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9.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309082" w14:textId="7504C481" w:rsidR="003B7B4C" w:rsidRPr="00A76976" w:rsidRDefault="00AE76C3" w:rsidP="003B7B4C">
      <w:pPr>
        <w:ind w:right="440"/>
        <w:jc w:val="left"/>
        <w:rPr>
          <w:sz w:val="28"/>
          <w:szCs w:val="28"/>
        </w:rPr>
      </w:pPr>
      <w:hyperlink r:id="rId8" w:tgtFrame="_blank" w:history="1">
        <w:r w:rsidR="00090F4D" w:rsidRPr="00A76976">
          <w:rPr>
            <w:sz w:val="28"/>
            <w:szCs w:val="28"/>
          </w:rPr>
          <w:t>GC2021090801</w:t>
        </w:r>
      </w:hyperlink>
    </w:p>
    <w:p w14:paraId="7640335A" w14:textId="73F86BED" w:rsidR="004122E2" w:rsidRPr="00A76976" w:rsidRDefault="004122E2" w:rsidP="003B7B4C">
      <w:pPr>
        <w:ind w:right="440"/>
        <w:jc w:val="right"/>
        <w:rPr>
          <w:sz w:val="28"/>
          <w:szCs w:val="28"/>
        </w:rPr>
      </w:pPr>
    </w:p>
    <w:p w14:paraId="17FEF451" w14:textId="77777777" w:rsidR="004122E2" w:rsidRPr="00A76976" w:rsidRDefault="004122E2">
      <w:pPr>
        <w:ind w:right="520"/>
        <w:rPr>
          <w:rFonts w:ascii="宋体" w:hAnsi="宋体"/>
          <w:b/>
          <w:sz w:val="44"/>
          <w:szCs w:val="44"/>
        </w:rPr>
      </w:pPr>
    </w:p>
    <w:p w14:paraId="2AEF7B34" w14:textId="77777777" w:rsidR="004122E2" w:rsidRPr="00A76976" w:rsidRDefault="004122E2">
      <w:pPr>
        <w:ind w:right="520"/>
        <w:rPr>
          <w:rFonts w:ascii="宋体" w:hAnsi="宋体"/>
          <w:b/>
          <w:sz w:val="44"/>
          <w:szCs w:val="44"/>
        </w:rPr>
      </w:pPr>
    </w:p>
    <w:p w14:paraId="40564113" w14:textId="77777777" w:rsidR="004122E2" w:rsidRPr="00A76976" w:rsidRDefault="00400FE2">
      <w:pPr>
        <w:ind w:right="520"/>
        <w:jc w:val="center"/>
        <w:rPr>
          <w:rFonts w:ascii="宋体" w:hAnsi="宋体"/>
          <w:b/>
          <w:spacing w:val="-20"/>
          <w:sz w:val="30"/>
          <w:szCs w:val="30"/>
        </w:rPr>
      </w:pPr>
      <w:r w:rsidRPr="00A76976">
        <w:rPr>
          <w:rFonts w:ascii="宋体" w:hAnsi="宋体" w:hint="eastAsia"/>
          <w:b/>
          <w:spacing w:val="20"/>
          <w:sz w:val="48"/>
          <w:szCs w:val="48"/>
        </w:rPr>
        <w:t>复旦大学邯郸校区光华楼核心机房改造项目（二期）</w:t>
      </w:r>
    </w:p>
    <w:p w14:paraId="480B3ECF" w14:textId="77777777" w:rsidR="004122E2" w:rsidRPr="00A76976" w:rsidRDefault="004122E2">
      <w:pPr>
        <w:jc w:val="center"/>
        <w:rPr>
          <w:rFonts w:ascii="宋体" w:hAnsi="宋体"/>
          <w:b/>
          <w:spacing w:val="20"/>
          <w:sz w:val="48"/>
          <w:szCs w:val="48"/>
        </w:rPr>
      </w:pPr>
      <w:r w:rsidRPr="00A76976">
        <w:rPr>
          <w:rFonts w:ascii="宋体" w:hAnsi="宋体" w:hint="eastAsia"/>
          <w:b/>
          <w:spacing w:val="20"/>
          <w:sz w:val="48"/>
          <w:szCs w:val="48"/>
        </w:rPr>
        <w:t>设计施工一体化</w:t>
      </w:r>
    </w:p>
    <w:p w14:paraId="72755AEC" w14:textId="77777777" w:rsidR="004122E2" w:rsidRPr="00A76976" w:rsidRDefault="004122E2">
      <w:pPr>
        <w:jc w:val="center"/>
        <w:rPr>
          <w:rFonts w:ascii="宋体" w:hAnsi="宋体"/>
          <w:b/>
          <w:spacing w:val="20"/>
          <w:sz w:val="48"/>
          <w:szCs w:val="48"/>
        </w:rPr>
      </w:pPr>
    </w:p>
    <w:p w14:paraId="1B2DF3C4" w14:textId="77777777" w:rsidR="004122E2" w:rsidRPr="00A76976" w:rsidRDefault="004122E2">
      <w:pPr>
        <w:jc w:val="center"/>
        <w:rPr>
          <w:rFonts w:ascii="宋体" w:hAnsi="宋体"/>
          <w:b/>
          <w:spacing w:val="20"/>
          <w:sz w:val="72"/>
          <w:szCs w:val="72"/>
        </w:rPr>
      </w:pPr>
      <w:r w:rsidRPr="00A76976">
        <w:rPr>
          <w:rFonts w:ascii="宋体" w:hAnsi="宋体" w:hint="eastAsia"/>
          <w:b/>
          <w:spacing w:val="20"/>
          <w:sz w:val="48"/>
          <w:szCs w:val="48"/>
        </w:rPr>
        <w:t>招 标 文 件</w:t>
      </w:r>
    </w:p>
    <w:p w14:paraId="4CED6C8F" w14:textId="1C514E9F" w:rsidR="004122E2" w:rsidRPr="00A76976" w:rsidRDefault="00090F4D" w:rsidP="00090F4D">
      <w:pPr>
        <w:jc w:val="center"/>
        <w:rPr>
          <w:rFonts w:ascii="宋体" w:hAnsi="宋体"/>
          <w:b/>
          <w:sz w:val="32"/>
        </w:rPr>
      </w:pPr>
      <w:r w:rsidRPr="00A76976">
        <w:rPr>
          <w:rFonts w:hint="eastAsia"/>
          <w:sz w:val="28"/>
          <w:szCs w:val="28"/>
        </w:rPr>
        <w:t>招标编号：</w:t>
      </w:r>
      <w:r w:rsidRPr="00A76976">
        <w:rPr>
          <w:rFonts w:hint="eastAsia"/>
          <w:sz w:val="28"/>
          <w:szCs w:val="28"/>
        </w:rPr>
        <w:t>XPNZ2021122</w:t>
      </w:r>
    </w:p>
    <w:p w14:paraId="4B6A994B" w14:textId="77777777" w:rsidR="004122E2" w:rsidRPr="00A76976" w:rsidRDefault="004122E2">
      <w:pPr>
        <w:rPr>
          <w:rFonts w:ascii="宋体" w:hAnsi="宋体"/>
          <w:b/>
          <w:sz w:val="32"/>
        </w:rPr>
      </w:pPr>
    </w:p>
    <w:p w14:paraId="5387A8F0" w14:textId="77777777" w:rsidR="004122E2" w:rsidRPr="00A76976" w:rsidRDefault="004122E2">
      <w:pPr>
        <w:rPr>
          <w:rFonts w:ascii="宋体" w:hAnsi="宋体"/>
          <w:b/>
          <w:sz w:val="32"/>
        </w:rPr>
      </w:pPr>
    </w:p>
    <w:p w14:paraId="1668DF19" w14:textId="77777777" w:rsidR="004122E2" w:rsidRPr="00A76976" w:rsidRDefault="004122E2">
      <w:pPr>
        <w:tabs>
          <w:tab w:val="left" w:pos="1440"/>
          <w:tab w:val="left" w:pos="3420"/>
          <w:tab w:val="left" w:pos="3780"/>
        </w:tabs>
        <w:spacing w:line="360" w:lineRule="auto"/>
        <w:rPr>
          <w:rFonts w:ascii="宋体" w:hAnsi="宋体"/>
          <w:b/>
          <w:sz w:val="32"/>
        </w:rPr>
      </w:pPr>
    </w:p>
    <w:p w14:paraId="504388BD" w14:textId="77777777" w:rsidR="004122E2" w:rsidRPr="00A76976" w:rsidRDefault="004122E2">
      <w:pPr>
        <w:tabs>
          <w:tab w:val="left" w:pos="1440"/>
          <w:tab w:val="left" w:pos="3420"/>
          <w:tab w:val="left" w:pos="3780"/>
        </w:tabs>
        <w:spacing w:line="360" w:lineRule="auto"/>
        <w:rPr>
          <w:rFonts w:ascii="宋体" w:hAnsi="宋体"/>
          <w:b/>
          <w:sz w:val="32"/>
        </w:rPr>
      </w:pPr>
    </w:p>
    <w:p w14:paraId="49E19F83" w14:textId="77777777" w:rsidR="004122E2" w:rsidRPr="00A76976" w:rsidRDefault="004122E2">
      <w:pPr>
        <w:tabs>
          <w:tab w:val="left" w:pos="1440"/>
          <w:tab w:val="left" w:pos="3420"/>
          <w:tab w:val="left" w:pos="3780"/>
        </w:tabs>
        <w:spacing w:line="360" w:lineRule="auto"/>
        <w:rPr>
          <w:rFonts w:ascii="宋体" w:hAnsi="宋体"/>
          <w:b/>
          <w:sz w:val="32"/>
        </w:rPr>
      </w:pPr>
    </w:p>
    <w:p w14:paraId="6FB15129" w14:textId="77777777" w:rsidR="004122E2" w:rsidRPr="00A76976" w:rsidRDefault="004122E2">
      <w:pPr>
        <w:tabs>
          <w:tab w:val="left" w:pos="1440"/>
          <w:tab w:val="left" w:pos="3420"/>
          <w:tab w:val="left" w:pos="3780"/>
        </w:tabs>
        <w:spacing w:line="360" w:lineRule="auto"/>
        <w:rPr>
          <w:rFonts w:ascii="宋体" w:hAnsi="宋体"/>
          <w:b/>
          <w:sz w:val="32"/>
        </w:rPr>
      </w:pPr>
      <w:r w:rsidRPr="00A76976">
        <w:rPr>
          <w:rFonts w:ascii="宋体" w:hAnsi="宋体" w:hint="eastAsia"/>
          <w:b/>
          <w:sz w:val="32"/>
        </w:rPr>
        <w:t xml:space="preserve">        建设单位: 复旦大学</w:t>
      </w:r>
    </w:p>
    <w:p w14:paraId="0083734E" w14:textId="77777777" w:rsidR="004122E2" w:rsidRPr="00A76976" w:rsidRDefault="004122E2">
      <w:pPr>
        <w:tabs>
          <w:tab w:val="left" w:pos="1843"/>
          <w:tab w:val="left" w:pos="3420"/>
          <w:tab w:val="left" w:pos="3780"/>
        </w:tabs>
        <w:spacing w:line="360" w:lineRule="auto"/>
        <w:jc w:val="center"/>
        <w:rPr>
          <w:rFonts w:ascii="宋体" w:hAnsi="宋体"/>
          <w:b/>
          <w:sz w:val="32"/>
        </w:rPr>
      </w:pPr>
      <w:r w:rsidRPr="00A76976">
        <w:rPr>
          <w:rFonts w:ascii="宋体" w:hAnsi="宋体" w:hint="eastAsia"/>
          <w:b/>
          <w:sz w:val="32"/>
        </w:rPr>
        <w:t xml:space="preserve"> 代理单位:上海祥浦建设工程监理咨询有限责任公司</w:t>
      </w:r>
    </w:p>
    <w:p w14:paraId="4DEB2FE8" w14:textId="77777777" w:rsidR="004122E2" w:rsidRPr="00A76976" w:rsidRDefault="004122E2">
      <w:pPr>
        <w:spacing w:line="360" w:lineRule="auto"/>
        <w:jc w:val="center"/>
        <w:rPr>
          <w:rFonts w:ascii="宋体" w:hAnsi="宋体"/>
          <w:b/>
          <w:bCs/>
          <w:sz w:val="44"/>
        </w:rPr>
      </w:pPr>
    </w:p>
    <w:p w14:paraId="5299B671" w14:textId="65CBC639" w:rsidR="004122E2" w:rsidRPr="00A76976" w:rsidRDefault="004122E2">
      <w:pPr>
        <w:jc w:val="center"/>
        <w:rPr>
          <w:rFonts w:ascii="宋体" w:hAnsi="宋体"/>
          <w:b/>
          <w:sz w:val="32"/>
        </w:rPr>
      </w:pPr>
      <w:r w:rsidRPr="00A76976">
        <w:rPr>
          <w:rFonts w:ascii="宋体" w:hAnsi="宋体" w:hint="eastAsia"/>
          <w:b/>
          <w:sz w:val="32"/>
        </w:rPr>
        <w:t>202</w:t>
      </w:r>
      <w:r w:rsidR="00400FE2" w:rsidRPr="00A76976">
        <w:rPr>
          <w:rFonts w:ascii="宋体" w:hAnsi="宋体" w:hint="eastAsia"/>
          <w:b/>
          <w:sz w:val="32"/>
        </w:rPr>
        <w:t>1</w:t>
      </w:r>
      <w:r w:rsidRPr="00A76976">
        <w:rPr>
          <w:rFonts w:ascii="宋体" w:hAnsi="宋体" w:hint="eastAsia"/>
          <w:b/>
          <w:sz w:val="32"/>
        </w:rPr>
        <w:t>年</w:t>
      </w:r>
      <w:r w:rsidR="00332AFD" w:rsidRPr="00A76976">
        <w:rPr>
          <w:rFonts w:ascii="宋体" w:hAnsi="宋体" w:hint="eastAsia"/>
          <w:b/>
          <w:sz w:val="32"/>
        </w:rPr>
        <w:t>9</w:t>
      </w:r>
      <w:r w:rsidRPr="00A76976">
        <w:rPr>
          <w:rFonts w:ascii="宋体" w:hAnsi="宋体" w:hint="eastAsia"/>
          <w:b/>
          <w:sz w:val="32"/>
        </w:rPr>
        <w:t>月</w:t>
      </w:r>
    </w:p>
    <w:p w14:paraId="6DF8E637" w14:textId="77777777" w:rsidR="004122E2" w:rsidRPr="00A76976" w:rsidRDefault="004122E2">
      <w:pPr>
        <w:spacing w:line="360" w:lineRule="auto"/>
        <w:jc w:val="center"/>
        <w:rPr>
          <w:b/>
          <w:bCs/>
          <w:sz w:val="44"/>
        </w:rPr>
      </w:pPr>
      <w:r w:rsidRPr="00A76976">
        <w:rPr>
          <w:b/>
          <w:bCs/>
          <w:sz w:val="44"/>
        </w:rPr>
        <w:br w:type="page"/>
      </w:r>
      <w:r w:rsidRPr="00A76976">
        <w:rPr>
          <w:rFonts w:hint="eastAsia"/>
          <w:b/>
          <w:bCs/>
          <w:sz w:val="44"/>
        </w:rPr>
        <w:lastRenderedPageBreak/>
        <w:t>总</w:t>
      </w:r>
      <w:r w:rsidRPr="00A76976">
        <w:rPr>
          <w:rFonts w:hint="eastAsia"/>
          <w:b/>
          <w:bCs/>
          <w:sz w:val="44"/>
        </w:rPr>
        <w:t xml:space="preserve">   </w:t>
      </w:r>
      <w:r w:rsidRPr="00A76976">
        <w:rPr>
          <w:rFonts w:hint="eastAsia"/>
          <w:b/>
          <w:bCs/>
          <w:sz w:val="44"/>
        </w:rPr>
        <w:t>目</w:t>
      </w:r>
      <w:r w:rsidRPr="00A76976">
        <w:rPr>
          <w:rFonts w:hint="eastAsia"/>
          <w:b/>
          <w:bCs/>
          <w:sz w:val="44"/>
        </w:rPr>
        <w:t xml:space="preserve">   </w:t>
      </w:r>
      <w:r w:rsidRPr="00A76976">
        <w:rPr>
          <w:rFonts w:hint="eastAsia"/>
          <w:b/>
          <w:bCs/>
          <w:sz w:val="44"/>
        </w:rPr>
        <w:t>录</w:t>
      </w:r>
    </w:p>
    <w:p w14:paraId="00A4ABAB" w14:textId="77777777" w:rsidR="004122E2" w:rsidRPr="00A76976" w:rsidRDefault="004122E2">
      <w:pPr>
        <w:spacing w:line="360" w:lineRule="auto"/>
        <w:rPr>
          <w:sz w:val="24"/>
        </w:rPr>
      </w:pPr>
    </w:p>
    <w:p w14:paraId="485A70F3" w14:textId="77777777" w:rsidR="004122E2" w:rsidRPr="00A76976" w:rsidRDefault="004122E2">
      <w:pPr>
        <w:spacing w:line="360" w:lineRule="auto"/>
        <w:rPr>
          <w:sz w:val="24"/>
        </w:rPr>
      </w:pPr>
    </w:p>
    <w:p w14:paraId="50ABEC19" w14:textId="77777777" w:rsidR="004122E2" w:rsidRPr="00A76976" w:rsidRDefault="004122E2">
      <w:pPr>
        <w:spacing w:line="360" w:lineRule="auto"/>
        <w:rPr>
          <w:sz w:val="28"/>
        </w:rPr>
      </w:pPr>
      <w:r w:rsidRPr="00A76976">
        <w:rPr>
          <w:rFonts w:hint="eastAsia"/>
          <w:sz w:val="28"/>
        </w:rPr>
        <w:t>第一章　招标公告</w:t>
      </w:r>
    </w:p>
    <w:p w14:paraId="6E8D6DDF" w14:textId="77777777" w:rsidR="004122E2" w:rsidRPr="00A76976" w:rsidRDefault="004122E2">
      <w:pPr>
        <w:spacing w:line="360" w:lineRule="auto"/>
        <w:rPr>
          <w:sz w:val="28"/>
        </w:rPr>
      </w:pPr>
      <w:r w:rsidRPr="00A76976">
        <w:rPr>
          <w:rFonts w:hint="eastAsia"/>
          <w:sz w:val="28"/>
        </w:rPr>
        <w:t>第二章</w:t>
      </w:r>
      <w:r w:rsidRPr="00A76976">
        <w:rPr>
          <w:rFonts w:hint="eastAsia"/>
          <w:sz w:val="28"/>
        </w:rPr>
        <w:t xml:space="preserve">  </w:t>
      </w:r>
      <w:r w:rsidRPr="00A76976">
        <w:rPr>
          <w:rFonts w:hint="eastAsia"/>
          <w:sz w:val="28"/>
        </w:rPr>
        <w:t>投标人须知</w:t>
      </w:r>
    </w:p>
    <w:p w14:paraId="42BCE857" w14:textId="77777777" w:rsidR="004122E2" w:rsidRPr="00A76976" w:rsidRDefault="004122E2">
      <w:pPr>
        <w:spacing w:line="360" w:lineRule="auto"/>
        <w:rPr>
          <w:sz w:val="28"/>
        </w:rPr>
      </w:pPr>
      <w:r w:rsidRPr="00A76976">
        <w:rPr>
          <w:rFonts w:hint="eastAsia"/>
          <w:sz w:val="28"/>
        </w:rPr>
        <w:t>第三章</w:t>
      </w:r>
      <w:r w:rsidRPr="00A76976">
        <w:rPr>
          <w:rFonts w:hint="eastAsia"/>
          <w:sz w:val="28"/>
        </w:rPr>
        <w:t xml:space="preserve">  </w:t>
      </w:r>
      <w:r w:rsidRPr="00A76976">
        <w:rPr>
          <w:rFonts w:hint="eastAsia"/>
          <w:sz w:val="28"/>
        </w:rPr>
        <w:t>评标办法</w:t>
      </w:r>
    </w:p>
    <w:p w14:paraId="642A33D6" w14:textId="77777777" w:rsidR="004122E2" w:rsidRPr="00A76976" w:rsidRDefault="004122E2">
      <w:pPr>
        <w:spacing w:line="360" w:lineRule="auto"/>
        <w:rPr>
          <w:sz w:val="28"/>
        </w:rPr>
      </w:pPr>
      <w:r w:rsidRPr="00A76976">
        <w:rPr>
          <w:rFonts w:hint="eastAsia"/>
          <w:sz w:val="28"/>
        </w:rPr>
        <w:t>第四章</w:t>
      </w:r>
      <w:r w:rsidRPr="00A76976">
        <w:rPr>
          <w:rFonts w:hint="eastAsia"/>
          <w:sz w:val="28"/>
        </w:rPr>
        <w:t xml:space="preserve">  </w:t>
      </w:r>
      <w:r w:rsidRPr="00A76976">
        <w:rPr>
          <w:rFonts w:hint="eastAsia"/>
          <w:sz w:val="28"/>
        </w:rPr>
        <w:t>技术标准、规范及要求</w:t>
      </w:r>
    </w:p>
    <w:p w14:paraId="4213779A" w14:textId="77777777" w:rsidR="004122E2" w:rsidRPr="00A76976" w:rsidRDefault="004122E2">
      <w:pPr>
        <w:pStyle w:val="ad"/>
        <w:tabs>
          <w:tab w:val="left" w:pos="1080"/>
        </w:tabs>
        <w:spacing w:line="360" w:lineRule="auto"/>
        <w:rPr>
          <w:rFonts w:ascii="Times New Roman" w:hAnsi="Times New Roman"/>
          <w:szCs w:val="24"/>
        </w:rPr>
      </w:pPr>
      <w:r w:rsidRPr="00A76976">
        <w:rPr>
          <w:rFonts w:ascii="Times New Roman" w:hAnsi="Times New Roman" w:hint="eastAsia"/>
          <w:szCs w:val="24"/>
        </w:rPr>
        <w:t>第五章　工程一体化合同</w:t>
      </w:r>
    </w:p>
    <w:p w14:paraId="7FE02722" w14:textId="77777777" w:rsidR="004122E2" w:rsidRPr="00A76976" w:rsidRDefault="004122E2">
      <w:pPr>
        <w:spacing w:line="360" w:lineRule="auto"/>
        <w:rPr>
          <w:sz w:val="28"/>
        </w:rPr>
      </w:pPr>
      <w:r w:rsidRPr="00A76976">
        <w:rPr>
          <w:rFonts w:hint="eastAsia"/>
          <w:sz w:val="28"/>
        </w:rPr>
        <w:t>第六章</w:t>
      </w:r>
      <w:r w:rsidRPr="00A76976">
        <w:rPr>
          <w:rFonts w:hint="eastAsia"/>
          <w:sz w:val="28"/>
        </w:rPr>
        <w:t xml:space="preserve">  </w:t>
      </w:r>
      <w:r w:rsidRPr="00A76976">
        <w:rPr>
          <w:rFonts w:hint="eastAsia"/>
          <w:sz w:val="28"/>
        </w:rPr>
        <w:t>附件（投标文件格式）</w:t>
      </w:r>
    </w:p>
    <w:p w14:paraId="554A3B89" w14:textId="77777777" w:rsidR="004122E2" w:rsidRPr="00A76976" w:rsidRDefault="004122E2">
      <w:pPr>
        <w:spacing w:line="360" w:lineRule="auto"/>
        <w:rPr>
          <w:sz w:val="24"/>
        </w:rPr>
      </w:pPr>
    </w:p>
    <w:p w14:paraId="1BDADE19" w14:textId="77777777" w:rsidR="004122E2" w:rsidRPr="00A76976" w:rsidRDefault="004122E2">
      <w:pPr>
        <w:spacing w:line="360" w:lineRule="auto"/>
        <w:jc w:val="center"/>
        <w:rPr>
          <w:b/>
          <w:bCs/>
          <w:sz w:val="28"/>
        </w:rPr>
      </w:pPr>
    </w:p>
    <w:p w14:paraId="36872B11" w14:textId="77777777" w:rsidR="004122E2" w:rsidRPr="00A76976" w:rsidRDefault="004122E2">
      <w:pPr>
        <w:spacing w:line="360" w:lineRule="auto"/>
        <w:jc w:val="center"/>
        <w:rPr>
          <w:b/>
          <w:bCs/>
          <w:sz w:val="44"/>
        </w:rPr>
      </w:pPr>
    </w:p>
    <w:p w14:paraId="7A8BF7AD" w14:textId="77777777" w:rsidR="004122E2" w:rsidRPr="00A76976" w:rsidRDefault="004122E2">
      <w:pPr>
        <w:spacing w:line="360" w:lineRule="auto"/>
        <w:jc w:val="center"/>
        <w:rPr>
          <w:b/>
          <w:bCs/>
          <w:sz w:val="44"/>
        </w:rPr>
      </w:pPr>
    </w:p>
    <w:p w14:paraId="66A99325" w14:textId="77777777" w:rsidR="004122E2" w:rsidRPr="00A76976" w:rsidRDefault="004122E2">
      <w:pPr>
        <w:spacing w:line="360" w:lineRule="auto"/>
        <w:jc w:val="center"/>
        <w:rPr>
          <w:b/>
          <w:bCs/>
          <w:sz w:val="44"/>
        </w:rPr>
      </w:pPr>
    </w:p>
    <w:p w14:paraId="127ED07B" w14:textId="77777777" w:rsidR="004122E2" w:rsidRPr="00A76976" w:rsidRDefault="004122E2">
      <w:pPr>
        <w:spacing w:line="360" w:lineRule="auto"/>
        <w:jc w:val="center"/>
        <w:rPr>
          <w:b/>
          <w:bCs/>
          <w:sz w:val="44"/>
        </w:rPr>
      </w:pPr>
    </w:p>
    <w:p w14:paraId="2610B096" w14:textId="77777777" w:rsidR="004122E2" w:rsidRPr="00A76976" w:rsidRDefault="004122E2">
      <w:pPr>
        <w:spacing w:line="360" w:lineRule="auto"/>
        <w:jc w:val="center"/>
        <w:rPr>
          <w:b/>
          <w:bCs/>
          <w:sz w:val="44"/>
        </w:rPr>
      </w:pPr>
    </w:p>
    <w:p w14:paraId="69534348" w14:textId="77777777" w:rsidR="004122E2" w:rsidRPr="00A76976" w:rsidRDefault="004122E2">
      <w:pPr>
        <w:spacing w:line="360" w:lineRule="auto"/>
        <w:jc w:val="center"/>
        <w:rPr>
          <w:b/>
          <w:bCs/>
          <w:sz w:val="44"/>
        </w:rPr>
      </w:pPr>
    </w:p>
    <w:p w14:paraId="3A49045D" w14:textId="77777777" w:rsidR="004122E2" w:rsidRPr="00A76976" w:rsidRDefault="004122E2">
      <w:pPr>
        <w:spacing w:line="360" w:lineRule="auto"/>
        <w:jc w:val="center"/>
        <w:rPr>
          <w:b/>
          <w:bCs/>
          <w:sz w:val="44"/>
        </w:rPr>
      </w:pPr>
    </w:p>
    <w:p w14:paraId="1E392A25" w14:textId="77777777" w:rsidR="004122E2" w:rsidRPr="00A76976" w:rsidRDefault="004122E2">
      <w:pPr>
        <w:spacing w:line="360" w:lineRule="auto"/>
        <w:jc w:val="center"/>
        <w:rPr>
          <w:b/>
          <w:bCs/>
          <w:sz w:val="44"/>
        </w:rPr>
      </w:pPr>
    </w:p>
    <w:p w14:paraId="1212966D" w14:textId="77777777" w:rsidR="004122E2" w:rsidRPr="00A76976" w:rsidRDefault="004122E2">
      <w:pPr>
        <w:numPr>
          <w:ilvl w:val="0"/>
          <w:numId w:val="10"/>
        </w:numPr>
        <w:spacing w:afterLines="50" w:after="156" w:line="360" w:lineRule="auto"/>
        <w:jc w:val="center"/>
        <w:rPr>
          <w:b/>
          <w:bCs/>
          <w:sz w:val="36"/>
          <w:szCs w:val="36"/>
        </w:rPr>
      </w:pPr>
      <w:r w:rsidRPr="00A76976">
        <w:rPr>
          <w:b/>
          <w:bCs/>
          <w:sz w:val="44"/>
        </w:rPr>
        <w:br w:type="page"/>
      </w:r>
      <w:r w:rsidRPr="00A76976">
        <w:rPr>
          <w:rFonts w:hint="eastAsia"/>
          <w:b/>
          <w:bCs/>
          <w:sz w:val="36"/>
          <w:szCs w:val="36"/>
        </w:rPr>
        <w:t>招标公告</w:t>
      </w:r>
    </w:p>
    <w:tbl>
      <w:tblPr>
        <w:tblW w:w="988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539"/>
        <w:gridCol w:w="1011"/>
        <w:gridCol w:w="1088"/>
        <w:gridCol w:w="2188"/>
        <w:gridCol w:w="231"/>
        <w:gridCol w:w="156"/>
        <w:gridCol w:w="1170"/>
        <w:gridCol w:w="27"/>
        <w:gridCol w:w="27"/>
        <w:gridCol w:w="2444"/>
      </w:tblGrid>
      <w:tr w:rsidR="004122E2" w:rsidRPr="00A76976" w14:paraId="16CEFB02" w14:textId="77777777">
        <w:trPr>
          <w:trHeight w:val="670"/>
          <w:tblHeader/>
          <w:jc w:val="center"/>
        </w:trPr>
        <w:tc>
          <w:tcPr>
            <w:tcW w:w="9881" w:type="dxa"/>
            <w:gridSpan w:val="10"/>
            <w:tcBorders>
              <w:top w:val="nil"/>
              <w:left w:val="nil"/>
              <w:right w:val="nil"/>
            </w:tcBorders>
            <w:shd w:val="clear" w:color="auto" w:fill="FFFFFF"/>
            <w:vAlign w:val="center"/>
          </w:tcPr>
          <w:p w14:paraId="6E2183ED" w14:textId="77777777" w:rsidR="004122E2" w:rsidRPr="00A76976" w:rsidRDefault="004122E2">
            <w:pPr>
              <w:widowControl/>
              <w:spacing w:line="320" w:lineRule="exact"/>
              <w:rPr>
                <w:rFonts w:ascii="宋体" w:cs="宋体"/>
                <w:bCs/>
                <w:kern w:val="0"/>
                <w:sz w:val="30"/>
                <w:szCs w:val="30"/>
              </w:rPr>
            </w:pPr>
          </w:p>
        </w:tc>
      </w:tr>
      <w:tr w:rsidR="004122E2" w:rsidRPr="00A76976" w14:paraId="4A50229D" w14:textId="77777777">
        <w:trPr>
          <w:trHeight w:val="510"/>
          <w:jc w:val="center"/>
        </w:trPr>
        <w:tc>
          <w:tcPr>
            <w:tcW w:w="2550" w:type="dxa"/>
            <w:gridSpan w:val="2"/>
            <w:tcBorders>
              <w:bottom w:val="single" w:sz="6" w:space="0" w:color="auto"/>
              <w:right w:val="single" w:sz="6" w:space="0" w:color="auto"/>
            </w:tcBorders>
            <w:shd w:val="clear" w:color="auto" w:fill="FFFFFF"/>
            <w:vAlign w:val="center"/>
          </w:tcPr>
          <w:p w14:paraId="1D804263"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招标编号</w:t>
            </w:r>
          </w:p>
        </w:tc>
        <w:tc>
          <w:tcPr>
            <w:tcW w:w="3276" w:type="dxa"/>
            <w:gridSpan w:val="2"/>
            <w:tcBorders>
              <w:left w:val="single" w:sz="6" w:space="0" w:color="auto"/>
              <w:bottom w:val="single" w:sz="6" w:space="0" w:color="auto"/>
              <w:right w:val="single" w:sz="4" w:space="0" w:color="auto"/>
            </w:tcBorders>
            <w:shd w:val="clear" w:color="auto" w:fill="FFFFFF"/>
            <w:vAlign w:val="center"/>
          </w:tcPr>
          <w:p w14:paraId="5C7F8E74" w14:textId="77777777" w:rsidR="004122E2" w:rsidRPr="00A76976" w:rsidRDefault="00400FE2">
            <w:pPr>
              <w:widowControl/>
              <w:spacing w:line="320" w:lineRule="exact"/>
              <w:rPr>
                <w:rFonts w:ascii="宋体" w:hAnsi="宋体" w:cs="宋体"/>
                <w:kern w:val="0"/>
                <w:sz w:val="18"/>
                <w:szCs w:val="18"/>
              </w:rPr>
            </w:pPr>
            <w:r w:rsidRPr="00A76976">
              <w:rPr>
                <w:rFonts w:ascii="宋体" w:hAnsi="宋体" w:cs="宋体" w:hint="eastAsia"/>
                <w:kern w:val="0"/>
                <w:sz w:val="18"/>
                <w:szCs w:val="18"/>
              </w:rPr>
              <w:t>XPNZ2021122</w:t>
            </w:r>
          </w:p>
        </w:tc>
        <w:tc>
          <w:tcPr>
            <w:tcW w:w="1584" w:type="dxa"/>
            <w:gridSpan w:val="4"/>
            <w:tcBorders>
              <w:left w:val="single" w:sz="4" w:space="0" w:color="auto"/>
              <w:bottom w:val="single" w:sz="6" w:space="0" w:color="auto"/>
              <w:right w:val="single" w:sz="6" w:space="0" w:color="auto"/>
            </w:tcBorders>
            <w:shd w:val="clear" w:color="auto" w:fill="FFFFFF"/>
            <w:vAlign w:val="center"/>
          </w:tcPr>
          <w:p w14:paraId="2488E4B7" w14:textId="77777777" w:rsidR="004122E2" w:rsidRPr="00A76976" w:rsidRDefault="004122E2">
            <w:pPr>
              <w:spacing w:line="320" w:lineRule="exact"/>
              <w:jc w:val="center"/>
              <w:rPr>
                <w:rFonts w:ascii="宋体" w:hAnsi="宋体" w:cs="宋体"/>
                <w:kern w:val="0"/>
                <w:sz w:val="18"/>
                <w:szCs w:val="18"/>
              </w:rPr>
            </w:pPr>
            <w:r w:rsidRPr="00A76976">
              <w:rPr>
                <w:rFonts w:ascii="宋体" w:hAnsi="宋体" w:cs="宋体" w:hint="eastAsia"/>
                <w:kern w:val="0"/>
                <w:sz w:val="18"/>
                <w:szCs w:val="18"/>
              </w:rPr>
              <w:t>标段号</w:t>
            </w:r>
          </w:p>
        </w:tc>
        <w:tc>
          <w:tcPr>
            <w:tcW w:w="2471" w:type="dxa"/>
            <w:gridSpan w:val="2"/>
            <w:tcBorders>
              <w:left w:val="single" w:sz="6" w:space="0" w:color="auto"/>
              <w:bottom w:val="single" w:sz="6" w:space="0" w:color="auto"/>
            </w:tcBorders>
            <w:shd w:val="clear" w:color="auto" w:fill="FFFFFF"/>
            <w:vAlign w:val="center"/>
          </w:tcPr>
          <w:p w14:paraId="32BAFB86" w14:textId="77777777" w:rsidR="004122E2" w:rsidRPr="00A76976" w:rsidRDefault="004122E2">
            <w:pPr>
              <w:widowControl/>
              <w:spacing w:line="320" w:lineRule="exact"/>
              <w:jc w:val="left"/>
              <w:rPr>
                <w:rFonts w:ascii="宋体" w:hAnsi="宋体" w:cs="宋体"/>
                <w:kern w:val="0"/>
                <w:sz w:val="18"/>
                <w:szCs w:val="18"/>
              </w:rPr>
            </w:pPr>
            <w:r w:rsidRPr="00A76976">
              <w:rPr>
                <w:rFonts w:ascii="宋体" w:hAnsi="宋体" w:cs="宋体" w:hint="eastAsia"/>
                <w:kern w:val="0"/>
                <w:sz w:val="18"/>
                <w:szCs w:val="18"/>
              </w:rPr>
              <w:t>V01</w:t>
            </w:r>
          </w:p>
        </w:tc>
      </w:tr>
      <w:tr w:rsidR="004122E2" w:rsidRPr="00A76976" w14:paraId="51B2050F"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7F4CC031"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招标人</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3E760BDD" w14:textId="77777777" w:rsidR="004122E2" w:rsidRPr="00A76976" w:rsidRDefault="004122E2">
            <w:pPr>
              <w:widowControl/>
              <w:spacing w:line="320" w:lineRule="exact"/>
              <w:rPr>
                <w:rFonts w:ascii="宋体" w:hAnsi="宋体" w:cs="宋体"/>
                <w:kern w:val="0"/>
                <w:sz w:val="18"/>
                <w:szCs w:val="18"/>
              </w:rPr>
            </w:pPr>
            <w:r w:rsidRPr="00A76976">
              <w:rPr>
                <w:rFonts w:ascii="宋体" w:hAnsi="宋体" w:cs="宋体"/>
                <w:kern w:val="0"/>
                <w:sz w:val="18"/>
                <w:szCs w:val="18"/>
              </w:rPr>
              <w:t>复旦大学</w:t>
            </w:r>
          </w:p>
        </w:tc>
      </w:tr>
      <w:tr w:rsidR="004122E2" w:rsidRPr="00A76976" w14:paraId="0C8A54F1" w14:textId="77777777">
        <w:trPr>
          <w:trHeight w:val="48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3579003E"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招标人地址</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7E0B24A9" w14:textId="77777777" w:rsidR="004122E2" w:rsidRPr="00A76976" w:rsidRDefault="004122E2">
            <w:pPr>
              <w:widowControl/>
              <w:spacing w:line="320" w:lineRule="exact"/>
              <w:jc w:val="left"/>
              <w:rPr>
                <w:rFonts w:ascii="宋体" w:hAnsi="宋体" w:cs="宋体"/>
                <w:kern w:val="0"/>
                <w:sz w:val="18"/>
                <w:szCs w:val="18"/>
              </w:rPr>
            </w:pPr>
            <w:r w:rsidRPr="00A76976">
              <w:rPr>
                <w:rFonts w:ascii="宋体" w:hAnsi="宋体" w:cs="宋体"/>
                <w:kern w:val="0"/>
                <w:sz w:val="18"/>
                <w:szCs w:val="18"/>
              </w:rPr>
              <w:t>邯郸路</w:t>
            </w:r>
            <w:r w:rsidRPr="00A76976">
              <w:rPr>
                <w:rFonts w:ascii="宋体" w:hAnsi="宋体" w:cs="宋体" w:hint="eastAsia"/>
                <w:kern w:val="0"/>
                <w:sz w:val="18"/>
                <w:szCs w:val="18"/>
              </w:rPr>
              <w:t>220号</w:t>
            </w:r>
          </w:p>
        </w:tc>
      </w:tr>
      <w:tr w:rsidR="004122E2" w:rsidRPr="00A76976" w14:paraId="6C3E9AE1"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31E96A9B"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招标项目名称</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62AB99F8" w14:textId="77777777" w:rsidR="004122E2" w:rsidRPr="00A76976" w:rsidRDefault="00400FE2">
            <w:pPr>
              <w:widowControl/>
              <w:spacing w:line="320" w:lineRule="exact"/>
              <w:jc w:val="left"/>
              <w:rPr>
                <w:rFonts w:ascii="宋体" w:hAnsi="宋体" w:cs="宋体"/>
                <w:kern w:val="0"/>
                <w:sz w:val="18"/>
                <w:szCs w:val="18"/>
              </w:rPr>
            </w:pPr>
            <w:r w:rsidRPr="00A76976">
              <w:rPr>
                <w:rFonts w:ascii="宋体" w:hAnsi="宋体" w:cs="宋体"/>
                <w:kern w:val="0"/>
                <w:sz w:val="18"/>
                <w:szCs w:val="18"/>
              </w:rPr>
              <w:t>复旦大学邯郸校区光华楼核心机房改造项目（二期）</w:t>
            </w:r>
            <w:r w:rsidR="00415E54" w:rsidRPr="00A76976">
              <w:rPr>
                <w:rFonts w:ascii="宋体" w:hAnsi="宋体" w:cs="宋体"/>
                <w:kern w:val="0"/>
                <w:sz w:val="18"/>
                <w:szCs w:val="18"/>
              </w:rPr>
              <w:t>设计施工一体化招标</w:t>
            </w:r>
          </w:p>
        </w:tc>
      </w:tr>
      <w:tr w:rsidR="004122E2" w:rsidRPr="00A76976" w14:paraId="719E158A"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38C89722"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建设地点</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025AD4B0" w14:textId="77777777" w:rsidR="004122E2" w:rsidRPr="00A76976" w:rsidRDefault="004A411B">
            <w:pPr>
              <w:widowControl/>
              <w:spacing w:line="320" w:lineRule="exact"/>
              <w:jc w:val="left"/>
              <w:rPr>
                <w:rFonts w:ascii="宋体" w:hAnsi="宋体" w:cs="宋体"/>
                <w:kern w:val="0"/>
                <w:sz w:val="18"/>
                <w:szCs w:val="18"/>
              </w:rPr>
            </w:pPr>
            <w:r w:rsidRPr="00A76976">
              <w:rPr>
                <w:rFonts w:ascii="宋体" w:hAnsi="宋体" w:cs="宋体"/>
                <w:kern w:val="0"/>
                <w:sz w:val="18"/>
                <w:szCs w:val="18"/>
              </w:rPr>
              <w:t>复旦大学邯郸校区内</w:t>
            </w:r>
          </w:p>
        </w:tc>
      </w:tr>
      <w:tr w:rsidR="004122E2" w:rsidRPr="00A76976" w14:paraId="0773F0D7"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58AD326A"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 xml:space="preserve"> 工程规模描述</w:t>
            </w:r>
          </w:p>
        </w:tc>
      </w:tr>
      <w:tr w:rsidR="004122E2" w:rsidRPr="00A76976" w14:paraId="28CD0673"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05EB23E7" w14:textId="77777777" w:rsidR="004122E2" w:rsidRPr="00A76976" w:rsidRDefault="004122E2">
            <w:pPr>
              <w:widowControl/>
              <w:spacing w:line="320" w:lineRule="exact"/>
              <w:jc w:val="left"/>
              <w:rPr>
                <w:rFonts w:ascii="宋体" w:hAnsi="宋体" w:cs="宋体"/>
                <w:kern w:val="0"/>
                <w:sz w:val="18"/>
                <w:szCs w:val="18"/>
              </w:rPr>
            </w:pPr>
            <w:r w:rsidRPr="00A76976">
              <w:rPr>
                <w:rFonts w:ascii="宋体" w:hAnsi="宋体" w:cs="宋体" w:hint="eastAsia"/>
                <w:kern w:val="0"/>
                <w:sz w:val="18"/>
                <w:szCs w:val="18"/>
              </w:rPr>
              <w:t>设计工程规模描述</w:t>
            </w:r>
          </w:p>
        </w:tc>
      </w:tr>
      <w:tr w:rsidR="004122E2" w:rsidRPr="00A76976" w14:paraId="223C284E" w14:textId="77777777">
        <w:trPr>
          <w:trHeight w:val="510"/>
          <w:jc w:val="center"/>
        </w:trPr>
        <w:tc>
          <w:tcPr>
            <w:tcW w:w="1539" w:type="dxa"/>
            <w:tcBorders>
              <w:top w:val="single" w:sz="6" w:space="0" w:color="auto"/>
              <w:bottom w:val="single" w:sz="6" w:space="0" w:color="auto"/>
              <w:right w:val="single" w:sz="4" w:space="0" w:color="auto"/>
            </w:tcBorders>
            <w:shd w:val="clear" w:color="auto" w:fill="FFFFFF"/>
            <w:vAlign w:val="center"/>
          </w:tcPr>
          <w:p w14:paraId="5C7D1FB9" w14:textId="77777777" w:rsidR="004122E2" w:rsidRPr="00A76976" w:rsidRDefault="004122E2">
            <w:pPr>
              <w:widowControl/>
              <w:spacing w:line="320" w:lineRule="exact"/>
              <w:rPr>
                <w:rFonts w:ascii="宋体" w:hAnsi="宋体" w:cs="宋体"/>
                <w:kern w:val="0"/>
                <w:sz w:val="18"/>
                <w:szCs w:val="18"/>
              </w:rPr>
            </w:pPr>
            <w:r w:rsidRPr="00A76976">
              <w:rPr>
                <w:rFonts w:ascii="宋体" w:hAnsi="宋体" w:cs="宋体" w:hint="eastAsia"/>
                <w:kern w:val="0"/>
                <w:sz w:val="18"/>
                <w:szCs w:val="18"/>
              </w:rPr>
              <w:t>规模描述</w:t>
            </w:r>
          </w:p>
        </w:tc>
        <w:tc>
          <w:tcPr>
            <w:tcW w:w="8342" w:type="dxa"/>
            <w:gridSpan w:val="9"/>
            <w:tcBorders>
              <w:top w:val="single" w:sz="6" w:space="0" w:color="auto"/>
              <w:left w:val="single" w:sz="4" w:space="0" w:color="auto"/>
              <w:bottom w:val="single" w:sz="6" w:space="0" w:color="auto"/>
            </w:tcBorders>
            <w:shd w:val="clear" w:color="auto" w:fill="FFFFFF"/>
            <w:vAlign w:val="center"/>
          </w:tcPr>
          <w:p w14:paraId="4736F404" w14:textId="77777777" w:rsidR="004122E2" w:rsidRPr="00A76976" w:rsidRDefault="004A411B">
            <w:pPr>
              <w:widowControl/>
              <w:spacing w:line="320" w:lineRule="exact"/>
              <w:rPr>
                <w:rFonts w:ascii="宋体" w:hAnsi="宋体" w:cs="宋体"/>
                <w:kern w:val="0"/>
                <w:sz w:val="18"/>
                <w:szCs w:val="18"/>
              </w:rPr>
            </w:pPr>
            <w:r w:rsidRPr="00A76976">
              <w:rPr>
                <w:rFonts w:ascii="宋体" w:hAnsi="宋体" w:cs="宋体"/>
                <w:kern w:val="0"/>
                <w:sz w:val="18"/>
                <w:szCs w:val="18"/>
              </w:rPr>
              <w:t>复旦大学</w:t>
            </w:r>
            <w:r w:rsidRPr="00A76976">
              <w:rPr>
                <w:rFonts w:ascii="宋体" w:hAnsi="宋体" w:cs="宋体" w:hint="eastAsia"/>
                <w:kern w:val="0"/>
                <w:sz w:val="18"/>
                <w:szCs w:val="18"/>
              </w:rPr>
              <w:t>邯郸校区光华楼核心机房改造项目（二期）项目以设计施工一体化方式进行招投标。本次改造项目将继续推进光华楼核心机房的改造计划，主要对机房内的配电、机房内装修、机房设备搬迁、综合布线、动环系统的增补与对接、值班室与用户接待室的装修、夜间值班休息室的装修等</w:t>
            </w:r>
            <w:r w:rsidRPr="00A76976">
              <w:rPr>
                <w:rFonts w:ascii="宋体" w:hAnsi="宋体" w:cs="宋体"/>
                <w:kern w:val="0"/>
                <w:sz w:val="18"/>
                <w:szCs w:val="18"/>
              </w:rPr>
              <w:t>。</w:t>
            </w:r>
          </w:p>
        </w:tc>
      </w:tr>
      <w:tr w:rsidR="004122E2" w:rsidRPr="00A76976" w14:paraId="349A1AF1"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78E2EC8F" w14:textId="77777777" w:rsidR="004122E2" w:rsidRPr="00A76976" w:rsidRDefault="004122E2">
            <w:pPr>
              <w:widowControl/>
              <w:spacing w:line="320" w:lineRule="exact"/>
              <w:rPr>
                <w:rFonts w:ascii="宋体" w:hAnsi="宋体" w:cs="宋体"/>
                <w:kern w:val="0"/>
                <w:sz w:val="18"/>
                <w:szCs w:val="18"/>
              </w:rPr>
            </w:pPr>
            <w:r w:rsidRPr="00A76976">
              <w:rPr>
                <w:rFonts w:ascii="宋体" w:hAnsi="宋体" w:cs="宋体" w:hint="eastAsia"/>
                <w:kern w:val="0"/>
                <w:sz w:val="18"/>
                <w:szCs w:val="18"/>
              </w:rPr>
              <w:t>施工工程规模描述</w:t>
            </w:r>
          </w:p>
        </w:tc>
      </w:tr>
      <w:tr w:rsidR="004122E2" w:rsidRPr="00A76976" w14:paraId="6B74911A" w14:textId="77777777">
        <w:trPr>
          <w:trHeight w:val="510"/>
          <w:jc w:val="center"/>
        </w:trPr>
        <w:tc>
          <w:tcPr>
            <w:tcW w:w="2550" w:type="dxa"/>
            <w:gridSpan w:val="2"/>
            <w:tcBorders>
              <w:top w:val="single" w:sz="6" w:space="0" w:color="auto"/>
              <w:bottom w:val="single" w:sz="6" w:space="0" w:color="auto"/>
            </w:tcBorders>
            <w:shd w:val="clear" w:color="auto" w:fill="FFFFFF"/>
            <w:vAlign w:val="center"/>
          </w:tcPr>
          <w:p w14:paraId="17086619"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项目类别</w:t>
            </w:r>
          </w:p>
        </w:tc>
        <w:tc>
          <w:tcPr>
            <w:tcW w:w="3663" w:type="dxa"/>
            <w:gridSpan w:val="4"/>
            <w:tcBorders>
              <w:top w:val="single" w:sz="6" w:space="0" w:color="auto"/>
              <w:bottom w:val="single" w:sz="6" w:space="0" w:color="auto"/>
              <w:right w:val="single" w:sz="4" w:space="0" w:color="auto"/>
            </w:tcBorders>
            <w:shd w:val="clear" w:color="auto" w:fill="FFFFFF"/>
            <w:vAlign w:val="center"/>
          </w:tcPr>
          <w:p w14:paraId="384178B1" w14:textId="77777777" w:rsidR="004122E2" w:rsidRPr="00A76976" w:rsidRDefault="004122E2">
            <w:pPr>
              <w:widowControl/>
              <w:spacing w:line="240" w:lineRule="atLeast"/>
              <w:jc w:val="left"/>
              <w:rPr>
                <w:rFonts w:ascii="宋体" w:hAnsi="宋体" w:cs="宋体"/>
                <w:kern w:val="0"/>
                <w:sz w:val="18"/>
                <w:szCs w:val="18"/>
              </w:rPr>
            </w:pPr>
            <w:r w:rsidRPr="00A76976">
              <w:rPr>
                <w:rFonts w:ascii="宋体" w:hAnsi="宋体" w:cs="宋体" w:hint="eastAsia"/>
                <w:kern w:val="0"/>
                <w:sz w:val="18"/>
                <w:szCs w:val="18"/>
              </w:rPr>
              <w:t>建筑智能化工程</w:t>
            </w:r>
          </w:p>
        </w:tc>
        <w:tc>
          <w:tcPr>
            <w:tcW w:w="1170" w:type="dxa"/>
            <w:tcBorders>
              <w:top w:val="single" w:sz="6" w:space="0" w:color="auto"/>
              <w:left w:val="single" w:sz="4" w:space="0" w:color="auto"/>
              <w:bottom w:val="single" w:sz="6" w:space="0" w:color="auto"/>
              <w:right w:val="single" w:sz="4" w:space="0" w:color="auto"/>
            </w:tcBorders>
            <w:shd w:val="clear" w:color="auto" w:fill="FFFFFF"/>
            <w:vAlign w:val="center"/>
          </w:tcPr>
          <w:p w14:paraId="42BFED33" w14:textId="77777777" w:rsidR="004122E2" w:rsidRPr="00A76976" w:rsidRDefault="004122E2">
            <w:pPr>
              <w:widowControl/>
              <w:spacing w:line="240" w:lineRule="atLeast"/>
              <w:jc w:val="left"/>
              <w:rPr>
                <w:rFonts w:ascii="宋体" w:hAnsi="宋体" w:cs="宋体"/>
                <w:kern w:val="0"/>
                <w:sz w:val="18"/>
                <w:szCs w:val="18"/>
              </w:rPr>
            </w:pPr>
            <w:r w:rsidRPr="00A76976">
              <w:rPr>
                <w:rFonts w:ascii="宋体" w:hAnsi="宋体" w:cs="宋体" w:hint="eastAsia"/>
                <w:kern w:val="0"/>
                <w:sz w:val="18"/>
                <w:szCs w:val="18"/>
              </w:rPr>
              <w:t>工程类别</w:t>
            </w:r>
          </w:p>
        </w:tc>
        <w:tc>
          <w:tcPr>
            <w:tcW w:w="2498" w:type="dxa"/>
            <w:gridSpan w:val="3"/>
            <w:tcBorders>
              <w:top w:val="single" w:sz="6" w:space="0" w:color="auto"/>
              <w:left w:val="single" w:sz="4" w:space="0" w:color="auto"/>
              <w:bottom w:val="single" w:sz="6" w:space="0" w:color="auto"/>
            </w:tcBorders>
            <w:shd w:val="clear" w:color="auto" w:fill="FFFFFF"/>
            <w:vAlign w:val="center"/>
          </w:tcPr>
          <w:p w14:paraId="57FBA1A1" w14:textId="77777777" w:rsidR="004122E2" w:rsidRPr="00A76976" w:rsidRDefault="004122E2">
            <w:pPr>
              <w:widowControl/>
              <w:spacing w:line="240" w:lineRule="atLeast"/>
              <w:jc w:val="left"/>
              <w:rPr>
                <w:rFonts w:ascii="宋体" w:hAnsi="宋体" w:cs="宋体"/>
                <w:kern w:val="0"/>
                <w:sz w:val="18"/>
                <w:szCs w:val="18"/>
              </w:rPr>
            </w:pPr>
            <w:r w:rsidRPr="00A76976">
              <w:rPr>
                <w:rFonts w:ascii="宋体" w:hAnsi="宋体" w:cs="宋体" w:hint="eastAsia"/>
                <w:kern w:val="0"/>
                <w:sz w:val="18"/>
                <w:szCs w:val="18"/>
              </w:rPr>
              <w:t>机电安装工程</w:t>
            </w:r>
          </w:p>
        </w:tc>
      </w:tr>
      <w:tr w:rsidR="004122E2" w:rsidRPr="00A76976" w14:paraId="257AB5D0"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71EF76B2"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具体描述</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0AA98C5E" w14:textId="77777777" w:rsidR="004122E2" w:rsidRPr="00A76976" w:rsidRDefault="004122E2">
            <w:pPr>
              <w:widowControl/>
              <w:spacing w:line="320" w:lineRule="exact"/>
              <w:jc w:val="left"/>
              <w:rPr>
                <w:rFonts w:ascii="宋体" w:hAnsi="宋体" w:cs="宋体"/>
                <w:kern w:val="0"/>
                <w:sz w:val="18"/>
                <w:szCs w:val="18"/>
              </w:rPr>
            </w:pPr>
            <w:r w:rsidRPr="00A76976">
              <w:rPr>
                <w:rFonts w:ascii="宋体" w:hAnsi="宋体" w:cs="宋体" w:hint="eastAsia"/>
                <w:kern w:val="0"/>
                <w:sz w:val="18"/>
                <w:szCs w:val="18"/>
              </w:rPr>
              <w:t>项目主要建设内容为：</w:t>
            </w:r>
            <w:r w:rsidR="004A411B" w:rsidRPr="00A76976">
              <w:rPr>
                <w:rFonts w:ascii="宋体" w:hAnsi="宋体" w:cs="宋体" w:hint="eastAsia"/>
                <w:kern w:val="0"/>
                <w:sz w:val="18"/>
                <w:szCs w:val="18"/>
              </w:rPr>
              <w:t>主要对机房内的配电、机房内装修、机房设备搬迁、综合布线、动环系统的增补与对接、值班室与用户接待室的装修、夜间值班休息室的装修等</w:t>
            </w:r>
          </w:p>
        </w:tc>
      </w:tr>
      <w:tr w:rsidR="004122E2" w:rsidRPr="00A76976" w14:paraId="2E3B2399"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6F9DA0DC"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本标段最高投标限价</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0D310FE3" w14:textId="77777777" w:rsidR="004122E2" w:rsidRPr="00A76976" w:rsidRDefault="004122E2" w:rsidP="004A411B">
            <w:pPr>
              <w:widowControl/>
              <w:spacing w:line="320" w:lineRule="exact"/>
              <w:ind w:left="2"/>
              <w:jc w:val="left"/>
              <w:rPr>
                <w:rFonts w:ascii="宋体" w:hAnsi="宋体" w:cs="宋体"/>
                <w:kern w:val="0"/>
                <w:sz w:val="18"/>
                <w:szCs w:val="18"/>
              </w:rPr>
            </w:pPr>
            <w:r w:rsidRPr="00A76976">
              <w:rPr>
                <w:rFonts w:ascii="宋体" w:hAnsi="宋体" w:cs="宋体" w:hint="eastAsia"/>
                <w:kern w:val="0"/>
                <w:sz w:val="18"/>
                <w:szCs w:val="18"/>
              </w:rPr>
              <w:t>本标段最高投标限价：</w:t>
            </w:r>
            <w:r w:rsidR="004A411B" w:rsidRPr="00A76976">
              <w:rPr>
                <w:rFonts w:ascii="宋体" w:hAnsi="宋体" w:cs="宋体" w:hint="eastAsia"/>
                <w:kern w:val="0"/>
                <w:sz w:val="18"/>
                <w:szCs w:val="18"/>
                <w:u w:val="single"/>
              </w:rPr>
              <w:t>867</w:t>
            </w:r>
            <w:r w:rsidRPr="00A76976">
              <w:rPr>
                <w:rFonts w:ascii="宋体" w:hAnsi="宋体" w:cs="宋体" w:hint="eastAsia"/>
                <w:kern w:val="0"/>
                <w:sz w:val="18"/>
                <w:szCs w:val="18"/>
              </w:rPr>
              <w:t>万元人民币，其中施工限价：</w:t>
            </w:r>
            <w:r w:rsidR="004A411B" w:rsidRPr="00A76976">
              <w:rPr>
                <w:rFonts w:ascii="宋体" w:hAnsi="宋体" w:cs="宋体" w:hint="eastAsia"/>
                <w:kern w:val="0"/>
                <w:sz w:val="18"/>
                <w:szCs w:val="18"/>
              </w:rPr>
              <w:t>843</w:t>
            </w:r>
            <w:r w:rsidRPr="00A76976">
              <w:rPr>
                <w:rFonts w:ascii="宋体" w:hAnsi="宋体" w:cs="宋体" w:hint="eastAsia"/>
                <w:kern w:val="0"/>
                <w:sz w:val="18"/>
                <w:szCs w:val="18"/>
              </w:rPr>
              <w:t>万元人民币，设计限价：</w:t>
            </w:r>
            <w:r w:rsidR="004A411B" w:rsidRPr="00A76976">
              <w:rPr>
                <w:rFonts w:ascii="宋体" w:hAnsi="宋体" w:cs="宋体" w:hint="eastAsia"/>
                <w:kern w:val="0"/>
                <w:sz w:val="18"/>
                <w:szCs w:val="18"/>
              </w:rPr>
              <w:t>24</w:t>
            </w:r>
            <w:r w:rsidRPr="00A76976">
              <w:rPr>
                <w:rFonts w:ascii="宋体" w:hAnsi="宋体" w:cs="宋体" w:hint="eastAsia"/>
                <w:kern w:val="0"/>
                <w:sz w:val="18"/>
                <w:szCs w:val="18"/>
              </w:rPr>
              <w:t>万元。</w:t>
            </w:r>
          </w:p>
        </w:tc>
      </w:tr>
      <w:tr w:rsidR="004122E2" w:rsidRPr="00A76976" w14:paraId="644DA66F" w14:textId="77777777">
        <w:trPr>
          <w:trHeight w:val="29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2DD17DE6"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总工期</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58D7A7CF" w14:textId="5AF2CAE6" w:rsidR="004122E2" w:rsidRPr="00A76976" w:rsidRDefault="004122E2" w:rsidP="00EB66C9">
            <w:pPr>
              <w:widowControl/>
              <w:spacing w:line="320" w:lineRule="exact"/>
              <w:jc w:val="left"/>
              <w:rPr>
                <w:rFonts w:ascii="宋体" w:hAnsi="宋体" w:cs="宋体"/>
                <w:kern w:val="0"/>
                <w:sz w:val="18"/>
                <w:szCs w:val="18"/>
              </w:rPr>
            </w:pPr>
            <w:r w:rsidRPr="00A76976">
              <w:rPr>
                <w:rFonts w:ascii="宋体" w:hAnsi="宋体" w:cs="宋体" w:hint="eastAsia"/>
                <w:kern w:val="0"/>
                <w:sz w:val="18"/>
                <w:szCs w:val="18"/>
              </w:rPr>
              <w:t>设计（含审图完成）周期25日历天，施工工期</w:t>
            </w:r>
            <w:r w:rsidR="0032697B" w:rsidRPr="00A76976">
              <w:rPr>
                <w:rFonts w:ascii="宋体" w:hAnsi="宋体" w:cs="宋体"/>
                <w:kern w:val="0"/>
                <w:sz w:val="18"/>
                <w:szCs w:val="18"/>
              </w:rPr>
              <w:t>120</w:t>
            </w:r>
            <w:r w:rsidRPr="00A76976">
              <w:rPr>
                <w:rFonts w:ascii="宋体" w:hAnsi="宋体" w:cs="宋体" w:hint="eastAsia"/>
                <w:kern w:val="0"/>
                <w:sz w:val="18"/>
                <w:szCs w:val="18"/>
              </w:rPr>
              <w:t>日历天。</w:t>
            </w:r>
          </w:p>
        </w:tc>
      </w:tr>
      <w:tr w:rsidR="004122E2" w:rsidRPr="00A76976" w14:paraId="7FC17AA4" w14:textId="77777777">
        <w:trPr>
          <w:trHeight w:val="487"/>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1F6E24B"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其他说明</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47541549" w14:textId="77777777" w:rsidR="004122E2" w:rsidRPr="00A76976" w:rsidRDefault="004122E2">
            <w:pPr>
              <w:widowControl/>
              <w:spacing w:line="320" w:lineRule="exact"/>
              <w:jc w:val="left"/>
              <w:rPr>
                <w:rFonts w:ascii="宋体" w:hAnsi="宋体" w:cs="宋体"/>
                <w:kern w:val="0"/>
                <w:sz w:val="18"/>
                <w:szCs w:val="18"/>
              </w:rPr>
            </w:pPr>
          </w:p>
        </w:tc>
      </w:tr>
      <w:tr w:rsidR="004122E2" w:rsidRPr="00A76976" w14:paraId="36B525F4" w14:textId="77777777">
        <w:trPr>
          <w:trHeight w:val="510"/>
          <w:jc w:val="center"/>
        </w:trPr>
        <w:tc>
          <w:tcPr>
            <w:tcW w:w="9881" w:type="dxa"/>
            <w:gridSpan w:val="10"/>
            <w:tcBorders>
              <w:top w:val="single" w:sz="6" w:space="0" w:color="auto"/>
              <w:bottom w:val="single" w:sz="6" w:space="0" w:color="auto"/>
            </w:tcBorders>
            <w:shd w:val="clear" w:color="auto" w:fill="FFFFFF"/>
            <w:vAlign w:val="center"/>
          </w:tcPr>
          <w:p w14:paraId="3C8ADFB6"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投标条件</w:t>
            </w:r>
          </w:p>
        </w:tc>
      </w:tr>
      <w:tr w:rsidR="004122E2" w:rsidRPr="00A76976" w14:paraId="3AE1DA7F" w14:textId="77777777">
        <w:trPr>
          <w:trHeight w:val="510"/>
          <w:jc w:val="center"/>
        </w:trPr>
        <w:tc>
          <w:tcPr>
            <w:tcW w:w="2550" w:type="dxa"/>
            <w:gridSpan w:val="2"/>
            <w:vMerge w:val="restart"/>
            <w:tcBorders>
              <w:top w:val="single" w:sz="6" w:space="0" w:color="auto"/>
              <w:right w:val="single" w:sz="6" w:space="0" w:color="auto"/>
            </w:tcBorders>
            <w:shd w:val="clear" w:color="auto" w:fill="auto"/>
            <w:vAlign w:val="center"/>
          </w:tcPr>
          <w:p w14:paraId="5E7DDD80"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投标人资质要求</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1DA76BDE" w14:textId="77777777" w:rsidR="004122E2" w:rsidRPr="00A76976" w:rsidRDefault="004122E2">
            <w:pPr>
              <w:widowControl/>
              <w:spacing w:line="320" w:lineRule="exact"/>
              <w:jc w:val="center"/>
              <w:rPr>
                <w:rFonts w:ascii="宋体" w:hAnsi="宋体" w:cs="宋体"/>
                <w:bCs/>
                <w:kern w:val="0"/>
                <w:sz w:val="18"/>
                <w:szCs w:val="18"/>
              </w:rPr>
            </w:pPr>
            <w:r w:rsidRPr="00A76976">
              <w:rPr>
                <w:rFonts w:ascii="宋体" w:hAnsi="宋体" w:cs="宋体" w:hint="eastAsia"/>
                <w:bCs/>
                <w:kern w:val="0"/>
                <w:sz w:val="18"/>
                <w:szCs w:val="18"/>
              </w:rPr>
              <w:t>设计资质要求</w:t>
            </w:r>
          </w:p>
        </w:tc>
      </w:tr>
      <w:tr w:rsidR="004122E2" w:rsidRPr="00A76976" w14:paraId="2E88AB6E" w14:textId="77777777">
        <w:trPr>
          <w:trHeight w:val="510"/>
          <w:jc w:val="center"/>
        </w:trPr>
        <w:tc>
          <w:tcPr>
            <w:tcW w:w="2550" w:type="dxa"/>
            <w:gridSpan w:val="2"/>
            <w:vMerge/>
            <w:tcBorders>
              <w:right w:val="single" w:sz="6" w:space="0" w:color="auto"/>
            </w:tcBorders>
            <w:shd w:val="clear" w:color="auto" w:fill="auto"/>
            <w:vAlign w:val="center"/>
          </w:tcPr>
          <w:p w14:paraId="0588127B" w14:textId="77777777" w:rsidR="004122E2" w:rsidRPr="00A76976" w:rsidRDefault="004122E2">
            <w:pPr>
              <w:widowControl/>
              <w:spacing w:line="320" w:lineRule="exact"/>
              <w:jc w:val="center"/>
              <w:rPr>
                <w:rFonts w:ascii="宋体" w:hAnsi="宋体" w:cs="宋体"/>
                <w:kern w:val="0"/>
                <w:sz w:val="18"/>
                <w:szCs w:val="18"/>
              </w:rPr>
            </w:pPr>
          </w:p>
        </w:tc>
        <w:tc>
          <w:tcPr>
            <w:tcW w:w="1088" w:type="dxa"/>
            <w:tcBorders>
              <w:top w:val="single" w:sz="6" w:space="0" w:color="auto"/>
              <w:left w:val="single" w:sz="6" w:space="0" w:color="auto"/>
              <w:bottom w:val="single" w:sz="6" w:space="0" w:color="auto"/>
              <w:right w:val="single" w:sz="4" w:space="0" w:color="auto"/>
            </w:tcBorders>
            <w:shd w:val="clear" w:color="auto" w:fill="FFFFFF"/>
            <w:vAlign w:val="center"/>
          </w:tcPr>
          <w:p w14:paraId="5039B214" w14:textId="77777777" w:rsidR="004122E2" w:rsidRPr="00A76976" w:rsidRDefault="004122E2">
            <w:pPr>
              <w:widowControl/>
              <w:spacing w:line="320" w:lineRule="exact"/>
              <w:jc w:val="center"/>
              <w:rPr>
                <w:rFonts w:ascii="宋体" w:hAnsi="宋体" w:cs="宋体"/>
                <w:bCs/>
                <w:kern w:val="0"/>
                <w:sz w:val="18"/>
                <w:szCs w:val="18"/>
              </w:rPr>
            </w:pPr>
            <w:r w:rsidRPr="00A76976">
              <w:rPr>
                <w:rFonts w:ascii="宋体" w:hAnsi="宋体" w:cs="宋体" w:hint="eastAsia"/>
                <w:kern w:val="0"/>
                <w:sz w:val="18"/>
                <w:szCs w:val="18"/>
              </w:rPr>
              <w:t>第一条</w:t>
            </w:r>
          </w:p>
        </w:tc>
        <w:tc>
          <w:tcPr>
            <w:tcW w:w="6243" w:type="dxa"/>
            <w:gridSpan w:val="7"/>
            <w:tcBorders>
              <w:top w:val="single" w:sz="6" w:space="0" w:color="auto"/>
              <w:left w:val="single" w:sz="4" w:space="0" w:color="auto"/>
              <w:bottom w:val="single" w:sz="6" w:space="0" w:color="auto"/>
            </w:tcBorders>
            <w:shd w:val="clear" w:color="auto" w:fill="FFFFFF"/>
            <w:vAlign w:val="center"/>
          </w:tcPr>
          <w:p w14:paraId="50718859" w14:textId="77777777" w:rsidR="004122E2" w:rsidRPr="00A76976" w:rsidRDefault="004122E2">
            <w:pPr>
              <w:widowControl/>
              <w:spacing w:line="320" w:lineRule="exact"/>
              <w:jc w:val="center"/>
              <w:rPr>
                <w:rFonts w:ascii="宋体" w:hAnsi="宋体" w:cs="宋体"/>
                <w:bCs/>
                <w:kern w:val="0"/>
                <w:sz w:val="18"/>
                <w:szCs w:val="18"/>
              </w:rPr>
            </w:pPr>
            <w:r w:rsidRPr="00A76976">
              <w:rPr>
                <w:rFonts w:hint="eastAsia"/>
                <w:sz w:val="18"/>
                <w:szCs w:val="18"/>
              </w:rPr>
              <w:t>建筑智能化系统设计专项资质</w:t>
            </w:r>
            <w:r w:rsidR="004A411B" w:rsidRPr="00A76976">
              <w:rPr>
                <w:rFonts w:hint="eastAsia"/>
                <w:sz w:val="18"/>
                <w:szCs w:val="18"/>
              </w:rPr>
              <w:t>乙</w:t>
            </w:r>
            <w:r w:rsidRPr="00A76976">
              <w:rPr>
                <w:rFonts w:hint="eastAsia"/>
                <w:sz w:val="18"/>
                <w:szCs w:val="18"/>
              </w:rPr>
              <w:t>级</w:t>
            </w:r>
            <w:r w:rsidR="004A411B" w:rsidRPr="00A76976">
              <w:rPr>
                <w:rFonts w:hint="eastAsia"/>
                <w:sz w:val="18"/>
                <w:szCs w:val="18"/>
              </w:rPr>
              <w:t>或以上资质</w:t>
            </w:r>
          </w:p>
        </w:tc>
      </w:tr>
      <w:tr w:rsidR="004122E2" w:rsidRPr="00A76976" w14:paraId="419B1892" w14:textId="77777777">
        <w:trPr>
          <w:trHeight w:val="510"/>
          <w:jc w:val="center"/>
        </w:trPr>
        <w:tc>
          <w:tcPr>
            <w:tcW w:w="2550" w:type="dxa"/>
            <w:gridSpan w:val="2"/>
            <w:vMerge/>
            <w:tcBorders>
              <w:right w:val="single" w:sz="6" w:space="0" w:color="auto"/>
            </w:tcBorders>
            <w:shd w:val="clear" w:color="auto" w:fill="auto"/>
            <w:vAlign w:val="center"/>
          </w:tcPr>
          <w:p w14:paraId="4C25606B" w14:textId="77777777" w:rsidR="004122E2" w:rsidRPr="00A76976" w:rsidRDefault="004122E2">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50F0D152" w14:textId="77777777" w:rsidR="004122E2" w:rsidRPr="00A76976" w:rsidRDefault="004122E2">
            <w:pPr>
              <w:widowControl/>
              <w:spacing w:line="320" w:lineRule="exact"/>
              <w:jc w:val="center"/>
              <w:rPr>
                <w:rFonts w:ascii="宋体" w:hAnsi="宋体" w:cs="宋体"/>
                <w:bCs/>
                <w:kern w:val="0"/>
                <w:sz w:val="18"/>
                <w:szCs w:val="18"/>
              </w:rPr>
            </w:pPr>
            <w:r w:rsidRPr="00A76976">
              <w:rPr>
                <w:rFonts w:ascii="宋体" w:hAnsi="宋体" w:cs="宋体" w:hint="eastAsia"/>
                <w:bCs/>
                <w:kern w:val="0"/>
                <w:sz w:val="18"/>
                <w:szCs w:val="18"/>
              </w:rPr>
              <w:t>以上设计资质要求，投标人只要符合任何一条，但同一条中的多项资质要求必须同时满足。</w:t>
            </w:r>
          </w:p>
        </w:tc>
      </w:tr>
      <w:tr w:rsidR="004122E2" w:rsidRPr="00A76976" w14:paraId="617E8C50" w14:textId="77777777">
        <w:trPr>
          <w:trHeight w:val="510"/>
          <w:jc w:val="center"/>
        </w:trPr>
        <w:tc>
          <w:tcPr>
            <w:tcW w:w="2550" w:type="dxa"/>
            <w:gridSpan w:val="2"/>
            <w:vMerge/>
            <w:tcBorders>
              <w:right w:val="single" w:sz="6" w:space="0" w:color="auto"/>
            </w:tcBorders>
            <w:shd w:val="clear" w:color="auto" w:fill="auto"/>
            <w:vAlign w:val="center"/>
          </w:tcPr>
          <w:p w14:paraId="760A7473" w14:textId="77777777" w:rsidR="004122E2" w:rsidRPr="00A76976" w:rsidRDefault="004122E2">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0A2250B3" w14:textId="77777777" w:rsidR="004122E2" w:rsidRPr="00A76976" w:rsidRDefault="004122E2">
            <w:pPr>
              <w:widowControl/>
              <w:spacing w:line="320" w:lineRule="exact"/>
              <w:jc w:val="center"/>
              <w:rPr>
                <w:rFonts w:ascii="宋体" w:hAnsi="宋体" w:cs="宋体"/>
                <w:bCs/>
                <w:kern w:val="0"/>
                <w:sz w:val="18"/>
                <w:szCs w:val="18"/>
              </w:rPr>
            </w:pPr>
            <w:r w:rsidRPr="00A76976">
              <w:rPr>
                <w:rFonts w:ascii="宋体" w:hAnsi="宋体" w:cs="宋体" w:hint="eastAsia"/>
                <w:bCs/>
                <w:kern w:val="0"/>
                <w:sz w:val="18"/>
                <w:szCs w:val="18"/>
              </w:rPr>
              <w:t>施工资质要求</w:t>
            </w:r>
          </w:p>
        </w:tc>
      </w:tr>
      <w:tr w:rsidR="004122E2" w:rsidRPr="00A76976" w14:paraId="4A68AAD5" w14:textId="77777777">
        <w:trPr>
          <w:trHeight w:val="510"/>
          <w:jc w:val="center"/>
        </w:trPr>
        <w:tc>
          <w:tcPr>
            <w:tcW w:w="2550" w:type="dxa"/>
            <w:gridSpan w:val="2"/>
            <w:vMerge/>
            <w:tcBorders>
              <w:right w:val="single" w:sz="6" w:space="0" w:color="auto"/>
            </w:tcBorders>
            <w:shd w:val="clear" w:color="auto" w:fill="auto"/>
            <w:vAlign w:val="center"/>
          </w:tcPr>
          <w:p w14:paraId="4ED9B61F" w14:textId="77777777" w:rsidR="004122E2" w:rsidRPr="00A76976" w:rsidRDefault="004122E2">
            <w:pPr>
              <w:widowControl/>
              <w:spacing w:line="320" w:lineRule="exact"/>
              <w:jc w:val="center"/>
              <w:rPr>
                <w:rFonts w:ascii="宋体" w:hAnsi="宋体" w:cs="宋体"/>
                <w:kern w:val="0"/>
                <w:sz w:val="18"/>
                <w:szCs w:val="18"/>
              </w:rPr>
            </w:pPr>
          </w:p>
        </w:tc>
        <w:tc>
          <w:tcPr>
            <w:tcW w:w="1088" w:type="dxa"/>
            <w:tcBorders>
              <w:top w:val="single" w:sz="6" w:space="0" w:color="auto"/>
              <w:left w:val="single" w:sz="6" w:space="0" w:color="auto"/>
              <w:bottom w:val="single" w:sz="6" w:space="0" w:color="auto"/>
              <w:right w:val="single" w:sz="4" w:space="0" w:color="auto"/>
            </w:tcBorders>
            <w:shd w:val="clear" w:color="auto" w:fill="FFFFFF"/>
            <w:vAlign w:val="center"/>
          </w:tcPr>
          <w:p w14:paraId="112CB408"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第一条</w:t>
            </w:r>
          </w:p>
        </w:tc>
        <w:tc>
          <w:tcPr>
            <w:tcW w:w="6243" w:type="dxa"/>
            <w:gridSpan w:val="7"/>
            <w:tcBorders>
              <w:top w:val="single" w:sz="6" w:space="0" w:color="auto"/>
              <w:left w:val="single" w:sz="4" w:space="0" w:color="auto"/>
              <w:bottom w:val="single" w:sz="6" w:space="0" w:color="auto"/>
            </w:tcBorders>
            <w:shd w:val="clear" w:color="auto" w:fill="FFFFFF"/>
            <w:vAlign w:val="center"/>
          </w:tcPr>
          <w:p w14:paraId="7B03588A" w14:textId="77777777" w:rsidR="004122E2" w:rsidRPr="00A76976" w:rsidRDefault="004122E2">
            <w:pPr>
              <w:widowControl/>
              <w:spacing w:line="320" w:lineRule="exact"/>
              <w:jc w:val="center"/>
              <w:rPr>
                <w:rFonts w:ascii="宋体" w:hAnsi="宋体" w:cs="宋体"/>
                <w:kern w:val="0"/>
                <w:sz w:val="18"/>
                <w:szCs w:val="18"/>
              </w:rPr>
            </w:pPr>
            <w:r w:rsidRPr="00A76976">
              <w:rPr>
                <w:rFonts w:hint="eastAsia"/>
                <w:sz w:val="18"/>
                <w:szCs w:val="18"/>
              </w:rPr>
              <w:t>电子与智能化工程专业承包资质</w:t>
            </w:r>
            <w:r w:rsidR="004A411B" w:rsidRPr="00A76976">
              <w:rPr>
                <w:rFonts w:hint="eastAsia"/>
                <w:sz w:val="18"/>
                <w:szCs w:val="18"/>
              </w:rPr>
              <w:t>二</w:t>
            </w:r>
            <w:r w:rsidRPr="00A76976">
              <w:rPr>
                <w:rFonts w:hint="eastAsia"/>
                <w:sz w:val="18"/>
                <w:szCs w:val="18"/>
              </w:rPr>
              <w:t>级</w:t>
            </w:r>
            <w:r w:rsidR="004A411B" w:rsidRPr="00A76976">
              <w:rPr>
                <w:rFonts w:hint="eastAsia"/>
                <w:sz w:val="18"/>
                <w:szCs w:val="18"/>
              </w:rPr>
              <w:t>或以上资质</w:t>
            </w:r>
          </w:p>
        </w:tc>
      </w:tr>
      <w:tr w:rsidR="004122E2" w:rsidRPr="00A76976" w14:paraId="6136E156" w14:textId="77777777">
        <w:trPr>
          <w:trHeight w:val="510"/>
          <w:jc w:val="center"/>
        </w:trPr>
        <w:tc>
          <w:tcPr>
            <w:tcW w:w="2550" w:type="dxa"/>
            <w:gridSpan w:val="2"/>
            <w:vMerge/>
            <w:tcBorders>
              <w:right w:val="single" w:sz="6" w:space="0" w:color="auto"/>
            </w:tcBorders>
            <w:shd w:val="clear" w:color="auto" w:fill="auto"/>
            <w:vAlign w:val="center"/>
          </w:tcPr>
          <w:p w14:paraId="2C6E7B3B" w14:textId="77777777" w:rsidR="004122E2" w:rsidRPr="00A76976" w:rsidRDefault="004122E2">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257A55B6" w14:textId="77777777" w:rsidR="004122E2" w:rsidRPr="00A76976" w:rsidRDefault="004122E2">
            <w:pPr>
              <w:widowControl/>
              <w:spacing w:line="320" w:lineRule="exact"/>
              <w:jc w:val="left"/>
              <w:rPr>
                <w:rFonts w:ascii="宋体" w:hAnsi="宋体" w:cs="宋体"/>
                <w:bCs/>
                <w:kern w:val="0"/>
                <w:sz w:val="18"/>
                <w:szCs w:val="18"/>
              </w:rPr>
            </w:pPr>
            <w:r w:rsidRPr="00A76976">
              <w:rPr>
                <w:rFonts w:ascii="宋体" w:hAnsi="宋体" w:cs="宋体" w:hint="eastAsia"/>
                <w:bCs/>
                <w:kern w:val="0"/>
                <w:sz w:val="18"/>
                <w:szCs w:val="18"/>
              </w:rPr>
              <w:t>以上施工资质要求，投标人只要符合任何一条，但同一条中的多项资质要求必须同时满足。</w:t>
            </w:r>
          </w:p>
        </w:tc>
      </w:tr>
      <w:tr w:rsidR="004122E2" w:rsidRPr="00A76976" w14:paraId="0B2272D2" w14:textId="77777777">
        <w:trPr>
          <w:trHeight w:val="510"/>
          <w:jc w:val="center"/>
        </w:trPr>
        <w:tc>
          <w:tcPr>
            <w:tcW w:w="2550" w:type="dxa"/>
            <w:gridSpan w:val="2"/>
            <w:vMerge/>
            <w:tcBorders>
              <w:bottom w:val="single" w:sz="6" w:space="0" w:color="auto"/>
              <w:right w:val="single" w:sz="6" w:space="0" w:color="auto"/>
            </w:tcBorders>
            <w:shd w:val="clear" w:color="auto" w:fill="auto"/>
            <w:vAlign w:val="center"/>
          </w:tcPr>
          <w:p w14:paraId="116F7F41" w14:textId="77777777" w:rsidR="004122E2" w:rsidRPr="00A76976" w:rsidRDefault="004122E2">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7D71A060" w14:textId="3D82B184" w:rsidR="004122E2" w:rsidRPr="00A76976" w:rsidRDefault="004122E2">
            <w:pPr>
              <w:widowControl/>
              <w:spacing w:line="320" w:lineRule="exact"/>
              <w:jc w:val="left"/>
              <w:rPr>
                <w:rFonts w:ascii="宋体" w:hAnsi="宋体" w:cs="宋体"/>
                <w:bCs/>
                <w:kern w:val="0"/>
                <w:sz w:val="18"/>
                <w:szCs w:val="18"/>
              </w:rPr>
            </w:pPr>
            <w:r w:rsidRPr="00A76976">
              <w:rPr>
                <w:rFonts w:ascii="宋体" w:hAnsi="宋体" w:cs="宋体" w:hint="eastAsia"/>
                <w:bCs/>
                <w:kern w:val="0"/>
                <w:sz w:val="18"/>
                <w:szCs w:val="18"/>
              </w:rPr>
              <w:t>接受</w:t>
            </w:r>
            <w:r w:rsidRPr="00A76976">
              <w:rPr>
                <w:rFonts w:ascii="宋体" w:hAnsi="宋体" w:cs="宋体"/>
                <w:bCs/>
                <w:kern w:val="0"/>
                <w:sz w:val="18"/>
                <w:szCs w:val="18"/>
              </w:rPr>
              <w:t>联合体</w:t>
            </w:r>
          </w:p>
        </w:tc>
      </w:tr>
      <w:tr w:rsidR="004122E2" w:rsidRPr="00A76976" w14:paraId="0E9A42C6" w14:textId="77777777">
        <w:trPr>
          <w:trHeight w:val="591"/>
          <w:jc w:val="center"/>
        </w:trPr>
        <w:tc>
          <w:tcPr>
            <w:tcW w:w="2550" w:type="dxa"/>
            <w:gridSpan w:val="2"/>
            <w:vMerge w:val="restart"/>
            <w:tcBorders>
              <w:top w:val="single" w:sz="6" w:space="0" w:color="auto"/>
              <w:right w:val="single" w:sz="6" w:space="0" w:color="auto"/>
            </w:tcBorders>
            <w:shd w:val="clear" w:color="auto" w:fill="auto"/>
            <w:vAlign w:val="center"/>
          </w:tcPr>
          <w:p w14:paraId="439BA427"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参与本项目各单位负责人的资格要求</w:t>
            </w:r>
          </w:p>
        </w:tc>
        <w:tc>
          <w:tcPr>
            <w:tcW w:w="7331" w:type="dxa"/>
            <w:gridSpan w:val="8"/>
            <w:tcBorders>
              <w:top w:val="single" w:sz="6" w:space="0" w:color="auto"/>
              <w:left w:val="single" w:sz="6" w:space="0" w:color="auto"/>
            </w:tcBorders>
            <w:shd w:val="clear" w:color="auto" w:fill="FFFFFF"/>
            <w:vAlign w:val="center"/>
          </w:tcPr>
          <w:p w14:paraId="44F5390B" w14:textId="77777777" w:rsidR="004122E2" w:rsidRPr="00A76976" w:rsidRDefault="004122E2">
            <w:pPr>
              <w:widowControl/>
              <w:spacing w:line="320" w:lineRule="exact"/>
              <w:jc w:val="left"/>
              <w:rPr>
                <w:rFonts w:ascii="宋体" w:hAnsi="宋体" w:cs="宋体"/>
                <w:bCs/>
                <w:kern w:val="0"/>
                <w:sz w:val="18"/>
                <w:szCs w:val="18"/>
              </w:rPr>
            </w:pPr>
            <w:r w:rsidRPr="00A76976">
              <w:rPr>
                <w:rFonts w:ascii="宋体" w:hAnsi="宋体" w:cs="宋体" w:hint="eastAsia"/>
                <w:bCs/>
                <w:kern w:val="0"/>
                <w:sz w:val="18"/>
                <w:szCs w:val="18"/>
              </w:rPr>
              <w:t>设计单位：本工程的设计项目负责人应具备高级工程师资格</w:t>
            </w:r>
          </w:p>
        </w:tc>
      </w:tr>
      <w:tr w:rsidR="004122E2" w:rsidRPr="00A76976" w14:paraId="124BB97F" w14:textId="77777777">
        <w:trPr>
          <w:trHeight w:val="510"/>
          <w:jc w:val="center"/>
        </w:trPr>
        <w:tc>
          <w:tcPr>
            <w:tcW w:w="2550" w:type="dxa"/>
            <w:gridSpan w:val="2"/>
            <w:vMerge/>
            <w:tcBorders>
              <w:bottom w:val="single" w:sz="6" w:space="0" w:color="auto"/>
              <w:right w:val="single" w:sz="6" w:space="0" w:color="auto"/>
            </w:tcBorders>
            <w:shd w:val="clear" w:color="auto" w:fill="auto"/>
            <w:vAlign w:val="center"/>
          </w:tcPr>
          <w:p w14:paraId="4F006F5C" w14:textId="77777777" w:rsidR="004122E2" w:rsidRPr="00A76976" w:rsidRDefault="004122E2">
            <w:pPr>
              <w:widowControl/>
              <w:spacing w:line="320" w:lineRule="exact"/>
              <w:jc w:val="center"/>
              <w:rPr>
                <w:rFonts w:ascii="宋体" w:hAnsi="宋体" w:cs="宋体"/>
                <w:kern w:val="0"/>
                <w:sz w:val="18"/>
                <w:szCs w:val="18"/>
              </w:rPr>
            </w:pPr>
          </w:p>
        </w:tc>
        <w:tc>
          <w:tcPr>
            <w:tcW w:w="7331" w:type="dxa"/>
            <w:gridSpan w:val="8"/>
            <w:tcBorders>
              <w:top w:val="single" w:sz="6" w:space="0" w:color="auto"/>
              <w:left w:val="single" w:sz="6" w:space="0" w:color="auto"/>
              <w:bottom w:val="single" w:sz="6" w:space="0" w:color="auto"/>
            </w:tcBorders>
            <w:shd w:val="clear" w:color="auto" w:fill="FFFFFF"/>
            <w:vAlign w:val="center"/>
          </w:tcPr>
          <w:p w14:paraId="5EBCF68F" w14:textId="77777777" w:rsidR="004122E2" w:rsidRPr="00A76976" w:rsidRDefault="004122E2">
            <w:pPr>
              <w:widowControl/>
              <w:spacing w:line="320" w:lineRule="exact"/>
              <w:jc w:val="left"/>
              <w:rPr>
                <w:rFonts w:ascii="宋体" w:hAnsi="宋体" w:cs="宋体"/>
                <w:bCs/>
                <w:kern w:val="0"/>
                <w:sz w:val="18"/>
                <w:szCs w:val="18"/>
              </w:rPr>
            </w:pPr>
            <w:r w:rsidRPr="00A76976">
              <w:rPr>
                <w:rFonts w:ascii="宋体" w:hAnsi="宋体" w:cs="宋体" w:hint="eastAsia"/>
                <w:bCs/>
                <w:kern w:val="0"/>
                <w:sz w:val="18"/>
                <w:szCs w:val="18"/>
              </w:rPr>
              <w:t>施工单位：本工程的施工项目负责人应机电工程专业</w:t>
            </w:r>
            <w:r w:rsidR="0028195C" w:rsidRPr="00A76976">
              <w:rPr>
                <w:rFonts w:ascii="宋体" w:hAnsi="宋体" w:cs="宋体" w:hint="eastAsia"/>
                <w:bCs/>
                <w:kern w:val="0"/>
                <w:sz w:val="18"/>
                <w:szCs w:val="18"/>
              </w:rPr>
              <w:t>贰</w:t>
            </w:r>
            <w:r w:rsidRPr="00A76976">
              <w:rPr>
                <w:rFonts w:ascii="宋体" w:hAnsi="宋体" w:cs="宋体" w:hint="eastAsia"/>
                <w:bCs/>
                <w:kern w:val="0"/>
                <w:sz w:val="18"/>
                <w:szCs w:val="18"/>
              </w:rPr>
              <w:t>级注册建造师执业资格，具备有效的安全生产考核合格证书；该项目负责人以在上海市建筑建材业网站（</w:t>
            </w:r>
            <w:hyperlink r:id="rId9" w:history="1">
              <w:r w:rsidRPr="00A76976">
                <w:rPr>
                  <w:rFonts w:ascii="宋体" w:hAnsi="宋体" w:cs="宋体" w:hint="eastAsia"/>
                  <w:bCs/>
                  <w:kern w:val="0"/>
                  <w:sz w:val="18"/>
                  <w:szCs w:val="18"/>
                </w:rPr>
                <w:t>mis</w:t>
              </w:r>
              <w:r w:rsidRPr="00A76976">
                <w:rPr>
                  <w:rFonts w:ascii="宋体" w:hAnsi="宋体" w:cs="宋体"/>
                  <w:bCs/>
                  <w:kern w:val="0"/>
                  <w:sz w:val="18"/>
                  <w:szCs w:val="18"/>
                </w:rPr>
                <w:t>.ciac.sh.cn</w:t>
              </w:r>
            </w:hyperlink>
            <w:r w:rsidRPr="00A76976">
              <w:rPr>
                <w:rFonts w:ascii="宋体" w:hAnsi="宋体" w:cs="宋体" w:hint="eastAsia"/>
                <w:bCs/>
                <w:kern w:val="0"/>
                <w:sz w:val="18"/>
                <w:szCs w:val="18"/>
              </w:rPr>
              <w:t>）上查询为准，在册且无在建项目记录。</w:t>
            </w:r>
          </w:p>
        </w:tc>
      </w:tr>
      <w:tr w:rsidR="004122E2" w:rsidRPr="00A76976" w14:paraId="4C11ADDF"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7E18060A" w14:textId="77777777" w:rsidR="004122E2" w:rsidRPr="00A76976" w:rsidRDefault="004122E2">
            <w:pPr>
              <w:tabs>
                <w:tab w:val="center" w:pos="4153"/>
                <w:tab w:val="right" w:pos="8306"/>
              </w:tabs>
              <w:snapToGrid w:val="0"/>
              <w:jc w:val="center"/>
              <w:rPr>
                <w:rFonts w:ascii="宋体" w:hAnsi="宋体"/>
                <w:sz w:val="18"/>
                <w:szCs w:val="18"/>
              </w:rPr>
            </w:pPr>
            <w:r w:rsidRPr="00A76976">
              <w:rPr>
                <w:rFonts w:ascii="宋体" w:hAnsi="宋体" w:hint="eastAsia"/>
                <w:sz w:val="18"/>
                <w:szCs w:val="18"/>
              </w:rPr>
              <w:t>评标办法</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7AACA3B7" w14:textId="77777777" w:rsidR="004122E2" w:rsidRPr="00A76976" w:rsidRDefault="004122E2">
            <w:pPr>
              <w:tabs>
                <w:tab w:val="center" w:pos="4153"/>
                <w:tab w:val="right" w:pos="8306"/>
              </w:tabs>
              <w:snapToGrid w:val="0"/>
              <w:spacing w:line="240" w:lineRule="exact"/>
              <w:rPr>
                <w:rFonts w:ascii="宋体" w:hAnsi="宋体"/>
                <w:sz w:val="18"/>
                <w:szCs w:val="18"/>
              </w:rPr>
            </w:pPr>
            <w:r w:rsidRPr="00A76976">
              <w:rPr>
                <w:rFonts w:ascii="宋体" w:hAnsi="宋体" w:cs="宋体" w:hint="eastAsia"/>
                <w:bCs/>
                <w:kern w:val="0"/>
                <w:sz w:val="18"/>
                <w:szCs w:val="18"/>
              </w:rPr>
              <w:t>综合评估法</w:t>
            </w:r>
          </w:p>
        </w:tc>
      </w:tr>
      <w:tr w:rsidR="004122E2" w:rsidRPr="00A76976" w14:paraId="66742B7C" w14:textId="77777777">
        <w:trPr>
          <w:trHeight w:val="510"/>
          <w:jc w:val="center"/>
        </w:trPr>
        <w:tc>
          <w:tcPr>
            <w:tcW w:w="2550" w:type="dxa"/>
            <w:gridSpan w:val="2"/>
            <w:tcBorders>
              <w:top w:val="single" w:sz="6" w:space="0" w:color="auto"/>
              <w:right w:val="single" w:sz="6" w:space="0" w:color="auto"/>
            </w:tcBorders>
            <w:shd w:val="clear" w:color="auto" w:fill="FFFFFF"/>
            <w:vAlign w:val="center"/>
          </w:tcPr>
          <w:p w14:paraId="5D4830BB"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是否接受联合体投标</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35826547" w14:textId="26102997" w:rsidR="004122E2" w:rsidRPr="00A76976" w:rsidRDefault="006C49BC">
            <w:pPr>
              <w:widowControl/>
              <w:spacing w:line="320" w:lineRule="exact"/>
              <w:jc w:val="left"/>
              <w:rPr>
                <w:rFonts w:ascii="宋体" w:hAnsi="宋体" w:cs="宋体"/>
                <w:bCs/>
                <w:kern w:val="0"/>
                <w:sz w:val="18"/>
                <w:szCs w:val="18"/>
              </w:rPr>
            </w:pPr>
            <w:r w:rsidRPr="00A76976">
              <w:rPr>
                <w:rFonts w:ascii="宋体" w:hAnsi="宋体" w:cs="宋体" w:hint="eastAsia"/>
                <w:bCs/>
                <w:kern w:val="0"/>
                <w:sz w:val="18"/>
                <w:szCs w:val="18"/>
              </w:rPr>
              <w:t>本项目</w:t>
            </w:r>
            <w:r w:rsidR="004122E2" w:rsidRPr="00A76976">
              <w:rPr>
                <w:rFonts w:ascii="宋体" w:hAnsi="宋体" w:cs="宋体" w:hint="eastAsia"/>
                <w:bCs/>
                <w:kern w:val="0"/>
                <w:sz w:val="18"/>
                <w:szCs w:val="18"/>
              </w:rPr>
              <w:t>接受联合体投标</w:t>
            </w:r>
          </w:p>
        </w:tc>
      </w:tr>
      <w:tr w:rsidR="004122E2" w:rsidRPr="00A76976" w14:paraId="17E18C40" w14:textId="77777777">
        <w:trPr>
          <w:trHeight w:val="548"/>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1B513F5" w14:textId="77777777" w:rsidR="004122E2" w:rsidRPr="00A76976" w:rsidRDefault="004122E2">
            <w:pPr>
              <w:widowControl/>
              <w:spacing w:line="320" w:lineRule="exact"/>
              <w:jc w:val="center"/>
              <w:rPr>
                <w:rFonts w:ascii="宋体" w:hAnsi="宋体" w:cs="宋体"/>
                <w:kern w:val="0"/>
                <w:sz w:val="18"/>
                <w:szCs w:val="18"/>
              </w:rPr>
            </w:pPr>
            <w:r w:rsidRPr="00A76976">
              <w:rPr>
                <w:rFonts w:ascii="宋体" w:hAnsi="宋体" w:cs="宋体" w:hint="eastAsia"/>
                <w:kern w:val="0"/>
                <w:sz w:val="18"/>
                <w:szCs w:val="18"/>
              </w:rPr>
              <w:t>获取招标文件</w:t>
            </w:r>
            <w:r w:rsidR="0028195C" w:rsidRPr="00A76976">
              <w:rPr>
                <w:rFonts w:ascii="宋体" w:hAnsi="宋体" w:cs="宋体" w:hint="eastAsia"/>
                <w:kern w:val="0"/>
                <w:sz w:val="18"/>
                <w:szCs w:val="18"/>
              </w:rPr>
              <w:t>方式</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6ACB64A9" w14:textId="2A53BBD2" w:rsidR="004122E2" w:rsidRPr="00A76976" w:rsidRDefault="0028195C" w:rsidP="00241C2F">
            <w:pPr>
              <w:widowControl/>
              <w:spacing w:line="320" w:lineRule="exact"/>
              <w:jc w:val="left"/>
              <w:rPr>
                <w:rFonts w:ascii="宋体" w:hAnsi="宋体" w:cs="宋体"/>
                <w:kern w:val="0"/>
                <w:sz w:val="18"/>
                <w:szCs w:val="18"/>
                <w:u w:val="single"/>
              </w:rPr>
            </w:pPr>
            <w:r w:rsidRPr="00A76976">
              <w:rPr>
                <w:rFonts w:ascii="宋体" w:hAnsi="宋体" w:cs="宋体" w:hint="eastAsia"/>
                <w:bCs/>
                <w:kern w:val="0"/>
                <w:sz w:val="18"/>
                <w:szCs w:val="18"/>
              </w:rPr>
              <w:t>招标文件获取时间及获取方式：凡愿参加投标的合格供应商应于2021年</w:t>
            </w:r>
            <w:r w:rsidR="00241C2F" w:rsidRPr="00A76976">
              <w:rPr>
                <w:rFonts w:ascii="宋体" w:hAnsi="宋体" w:cs="宋体" w:hint="eastAsia"/>
                <w:bCs/>
                <w:kern w:val="0"/>
                <w:sz w:val="18"/>
                <w:szCs w:val="18"/>
              </w:rPr>
              <w:t>9</w:t>
            </w:r>
            <w:r w:rsidRPr="00A76976">
              <w:rPr>
                <w:rFonts w:ascii="宋体" w:hAnsi="宋体" w:cs="宋体" w:hint="eastAsia"/>
                <w:bCs/>
                <w:kern w:val="0"/>
                <w:sz w:val="18"/>
                <w:szCs w:val="18"/>
              </w:rPr>
              <w:t>月</w:t>
            </w:r>
            <w:r w:rsidR="00241C2F" w:rsidRPr="00A76976">
              <w:rPr>
                <w:rFonts w:ascii="宋体" w:hAnsi="宋体" w:cs="宋体" w:hint="eastAsia"/>
                <w:bCs/>
                <w:kern w:val="0"/>
                <w:sz w:val="18"/>
                <w:szCs w:val="18"/>
              </w:rPr>
              <w:t>15</w:t>
            </w:r>
            <w:r w:rsidRPr="00A76976">
              <w:rPr>
                <w:rFonts w:ascii="宋体" w:hAnsi="宋体" w:cs="宋体" w:hint="eastAsia"/>
                <w:bCs/>
                <w:kern w:val="0"/>
                <w:sz w:val="18"/>
                <w:szCs w:val="18"/>
              </w:rPr>
              <w:t>日起至2021年</w:t>
            </w:r>
            <w:r w:rsidR="00241C2F" w:rsidRPr="00A76976">
              <w:rPr>
                <w:rFonts w:ascii="宋体" w:hAnsi="宋体" w:cs="宋体" w:hint="eastAsia"/>
                <w:bCs/>
                <w:kern w:val="0"/>
                <w:sz w:val="18"/>
                <w:szCs w:val="18"/>
              </w:rPr>
              <w:t>9</w:t>
            </w:r>
            <w:r w:rsidRPr="00A76976">
              <w:rPr>
                <w:rFonts w:ascii="宋体" w:hAnsi="宋体" w:cs="宋体" w:hint="eastAsia"/>
                <w:bCs/>
                <w:kern w:val="0"/>
                <w:sz w:val="18"/>
                <w:szCs w:val="18"/>
              </w:rPr>
              <w:t>月</w:t>
            </w:r>
            <w:r w:rsidR="00241C2F" w:rsidRPr="00A76976">
              <w:rPr>
                <w:rFonts w:ascii="宋体" w:hAnsi="宋体" w:cs="宋体" w:hint="eastAsia"/>
                <w:bCs/>
                <w:kern w:val="0"/>
                <w:sz w:val="18"/>
                <w:szCs w:val="18"/>
              </w:rPr>
              <w:t>22</w:t>
            </w:r>
            <w:r w:rsidRPr="00A76976">
              <w:rPr>
                <w:rFonts w:ascii="宋体" w:hAnsi="宋体" w:cs="宋体" w:hint="eastAsia"/>
                <w:bCs/>
                <w:kern w:val="0"/>
                <w:sz w:val="18"/>
                <w:szCs w:val="18"/>
              </w:rPr>
              <w:t>日止（5个工作日）（北京时间），通过复旦大学招采进宝电子招投标系统（http://fudan.zcjb.com.cn/ebidding/login）免费获取招标文件,详见《复旦大学招采进宝电子招投标系统操作手册》（投标人分册）。</w:t>
            </w:r>
          </w:p>
        </w:tc>
      </w:tr>
      <w:tr w:rsidR="004122E2" w:rsidRPr="00A76976" w14:paraId="32F9F055"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42CE399C" w14:textId="77777777" w:rsidR="004122E2" w:rsidRPr="00A76976" w:rsidRDefault="004122E2">
            <w:pPr>
              <w:widowControl/>
              <w:spacing w:line="320" w:lineRule="exact"/>
              <w:jc w:val="center"/>
              <w:rPr>
                <w:rFonts w:ascii="宋体" w:hAnsi="宋体" w:cs="宋体"/>
                <w:kern w:val="0"/>
                <w:sz w:val="18"/>
                <w:szCs w:val="18"/>
              </w:rPr>
            </w:pPr>
            <w:r w:rsidRPr="00A76976">
              <w:rPr>
                <w:sz w:val="18"/>
                <w:szCs w:val="18"/>
              </w:rPr>
              <w:t>注意</w:t>
            </w:r>
            <w:r w:rsidR="0028195C" w:rsidRPr="00A76976">
              <w:rPr>
                <w:sz w:val="18"/>
                <w:szCs w:val="18"/>
              </w:rPr>
              <w:t>事项</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7C84DEA6" w14:textId="77777777" w:rsidR="0028195C" w:rsidRPr="00A76976" w:rsidRDefault="0028195C" w:rsidP="0028195C">
            <w:pPr>
              <w:ind w:firstLineChars="200" w:firstLine="360"/>
              <w:rPr>
                <w:rFonts w:ascii="宋体" w:cs="宋体"/>
                <w:kern w:val="0"/>
                <w:sz w:val="18"/>
                <w:szCs w:val="18"/>
              </w:rPr>
            </w:pPr>
            <w:r w:rsidRPr="00A76976">
              <w:rPr>
                <w:rFonts w:ascii="宋体" w:cs="宋体" w:hint="eastAsia"/>
                <w:kern w:val="0"/>
                <w:sz w:val="18"/>
                <w:szCs w:val="18"/>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05E835D" w14:textId="77777777" w:rsidR="0028195C" w:rsidRPr="00A76976" w:rsidRDefault="0028195C" w:rsidP="0028195C">
            <w:pPr>
              <w:rPr>
                <w:rFonts w:ascii="宋体" w:cs="宋体"/>
                <w:kern w:val="0"/>
                <w:sz w:val="18"/>
                <w:szCs w:val="18"/>
              </w:rPr>
            </w:pPr>
            <w:r w:rsidRPr="00A76976">
              <w:rPr>
                <w:rFonts w:ascii="宋体" w:cs="宋体" w:hint="eastAsia"/>
                <w:kern w:val="0"/>
                <w:sz w:val="18"/>
                <w:szCs w:val="18"/>
              </w:rPr>
              <w:t>（1）上海数字认证中心（网址：https://www.sheca.com/self-service）；</w:t>
            </w:r>
          </w:p>
          <w:p w14:paraId="14E24068" w14:textId="77777777" w:rsidR="0028195C" w:rsidRPr="00A76976" w:rsidRDefault="0028195C" w:rsidP="0028195C">
            <w:pPr>
              <w:rPr>
                <w:rFonts w:ascii="宋体" w:cs="宋体"/>
                <w:kern w:val="0"/>
                <w:sz w:val="18"/>
                <w:szCs w:val="18"/>
              </w:rPr>
            </w:pPr>
            <w:r w:rsidRPr="00A76976">
              <w:rPr>
                <w:rFonts w:ascii="宋体" w:cs="宋体" w:hint="eastAsia"/>
                <w:kern w:val="0"/>
                <w:sz w:val="18"/>
                <w:szCs w:val="18"/>
              </w:rPr>
              <w:t>（2）中国金融认证中心（网址：https://sq.cfca.com.cn/Web/login）；</w:t>
            </w:r>
          </w:p>
          <w:p w14:paraId="46CDA368" w14:textId="77777777" w:rsidR="0028195C" w:rsidRPr="00A76976" w:rsidRDefault="0028195C" w:rsidP="0028195C">
            <w:pPr>
              <w:rPr>
                <w:rFonts w:ascii="宋体" w:cs="宋体"/>
                <w:kern w:val="0"/>
                <w:sz w:val="18"/>
                <w:szCs w:val="18"/>
              </w:rPr>
            </w:pPr>
            <w:r w:rsidRPr="00A76976">
              <w:rPr>
                <w:rFonts w:ascii="宋体" w:cs="宋体" w:hint="eastAsia"/>
                <w:kern w:val="0"/>
                <w:sz w:val="18"/>
                <w:szCs w:val="18"/>
              </w:rPr>
              <w:t>（3）易招标（网址：https://bid.zcjb.com.cn/bca/product/dymca/fd/caApply.htm）。</w:t>
            </w:r>
          </w:p>
          <w:p w14:paraId="5A02AD83"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2、首次注册。首次注册的供应商请登录到复旦大学招采进宝电子招投标系统</w:t>
            </w:r>
            <w:r w:rsidRPr="00A76976">
              <w:rPr>
                <w:rFonts w:ascii="宋体" w:cs="宋体"/>
                <w:kern w:val="0"/>
                <w:sz w:val="18"/>
                <w:szCs w:val="18"/>
              </w:rPr>
              <w:t>(http://fudan.zcjb.com.cn/ebidding/login</w:t>
            </w:r>
            <w:r w:rsidRPr="00A76976">
              <w:rPr>
                <w:rFonts w:ascii="宋体" w:cs="宋体" w:hint="eastAsia"/>
                <w:kern w:val="0"/>
                <w:sz w:val="18"/>
                <w:szCs w:val="18"/>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A76976">
              <w:rPr>
                <w:rFonts w:ascii="宋体" w:cs="宋体"/>
                <w:kern w:val="0"/>
                <w:sz w:val="18"/>
                <w:szCs w:val="18"/>
              </w:rPr>
              <w:t>400-019-2166</w:t>
            </w:r>
            <w:r w:rsidRPr="00A76976">
              <w:rPr>
                <w:rFonts w:ascii="宋体" w:cs="宋体" w:hint="eastAsia"/>
                <w:kern w:val="0"/>
                <w:sz w:val="18"/>
                <w:szCs w:val="18"/>
              </w:rPr>
              <w:t>转</w:t>
            </w:r>
            <w:r w:rsidRPr="00A76976">
              <w:rPr>
                <w:rFonts w:ascii="宋体" w:cs="宋体"/>
                <w:kern w:val="0"/>
                <w:sz w:val="18"/>
                <w:szCs w:val="18"/>
              </w:rPr>
              <w:t>4、</w:t>
            </w:r>
            <w:r w:rsidRPr="00A76976">
              <w:rPr>
                <w:rFonts w:ascii="宋体" w:cs="宋体" w:hint="eastAsia"/>
                <w:kern w:val="0"/>
                <w:sz w:val="18"/>
                <w:szCs w:val="18"/>
              </w:rPr>
              <w:t>4006166620。</w:t>
            </w:r>
          </w:p>
          <w:p w14:paraId="33C76789" w14:textId="77777777" w:rsidR="0028195C" w:rsidRPr="00A76976" w:rsidRDefault="0028195C" w:rsidP="0028195C">
            <w:pPr>
              <w:ind w:firstLineChars="200" w:firstLine="360"/>
              <w:rPr>
                <w:rFonts w:ascii="宋体" w:cs="宋体"/>
                <w:kern w:val="0"/>
                <w:sz w:val="18"/>
                <w:szCs w:val="18"/>
              </w:rPr>
            </w:pPr>
            <w:r w:rsidRPr="00A76976">
              <w:rPr>
                <w:rFonts w:ascii="宋体" w:cs="宋体" w:hint="eastAsia"/>
                <w:kern w:val="0"/>
                <w:sz w:val="18"/>
                <w:szCs w:val="18"/>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03DBD0A9" w14:textId="77777777" w:rsidR="0028195C" w:rsidRPr="00A76976" w:rsidRDefault="0028195C" w:rsidP="0028195C">
            <w:pPr>
              <w:ind w:firstLineChars="200" w:firstLine="360"/>
              <w:rPr>
                <w:rFonts w:ascii="宋体" w:cs="宋体"/>
                <w:kern w:val="0"/>
                <w:sz w:val="18"/>
                <w:szCs w:val="18"/>
              </w:rPr>
            </w:pPr>
            <w:r w:rsidRPr="00A76976">
              <w:rPr>
                <w:rFonts w:ascii="宋体" w:cs="宋体" w:hint="eastAsia"/>
                <w:kern w:val="0"/>
                <w:sz w:val="18"/>
                <w:szCs w:val="18"/>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22E0875D" w14:textId="109C4A3A"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5. 疫情期间</w:t>
            </w:r>
            <w:r w:rsidR="00332AFD" w:rsidRPr="00A76976">
              <w:rPr>
                <w:rFonts w:ascii="宋体" w:cs="宋体" w:hint="eastAsia"/>
                <w:kern w:val="0"/>
                <w:sz w:val="18"/>
                <w:szCs w:val="18"/>
              </w:rPr>
              <w:t>入现场</w:t>
            </w:r>
            <w:r w:rsidRPr="00A76976">
              <w:rPr>
                <w:rFonts w:ascii="宋体" w:cs="宋体" w:hint="eastAsia"/>
                <w:kern w:val="0"/>
                <w:sz w:val="18"/>
                <w:szCs w:val="18"/>
              </w:rPr>
              <w:t>管理规定：</w:t>
            </w:r>
          </w:p>
          <w:p w14:paraId="1AB5B575" w14:textId="7CA074C5"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疫情防控期间，投标单位</w:t>
            </w:r>
            <w:r w:rsidR="00332AFD" w:rsidRPr="00A76976">
              <w:rPr>
                <w:rFonts w:ascii="宋体" w:cs="宋体" w:hint="eastAsia"/>
                <w:kern w:val="0"/>
                <w:sz w:val="18"/>
                <w:szCs w:val="18"/>
              </w:rPr>
              <w:t>进现场</w:t>
            </w:r>
            <w:r w:rsidRPr="00A76976">
              <w:rPr>
                <w:rFonts w:ascii="宋体" w:cs="宋体" w:hint="eastAsia"/>
                <w:kern w:val="0"/>
                <w:sz w:val="18"/>
                <w:szCs w:val="18"/>
              </w:rPr>
              <w:t>参加开标会须按要求向代理机构报备（根据本项第二条要求提交相关资料）。</w:t>
            </w:r>
            <w:r w:rsidR="00332AFD" w:rsidRPr="00A76976">
              <w:rPr>
                <w:rFonts w:ascii="宋体" w:cs="宋体" w:hint="eastAsia"/>
                <w:kern w:val="0"/>
                <w:sz w:val="18"/>
                <w:szCs w:val="18"/>
              </w:rPr>
              <w:t>进现场</w:t>
            </w:r>
            <w:r w:rsidRPr="00A76976">
              <w:rPr>
                <w:rFonts w:ascii="宋体" w:cs="宋体" w:hint="eastAsia"/>
                <w:kern w:val="0"/>
                <w:sz w:val="18"/>
                <w:szCs w:val="18"/>
              </w:rPr>
              <w:t>人员应主动出示“随申码”，绿码方能进</w:t>
            </w:r>
            <w:r w:rsidR="00332AFD" w:rsidRPr="00A76976">
              <w:rPr>
                <w:rFonts w:ascii="宋体" w:cs="宋体" w:hint="eastAsia"/>
                <w:kern w:val="0"/>
                <w:sz w:val="18"/>
                <w:szCs w:val="18"/>
              </w:rPr>
              <w:t>现场</w:t>
            </w:r>
            <w:r w:rsidRPr="00A76976">
              <w:rPr>
                <w:rFonts w:ascii="宋体" w:cs="宋体" w:hint="eastAsia"/>
                <w:kern w:val="0"/>
                <w:sz w:val="18"/>
                <w:szCs w:val="18"/>
              </w:rPr>
              <w:t>。</w:t>
            </w:r>
          </w:p>
          <w:p w14:paraId="47FF0599" w14:textId="7977912B" w:rsidR="0028195C" w:rsidRPr="00A76976" w:rsidRDefault="00332AFD" w:rsidP="0028195C">
            <w:pPr>
              <w:pStyle w:val="a0"/>
              <w:rPr>
                <w:rFonts w:ascii="宋体" w:cs="宋体"/>
                <w:kern w:val="0"/>
                <w:sz w:val="18"/>
                <w:szCs w:val="18"/>
              </w:rPr>
            </w:pPr>
            <w:r w:rsidRPr="00A76976">
              <w:rPr>
                <w:rFonts w:ascii="宋体" w:cs="宋体" w:hint="eastAsia"/>
                <w:kern w:val="0"/>
                <w:sz w:val="18"/>
                <w:szCs w:val="18"/>
              </w:rPr>
              <w:t>（一）拟进现场人员必须符合以下进现场</w:t>
            </w:r>
            <w:r w:rsidR="0028195C" w:rsidRPr="00A76976">
              <w:rPr>
                <w:rFonts w:ascii="宋体" w:cs="宋体" w:hint="eastAsia"/>
                <w:kern w:val="0"/>
                <w:sz w:val="18"/>
                <w:szCs w:val="18"/>
              </w:rPr>
              <w:t>条件：</w:t>
            </w:r>
          </w:p>
          <w:p w14:paraId="1D868BFC"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（1）身体无发热、咳嗽、气喘等疑似症状。</w:t>
            </w:r>
          </w:p>
          <w:p w14:paraId="4DB50E60"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（2）近期，本人及同住人员未途经或去过重点防控地区和国（境）外。</w:t>
            </w:r>
          </w:p>
          <w:p w14:paraId="35F54BD2"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（3）最近14天内未近距离接触新型冠状病毒感染的肺炎疑似或确诊患者。</w:t>
            </w:r>
          </w:p>
          <w:p w14:paraId="1E6A940D"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（4） 14天内无境外国家/疫情中高风险来沪返沪地区的旅行史或居住史。</w:t>
            </w:r>
          </w:p>
          <w:p w14:paraId="79BE8B9D" w14:textId="4AE1DDC0"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 xml:space="preserve">（5） </w:t>
            </w:r>
            <w:r w:rsidR="00332AFD" w:rsidRPr="00A76976">
              <w:rPr>
                <w:rFonts w:ascii="宋体" w:cs="宋体" w:hint="eastAsia"/>
                <w:kern w:val="0"/>
                <w:sz w:val="18"/>
                <w:szCs w:val="18"/>
              </w:rPr>
              <w:t>进现场人员应主动出示身份证原件、“随申码”，绿码方能进现场</w:t>
            </w:r>
            <w:r w:rsidRPr="00A76976">
              <w:rPr>
                <w:rFonts w:ascii="宋体" w:cs="宋体" w:hint="eastAsia"/>
                <w:kern w:val="0"/>
                <w:sz w:val="18"/>
                <w:szCs w:val="18"/>
              </w:rPr>
              <w:t>。</w:t>
            </w:r>
          </w:p>
          <w:p w14:paraId="1DFEFE86"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（有关防控管理要求，学校将按上海市有关规定进行动态调整，如有变化，另行通知）</w:t>
            </w:r>
          </w:p>
          <w:p w14:paraId="5A771127" w14:textId="152117DB"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（二）投标单位应在投标截止日前2天内向招标代理单位发送拟</w:t>
            </w:r>
            <w:r w:rsidR="00332AFD" w:rsidRPr="00A76976">
              <w:rPr>
                <w:rFonts w:ascii="宋体" w:cs="宋体" w:hint="eastAsia"/>
                <w:kern w:val="0"/>
                <w:sz w:val="18"/>
                <w:szCs w:val="18"/>
              </w:rPr>
              <w:t>进现场</w:t>
            </w:r>
            <w:r w:rsidRPr="00A76976">
              <w:rPr>
                <w:rFonts w:ascii="宋体" w:cs="宋体" w:hint="eastAsia"/>
                <w:kern w:val="0"/>
                <w:sz w:val="18"/>
                <w:szCs w:val="18"/>
              </w:rPr>
              <w:t>人员信息，信息必须包含以下内容</w:t>
            </w:r>
          </w:p>
          <w:p w14:paraId="24D9E108"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（1）姓名、身份证号、手机号、车牌号（如有）；</w:t>
            </w:r>
          </w:p>
          <w:p w14:paraId="559ABDE8"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（2）随申码绿码截屏、通信大数据行程卡绿码截屏；</w:t>
            </w:r>
          </w:p>
          <w:p w14:paraId="2C744A7E"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w:t>
            </w:r>
            <w:r w:rsidRPr="00A76976">
              <w:rPr>
                <w:rFonts w:ascii="宋体" w:cs="宋体"/>
                <w:kern w:val="0"/>
                <w:sz w:val="18"/>
                <w:szCs w:val="18"/>
              </w:rPr>
              <w:t>3</w:t>
            </w:r>
            <w:r w:rsidRPr="00A76976">
              <w:rPr>
                <w:rFonts w:ascii="宋体" w:cs="宋体" w:hint="eastAsia"/>
                <w:kern w:val="0"/>
                <w:sz w:val="18"/>
                <w:szCs w:val="18"/>
              </w:rPr>
              <w:t>）本人及同住人最近14天内未到过（或途经）风险地区承诺书（见付件）</w:t>
            </w:r>
          </w:p>
          <w:p w14:paraId="045A9C1E" w14:textId="77777777" w:rsidR="0028195C" w:rsidRPr="00A76976" w:rsidRDefault="0028195C" w:rsidP="0028195C">
            <w:pPr>
              <w:pStyle w:val="a0"/>
              <w:rPr>
                <w:rFonts w:ascii="宋体" w:cs="宋体"/>
                <w:kern w:val="0"/>
                <w:sz w:val="18"/>
                <w:szCs w:val="18"/>
              </w:rPr>
            </w:pPr>
            <w:r w:rsidRPr="00A76976">
              <w:rPr>
                <w:rFonts w:ascii="宋体" w:cs="宋体" w:hint="eastAsia"/>
                <w:kern w:val="0"/>
                <w:sz w:val="18"/>
                <w:szCs w:val="18"/>
              </w:rPr>
              <w:t>（4）以上信息以电子邮件形式发送至代理单位邮箱：</w:t>
            </w:r>
            <w:r w:rsidRPr="00A76976">
              <w:rPr>
                <w:rFonts w:ascii="宋体" w:cs="宋体"/>
                <w:kern w:val="0"/>
                <w:sz w:val="18"/>
                <w:szCs w:val="18"/>
              </w:rPr>
              <w:t>2592168002@QQ.com</w:t>
            </w:r>
            <w:r w:rsidRPr="00A76976">
              <w:rPr>
                <w:rFonts w:ascii="宋体" w:cs="宋体" w:hint="eastAsia"/>
                <w:kern w:val="0"/>
                <w:sz w:val="18"/>
                <w:szCs w:val="18"/>
              </w:rPr>
              <w:t>并备注：投标项目名称及投标单位名称。</w:t>
            </w:r>
          </w:p>
          <w:p w14:paraId="2323E44C" w14:textId="410EC66E" w:rsidR="004122E2" w:rsidRPr="00A76976" w:rsidRDefault="0028195C" w:rsidP="0028195C">
            <w:pPr>
              <w:tabs>
                <w:tab w:val="center" w:pos="4153"/>
                <w:tab w:val="right" w:pos="8306"/>
              </w:tabs>
              <w:snapToGrid w:val="0"/>
              <w:jc w:val="left"/>
              <w:rPr>
                <w:sz w:val="18"/>
                <w:szCs w:val="18"/>
                <w:u w:val="single"/>
              </w:rPr>
            </w:pPr>
            <w:r w:rsidRPr="00A76976">
              <w:rPr>
                <w:rFonts w:ascii="宋体" w:cs="宋体" w:hint="eastAsia"/>
                <w:kern w:val="0"/>
                <w:sz w:val="18"/>
                <w:szCs w:val="18"/>
              </w:rPr>
              <w:t>（三）投标单位须对人员</w:t>
            </w:r>
            <w:r w:rsidR="00332AFD" w:rsidRPr="00A76976">
              <w:rPr>
                <w:rFonts w:ascii="宋体" w:cs="宋体" w:hint="eastAsia"/>
                <w:kern w:val="0"/>
                <w:sz w:val="18"/>
                <w:szCs w:val="18"/>
              </w:rPr>
              <w:t>入现场</w:t>
            </w:r>
            <w:r w:rsidRPr="00A76976">
              <w:rPr>
                <w:rFonts w:ascii="宋体" w:cs="宋体" w:hint="eastAsia"/>
                <w:kern w:val="0"/>
                <w:sz w:val="18"/>
                <w:szCs w:val="18"/>
              </w:rPr>
              <w:t>防疫手续办理时间有充分考虑及风险预判，因投标单位自身未遵守以上规定及风险预判不足导致的投标文件解密失败等投标失败情况，均由投标单位自行负责。</w:t>
            </w:r>
          </w:p>
        </w:tc>
      </w:tr>
      <w:tr w:rsidR="004122E2" w:rsidRPr="00A76976" w14:paraId="46B7F139"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3985B39D" w14:textId="77777777" w:rsidR="004122E2" w:rsidRPr="00A76976" w:rsidRDefault="004122E2">
            <w:pPr>
              <w:widowControl/>
              <w:spacing w:line="320" w:lineRule="exact"/>
              <w:jc w:val="center"/>
              <w:rPr>
                <w:sz w:val="18"/>
                <w:szCs w:val="18"/>
              </w:rPr>
            </w:pPr>
            <w:r w:rsidRPr="00A76976">
              <w:rPr>
                <w:rFonts w:ascii="宋体" w:hAnsi="宋体" w:cs="宋体" w:hint="eastAsia"/>
                <w:kern w:val="0"/>
                <w:sz w:val="18"/>
                <w:szCs w:val="18"/>
              </w:rPr>
              <w:t>招标代理机构</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5948537E" w14:textId="77777777" w:rsidR="004122E2" w:rsidRPr="00A76976" w:rsidRDefault="004122E2">
            <w:pPr>
              <w:widowControl/>
              <w:spacing w:line="320" w:lineRule="exact"/>
              <w:jc w:val="left"/>
              <w:rPr>
                <w:sz w:val="18"/>
                <w:szCs w:val="18"/>
              </w:rPr>
            </w:pPr>
            <w:r w:rsidRPr="00A76976">
              <w:rPr>
                <w:rFonts w:ascii="宋体" w:cs="宋体" w:hint="eastAsia"/>
                <w:kern w:val="0"/>
                <w:sz w:val="18"/>
                <w:szCs w:val="18"/>
              </w:rPr>
              <w:t>上海祥浦建设工程监理咨询有限责任公司</w:t>
            </w:r>
          </w:p>
        </w:tc>
      </w:tr>
      <w:tr w:rsidR="004122E2" w:rsidRPr="00A76976" w14:paraId="699F031B"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9ADF97E" w14:textId="77777777" w:rsidR="004122E2" w:rsidRPr="00A76976" w:rsidRDefault="004122E2">
            <w:pPr>
              <w:widowControl/>
              <w:spacing w:line="320" w:lineRule="exact"/>
              <w:jc w:val="center"/>
              <w:rPr>
                <w:rFonts w:ascii="宋体" w:cs="宋体"/>
                <w:kern w:val="0"/>
                <w:sz w:val="18"/>
                <w:szCs w:val="18"/>
              </w:rPr>
            </w:pPr>
            <w:r w:rsidRPr="00A76976">
              <w:rPr>
                <w:rFonts w:ascii="宋体" w:cs="宋体" w:hint="eastAsia"/>
                <w:kern w:val="0"/>
                <w:sz w:val="18"/>
                <w:szCs w:val="18"/>
              </w:rPr>
              <w:t>获取招标文件联系人</w:t>
            </w:r>
          </w:p>
        </w:tc>
        <w:tc>
          <w:tcPr>
            <w:tcW w:w="3507" w:type="dxa"/>
            <w:gridSpan w:val="3"/>
            <w:tcBorders>
              <w:top w:val="single" w:sz="6" w:space="0" w:color="auto"/>
              <w:left w:val="single" w:sz="6" w:space="0" w:color="auto"/>
              <w:bottom w:val="single" w:sz="6" w:space="0" w:color="auto"/>
              <w:right w:val="single" w:sz="4" w:space="0" w:color="auto"/>
            </w:tcBorders>
            <w:shd w:val="clear" w:color="auto" w:fill="FFFFFF"/>
            <w:vAlign w:val="center"/>
          </w:tcPr>
          <w:p w14:paraId="42490BD3" w14:textId="77777777" w:rsidR="004122E2" w:rsidRPr="00A76976" w:rsidRDefault="004122E2">
            <w:pPr>
              <w:widowControl/>
              <w:spacing w:line="320" w:lineRule="exact"/>
              <w:rPr>
                <w:rFonts w:ascii="宋体" w:cs="宋体"/>
                <w:kern w:val="0"/>
                <w:sz w:val="18"/>
                <w:szCs w:val="18"/>
              </w:rPr>
            </w:pPr>
            <w:r w:rsidRPr="00A76976">
              <w:rPr>
                <w:rFonts w:ascii="宋体" w:cs="宋体" w:hint="eastAsia"/>
                <w:kern w:val="0"/>
                <w:sz w:val="18"/>
                <w:szCs w:val="18"/>
              </w:rPr>
              <w:t>陆晨晖</w:t>
            </w:r>
          </w:p>
        </w:tc>
        <w:tc>
          <w:tcPr>
            <w:tcW w:w="1380" w:type="dxa"/>
            <w:gridSpan w:val="4"/>
            <w:tcBorders>
              <w:top w:val="single" w:sz="6" w:space="0" w:color="auto"/>
              <w:left w:val="single" w:sz="4" w:space="0" w:color="auto"/>
              <w:bottom w:val="single" w:sz="6" w:space="0" w:color="auto"/>
              <w:right w:val="single" w:sz="4" w:space="0" w:color="auto"/>
            </w:tcBorders>
            <w:shd w:val="clear" w:color="auto" w:fill="FFFFFF"/>
            <w:vAlign w:val="center"/>
          </w:tcPr>
          <w:p w14:paraId="07576836" w14:textId="77777777" w:rsidR="004122E2" w:rsidRPr="00A76976" w:rsidRDefault="004122E2">
            <w:pPr>
              <w:widowControl/>
              <w:spacing w:line="320" w:lineRule="exact"/>
              <w:jc w:val="center"/>
              <w:rPr>
                <w:rFonts w:ascii="宋体" w:cs="宋体"/>
                <w:kern w:val="0"/>
                <w:sz w:val="18"/>
                <w:szCs w:val="18"/>
              </w:rPr>
            </w:pPr>
            <w:r w:rsidRPr="00A76976">
              <w:rPr>
                <w:rFonts w:ascii="宋体" w:cs="宋体" w:hint="eastAsia"/>
                <w:kern w:val="0"/>
                <w:sz w:val="18"/>
                <w:szCs w:val="18"/>
              </w:rPr>
              <w:t>联系电话</w:t>
            </w:r>
          </w:p>
        </w:tc>
        <w:tc>
          <w:tcPr>
            <w:tcW w:w="2444" w:type="dxa"/>
            <w:tcBorders>
              <w:top w:val="single" w:sz="6" w:space="0" w:color="auto"/>
              <w:left w:val="single" w:sz="4" w:space="0" w:color="auto"/>
              <w:bottom w:val="single" w:sz="6" w:space="0" w:color="auto"/>
            </w:tcBorders>
            <w:shd w:val="clear" w:color="auto" w:fill="FFFFFF"/>
            <w:vAlign w:val="center"/>
          </w:tcPr>
          <w:p w14:paraId="3F4588D4" w14:textId="77777777" w:rsidR="004122E2" w:rsidRPr="00A76976" w:rsidRDefault="004122E2">
            <w:pPr>
              <w:widowControl/>
              <w:spacing w:line="320" w:lineRule="exact"/>
              <w:rPr>
                <w:rFonts w:ascii="宋体" w:cs="宋体"/>
                <w:kern w:val="0"/>
                <w:sz w:val="18"/>
                <w:szCs w:val="18"/>
              </w:rPr>
            </w:pPr>
            <w:r w:rsidRPr="00A76976">
              <w:rPr>
                <w:rFonts w:ascii="宋体" w:cs="宋体" w:hint="eastAsia"/>
                <w:kern w:val="0"/>
                <w:sz w:val="18"/>
                <w:szCs w:val="18"/>
              </w:rPr>
              <w:t>65198205</w:t>
            </w:r>
          </w:p>
        </w:tc>
      </w:tr>
      <w:tr w:rsidR="004122E2" w:rsidRPr="00A76976" w14:paraId="693CCBBD"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144717B3" w14:textId="77777777" w:rsidR="004122E2" w:rsidRPr="00A76976" w:rsidRDefault="004122E2">
            <w:pPr>
              <w:widowControl/>
              <w:spacing w:line="320" w:lineRule="exact"/>
              <w:jc w:val="center"/>
              <w:rPr>
                <w:rFonts w:ascii="宋体" w:cs="宋体"/>
                <w:kern w:val="0"/>
                <w:sz w:val="18"/>
                <w:szCs w:val="18"/>
              </w:rPr>
            </w:pPr>
            <w:r w:rsidRPr="00A76976">
              <w:rPr>
                <w:rFonts w:ascii="宋体" w:cs="宋体" w:hint="eastAsia"/>
                <w:kern w:val="0"/>
                <w:sz w:val="18"/>
                <w:szCs w:val="18"/>
              </w:rPr>
              <w:t>传真</w:t>
            </w:r>
          </w:p>
        </w:tc>
        <w:tc>
          <w:tcPr>
            <w:tcW w:w="7331" w:type="dxa"/>
            <w:gridSpan w:val="8"/>
            <w:tcBorders>
              <w:top w:val="single" w:sz="6" w:space="0" w:color="auto"/>
              <w:left w:val="single" w:sz="6" w:space="0" w:color="auto"/>
              <w:bottom w:val="single" w:sz="6" w:space="0" w:color="auto"/>
            </w:tcBorders>
            <w:shd w:val="clear" w:color="auto" w:fill="FFFFFF"/>
            <w:vAlign w:val="center"/>
          </w:tcPr>
          <w:p w14:paraId="0664EF4B" w14:textId="77777777" w:rsidR="004122E2" w:rsidRPr="00A76976" w:rsidRDefault="004122E2">
            <w:pPr>
              <w:widowControl/>
              <w:spacing w:line="320" w:lineRule="exact"/>
              <w:jc w:val="left"/>
              <w:rPr>
                <w:rFonts w:ascii="宋体" w:cs="宋体"/>
                <w:kern w:val="0"/>
                <w:sz w:val="18"/>
                <w:szCs w:val="18"/>
              </w:rPr>
            </w:pPr>
            <w:r w:rsidRPr="00A76976">
              <w:rPr>
                <w:rFonts w:ascii="宋体" w:cs="宋体" w:hint="eastAsia"/>
                <w:kern w:val="0"/>
                <w:sz w:val="18"/>
                <w:szCs w:val="18"/>
              </w:rPr>
              <w:t>65390475</w:t>
            </w:r>
          </w:p>
        </w:tc>
      </w:tr>
      <w:tr w:rsidR="00993A58" w:rsidRPr="00A76976" w14:paraId="3BA61BE9" w14:textId="77777777" w:rsidTr="00BD1F66">
        <w:trPr>
          <w:trHeight w:val="443"/>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5C60F40A" w14:textId="77777777" w:rsidR="00993A58" w:rsidRPr="00A76976" w:rsidRDefault="00993A58">
            <w:pPr>
              <w:tabs>
                <w:tab w:val="center" w:pos="4153"/>
                <w:tab w:val="right" w:pos="8306"/>
              </w:tabs>
              <w:snapToGrid w:val="0"/>
              <w:jc w:val="center"/>
              <w:rPr>
                <w:rFonts w:ascii="宋体" w:cs="宋体"/>
                <w:kern w:val="0"/>
                <w:sz w:val="18"/>
                <w:szCs w:val="18"/>
              </w:rPr>
            </w:pPr>
            <w:r w:rsidRPr="00A76976">
              <w:rPr>
                <w:rFonts w:ascii="宋体" w:cs="宋体" w:hint="eastAsia"/>
                <w:kern w:val="0"/>
                <w:sz w:val="18"/>
                <w:szCs w:val="18"/>
              </w:rPr>
              <w:t>投标保证金（万元）</w:t>
            </w:r>
          </w:p>
        </w:tc>
        <w:tc>
          <w:tcPr>
            <w:tcW w:w="7331" w:type="dxa"/>
            <w:gridSpan w:val="8"/>
            <w:tcBorders>
              <w:left w:val="single" w:sz="6" w:space="0" w:color="auto"/>
              <w:bottom w:val="single" w:sz="6" w:space="0" w:color="auto"/>
            </w:tcBorders>
            <w:shd w:val="clear" w:color="auto" w:fill="FFFFFF"/>
            <w:vAlign w:val="center"/>
          </w:tcPr>
          <w:p w14:paraId="0E7F106F" w14:textId="77777777" w:rsidR="00993A58" w:rsidRPr="00A76976" w:rsidRDefault="00993A58" w:rsidP="00993A58">
            <w:pPr>
              <w:tabs>
                <w:tab w:val="center" w:pos="4153"/>
                <w:tab w:val="right" w:pos="8306"/>
              </w:tabs>
              <w:wordWrap w:val="0"/>
              <w:snapToGrid w:val="0"/>
              <w:ind w:right="360"/>
              <w:rPr>
                <w:rFonts w:ascii="宋体" w:cs="宋体"/>
                <w:kern w:val="0"/>
                <w:sz w:val="18"/>
                <w:szCs w:val="18"/>
              </w:rPr>
            </w:pPr>
            <w:r w:rsidRPr="00A76976">
              <w:rPr>
                <w:rFonts w:ascii="宋体" w:cs="宋体" w:hint="eastAsia"/>
                <w:kern w:val="0"/>
                <w:sz w:val="18"/>
                <w:szCs w:val="18"/>
              </w:rPr>
              <w:t>5万元人民币</w:t>
            </w:r>
          </w:p>
        </w:tc>
      </w:tr>
      <w:tr w:rsidR="00993A58" w:rsidRPr="00A76976" w14:paraId="71D16A07" w14:textId="77777777" w:rsidTr="00BD1F66">
        <w:trPr>
          <w:trHeight w:val="443"/>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6E898C37" w14:textId="77777777" w:rsidR="00993A58" w:rsidRPr="00A76976" w:rsidRDefault="00993A58" w:rsidP="00993A58">
            <w:pPr>
              <w:jc w:val="center"/>
              <w:rPr>
                <w:rFonts w:ascii="宋体" w:cs="宋体"/>
                <w:kern w:val="0"/>
                <w:sz w:val="18"/>
                <w:szCs w:val="18"/>
              </w:rPr>
            </w:pPr>
            <w:r w:rsidRPr="00A76976">
              <w:rPr>
                <w:rFonts w:ascii="宋体" w:cs="宋体" w:hint="eastAsia"/>
                <w:kern w:val="0"/>
                <w:sz w:val="18"/>
                <w:szCs w:val="18"/>
              </w:rPr>
              <w:t>投标文件的递交</w:t>
            </w:r>
          </w:p>
        </w:tc>
        <w:tc>
          <w:tcPr>
            <w:tcW w:w="7331" w:type="dxa"/>
            <w:gridSpan w:val="8"/>
            <w:tcBorders>
              <w:left w:val="single" w:sz="6" w:space="0" w:color="auto"/>
              <w:bottom w:val="single" w:sz="6" w:space="0" w:color="auto"/>
            </w:tcBorders>
            <w:shd w:val="clear" w:color="auto" w:fill="FFFFFF"/>
            <w:vAlign w:val="center"/>
          </w:tcPr>
          <w:p w14:paraId="2DD4FA44" w14:textId="77777777" w:rsidR="00993A58" w:rsidRPr="00A76976" w:rsidRDefault="00993A58" w:rsidP="00BD1F66">
            <w:pPr>
              <w:jc w:val="left"/>
              <w:rPr>
                <w:rFonts w:ascii="宋体" w:cs="宋体"/>
                <w:kern w:val="0"/>
                <w:sz w:val="18"/>
                <w:szCs w:val="18"/>
              </w:rPr>
            </w:pPr>
            <w:r w:rsidRPr="00A76976">
              <w:rPr>
                <w:rFonts w:ascii="宋体" w:cs="宋体" w:hint="eastAsia"/>
                <w:kern w:val="0"/>
                <w:sz w:val="18"/>
                <w:szCs w:val="18"/>
              </w:rPr>
              <w:t>1．电子投标文件递交：通过复旦大学|招采进宝电子招投标系统递交电子投标文件。</w:t>
            </w:r>
          </w:p>
          <w:p w14:paraId="5E91C5EA" w14:textId="77777777" w:rsidR="00993A58" w:rsidRPr="00A76976" w:rsidRDefault="00993A58" w:rsidP="00BD1F66">
            <w:pPr>
              <w:jc w:val="left"/>
              <w:rPr>
                <w:rFonts w:ascii="宋体" w:cs="宋体"/>
                <w:kern w:val="0"/>
                <w:sz w:val="18"/>
                <w:szCs w:val="18"/>
              </w:rPr>
            </w:pPr>
            <w:r w:rsidRPr="00A76976">
              <w:rPr>
                <w:rFonts w:ascii="宋体" w:cs="宋体" w:hint="eastAsia"/>
                <w:kern w:val="0"/>
                <w:sz w:val="18"/>
                <w:szCs w:val="18"/>
              </w:rPr>
              <w:t>2．投标人递交投标文件需缴纳平台技术服务费，平台收费标准为200元/标段，详询技术支持电话400-019-2166转4。</w:t>
            </w:r>
          </w:p>
          <w:p w14:paraId="1962793A" w14:textId="77777777" w:rsidR="00993A58" w:rsidRPr="00A76976" w:rsidRDefault="00993A58" w:rsidP="00BD1F66">
            <w:pPr>
              <w:jc w:val="left"/>
              <w:rPr>
                <w:rFonts w:ascii="宋体" w:cs="宋体"/>
                <w:kern w:val="0"/>
                <w:sz w:val="18"/>
                <w:szCs w:val="18"/>
              </w:rPr>
            </w:pPr>
            <w:r w:rsidRPr="00A76976">
              <w:rPr>
                <w:rFonts w:ascii="宋体" w:cs="宋体" w:hint="eastAsia"/>
                <w:kern w:val="0"/>
                <w:sz w:val="18"/>
                <w:szCs w:val="18"/>
              </w:rPr>
              <w:t xml:space="preserve">3、纸质投标文件正本一份、副本一份（仅供归档用） </w:t>
            </w:r>
            <w:r w:rsidRPr="00A76976">
              <w:rPr>
                <w:rFonts w:ascii="宋体" w:cs="宋体"/>
                <w:kern w:val="0"/>
                <w:sz w:val="18"/>
                <w:szCs w:val="18"/>
              </w:rPr>
              <w:t>。</w:t>
            </w:r>
          </w:p>
        </w:tc>
      </w:tr>
      <w:tr w:rsidR="00993A58" w:rsidRPr="00A76976" w14:paraId="62BB2A0A" w14:textId="77777777">
        <w:trPr>
          <w:trHeight w:val="443"/>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09DD8515" w14:textId="77777777" w:rsidR="00993A58" w:rsidRPr="00A76976" w:rsidRDefault="00993A58" w:rsidP="00993A58">
            <w:pPr>
              <w:jc w:val="center"/>
              <w:rPr>
                <w:rFonts w:ascii="宋体" w:cs="宋体"/>
                <w:kern w:val="0"/>
                <w:sz w:val="18"/>
                <w:szCs w:val="18"/>
              </w:rPr>
            </w:pPr>
            <w:r w:rsidRPr="00A76976">
              <w:rPr>
                <w:rFonts w:ascii="宋体" w:cs="宋体" w:hint="eastAsia"/>
                <w:kern w:val="0"/>
                <w:sz w:val="18"/>
                <w:szCs w:val="18"/>
              </w:rPr>
              <w:t>开标</w:t>
            </w:r>
          </w:p>
        </w:tc>
        <w:tc>
          <w:tcPr>
            <w:tcW w:w="7331" w:type="dxa"/>
            <w:gridSpan w:val="8"/>
            <w:tcBorders>
              <w:left w:val="single" w:sz="6" w:space="0" w:color="auto"/>
              <w:bottom w:val="single" w:sz="6" w:space="0" w:color="auto"/>
            </w:tcBorders>
            <w:shd w:val="clear" w:color="auto" w:fill="FFFFFF"/>
            <w:vAlign w:val="center"/>
          </w:tcPr>
          <w:p w14:paraId="124737E5" w14:textId="66476E22" w:rsidR="00993A58" w:rsidRPr="00A76976" w:rsidRDefault="00993A58" w:rsidP="00332AFD">
            <w:pPr>
              <w:jc w:val="left"/>
              <w:rPr>
                <w:rFonts w:ascii="宋体" w:cs="宋体"/>
                <w:kern w:val="0"/>
                <w:sz w:val="18"/>
                <w:szCs w:val="18"/>
              </w:rPr>
            </w:pPr>
            <w:r w:rsidRPr="00A76976">
              <w:rPr>
                <w:rFonts w:ascii="宋体" w:cs="宋体" w:hint="eastAsia"/>
                <w:kern w:val="0"/>
                <w:sz w:val="18"/>
                <w:szCs w:val="18"/>
              </w:rPr>
              <w:t>1．开标和投标截止时间：2021年</w:t>
            </w:r>
            <w:r w:rsidR="00241C2F" w:rsidRPr="00A76976">
              <w:rPr>
                <w:rFonts w:ascii="宋体" w:cs="宋体" w:hint="eastAsia"/>
                <w:kern w:val="0"/>
                <w:sz w:val="18"/>
                <w:szCs w:val="18"/>
              </w:rPr>
              <w:t>10</w:t>
            </w:r>
            <w:r w:rsidRPr="00A76976">
              <w:rPr>
                <w:rFonts w:ascii="宋体" w:cs="宋体" w:hint="eastAsia"/>
                <w:kern w:val="0"/>
                <w:sz w:val="18"/>
                <w:szCs w:val="18"/>
              </w:rPr>
              <w:t>月</w:t>
            </w:r>
            <w:r w:rsidR="00241C2F" w:rsidRPr="00A76976">
              <w:rPr>
                <w:rFonts w:ascii="宋体" w:cs="宋体" w:hint="eastAsia"/>
                <w:kern w:val="0"/>
                <w:sz w:val="18"/>
                <w:szCs w:val="18"/>
              </w:rPr>
              <w:t>22</w:t>
            </w:r>
            <w:r w:rsidRPr="00A76976">
              <w:rPr>
                <w:rFonts w:ascii="宋体" w:cs="宋体" w:hint="eastAsia"/>
                <w:kern w:val="0"/>
                <w:sz w:val="18"/>
                <w:szCs w:val="18"/>
              </w:rPr>
              <w:t>日</w:t>
            </w:r>
            <w:r w:rsidR="00241C2F" w:rsidRPr="00A76976">
              <w:rPr>
                <w:rFonts w:ascii="宋体" w:cs="宋体" w:hint="eastAsia"/>
                <w:kern w:val="0"/>
                <w:sz w:val="18"/>
                <w:szCs w:val="18"/>
              </w:rPr>
              <w:t>9</w:t>
            </w:r>
            <w:r w:rsidRPr="00A76976">
              <w:rPr>
                <w:rFonts w:ascii="宋体" w:cs="宋体" w:hint="eastAsia"/>
                <w:kern w:val="0"/>
                <w:sz w:val="18"/>
                <w:szCs w:val="18"/>
              </w:rPr>
              <w:t>:30时，迟交或不符合规定的投标文件恕不接受。</w:t>
            </w:r>
          </w:p>
          <w:p w14:paraId="513807AF" w14:textId="77777777" w:rsidR="004207A5" w:rsidRPr="00A76976" w:rsidRDefault="00993A58" w:rsidP="00332AFD">
            <w:pPr>
              <w:jc w:val="left"/>
              <w:rPr>
                <w:rFonts w:ascii="宋体" w:cs="宋体"/>
                <w:kern w:val="0"/>
                <w:sz w:val="18"/>
                <w:szCs w:val="18"/>
              </w:rPr>
            </w:pPr>
            <w:r w:rsidRPr="00A76976">
              <w:rPr>
                <w:rFonts w:ascii="宋体" w:cs="宋体" w:hint="eastAsia"/>
                <w:kern w:val="0"/>
                <w:sz w:val="18"/>
                <w:szCs w:val="18"/>
              </w:rPr>
              <w:t>2．开标</w:t>
            </w:r>
            <w:r w:rsidR="004207A5" w:rsidRPr="00A76976">
              <w:rPr>
                <w:rFonts w:ascii="宋体" w:cs="宋体" w:hint="eastAsia"/>
                <w:kern w:val="0"/>
                <w:sz w:val="18"/>
                <w:szCs w:val="18"/>
              </w:rPr>
              <w:t>形式：（投标人任选其一）</w:t>
            </w:r>
          </w:p>
          <w:p w14:paraId="6D8BA6F4" w14:textId="77777777"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(1)现场开标：投标人携带与制作投标文件时同一数字认证证书（CA），并自备电脑（自带移动网络），前往开标地点，进行投标文件解密。</w:t>
            </w:r>
          </w:p>
          <w:p w14:paraId="2190CB70" w14:textId="062FC2BB"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开标地点：</w:t>
            </w:r>
            <w:r w:rsidR="00332AFD" w:rsidRPr="00A76976">
              <w:rPr>
                <w:rFonts w:ascii="宋体" w:cs="宋体" w:hint="eastAsia"/>
                <w:kern w:val="0"/>
                <w:sz w:val="18"/>
                <w:szCs w:val="18"/>
              </w:rPr>
              <w:t>上海市杨浦区宁国路129号1405室</w:t>
            </w:r>
          </w:p>
          <w:p w14:paraId="4AD957A3" w14:textId="77777777"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(2)远程开标：投标人使用与制作投标文件时同一数字认证证书（</w:t>
            </w:r>
            <w:r w:rsidRPr="00A76976">
              <w:rPr>
                <w:rFonts w:ascii="宋体" w:cs="宋体"/>
                <w:kern w:val="0"/>
                <w:sz w:val="18"/>
                <w:szCs w:val="18"/>
              </w:rPr>
              <w:t>CA</w:t>
            </w:r>
            <w:r w:rsidRPr="00A76976">
              <w:rPr>
                <w:rFonts w:ascii="宋体" w:cs="宋体" w:hint="eastAsia"/>
                <w:kern w:val="0"/>
                <w:sz w:val="18"/>
                <w:szCs w:val="18"/>
              </w:rPr>
              <w:t>），远程在线进行投标文件解密。</w:t>
            </w:r>
          </w:p>
          <w:p w14:paraId="0F03DACA" w14:textId="77777777"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3．投标文件解密时限：</w:t>
            </w:r>
          </w:p>
          <w:p w14:paraId="21ED314E" w14:textId="0B4CFAE1"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投标文件解密截止时间：2021年</w:t>
            </w:r>
            <w:r w:rsidR="00241C2F" w:rsidRPr="00A76976">
              <w:rPr>
                <w:rFonts w:ascii="宋体" w:cs="宋体" w:hint="eastAsia"/>
                <w:kern w:val="0"/>
                <w:sz w:val="18"/>
                <w:szCs w:val="18"/>
              </w:rPr>
              <w:t>10</w:t>
            </w:r>
            <w:r w:rsidRPr="00A76976">
              <w:rPr>
                <w:rFonts w:ascii="宋体" w:cs="宋体" w:hint="eastAsia"/>
                <w:kern w:val="0"/>
                <w:sz w:val="18"/>
                <w:szCs w:val="18"/>
              </w:rPr>
              <w:t>月</w:t>
            </w:r>
            <w:r w:rsidR="00241C2F" w:rsidRPr="00A76976">
              <w:rPr>
                <w:rFonts w:ascii="宋体" w:cs="宋体" w:hint="eastAsia"/>
                <w:kern w:val="0"/>
                <w:sz w:val="18"/>
                <w:szCs w:val="18"/>
              </w:rPr>
              <w:t>22</w:t>
            </w:r>
            <w:r w:rsidRPr="00A76976">
              <w:rPr>
                <w:rFonts w:ascii="宋体" w:cs="宋体" w:hint="eastAsia"/>
                <w:kern w:val="0"/>
                <w:sz w:val="18"/>
                <w:szCs w:val="18"/>
              </w:rPr>
              <w:t>日</w:t>
            </w:r>
            <w:r w:rsidR="00241C2F" w:rsidRPr="00A76976">
              <w:rPr>
                <w:rFonts w:ascii="宋体" w:cs="宋体" w:hint="eastAsia"/>
                <w:kern w:val="0"/>
                <w:sz w:val="18"/>
                <w:szCs w:val="18"/>
              </w:rPr>
              <w:t>10</w:t>
            </w:r>
            <w:r w:rsidRPr="00A76976">
              <w:rPr>
                <w:rFonts w:ascii="宋体" w:cs="宋体" w:hint="eastAsia"/>
                <w:kern w:val="0"/>
                <w:sz w:val="18"/>
                <w:szCs w:val="18"/>
              </w:rPr>
              <w:t>:</w:t>
            </w:r>
            <w:r w:rsidR="00241C2F" w:rsidRPr="00A76976">
              <w:rPr>
                <w:rFonts w:ascii="宋体" w:cs="宋体" w:hint="eastAsia"/>
                <w:kern w:val="0"/>
                <w:sz w:val="18"/>
                <w:szCs w:val="18"/>
              </w:rPr>
              <w:t>0</w:t>
            </w:r>
            <w:r w:rsidRPr="00A76976">
              <w:rPr>
                <w:rFonts w:ascii="宋体" w:cs="宋体" w:hint="eastAsia"/>
                <w:kern w:val="0"/>
                <w:sz w:val="18"/>
                <w:szCs w:val="18"/>
              </w:rPr>
              <w:t>0时（投标截止时刻后30分钟）。因投标人的原因导致电子投标文件未能成功解密的，招标人不予受理。</w:t>
            </w:r>
          </w:p>
          <w:p w14:paraId="23894079" w14:textId="77777777"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4. 投标文件的纸质归档：</w:t>
            </w:r>
          </w:p>
          <w:p w14:paraId="637B3234" w14:textId="77777777" w:rsidR="004207A5" w:rsidRPr="00A76976" w:rsidRDefault="004207A5" w:rsidP="00332AFD">
            <w:pPr>
              <w:jc w:val="left"/>
              <w:rPr>
                <w:rFonts w:ascii="宋体" w:cs="宋体"/>
                <w:kern w:val="0"/>
                <w:sz w:val="18"/>
                <w:szCs w:val="18"/>
              </w:rPr>
            </w:pPr>
            <w:r w:rsidRPr="00A76976">
              <w:rPr>
                <w:rFonts w:ascii="宋体" w:cs="宋体" w:hint="eastAsia"/>
                <w:kern w:val="0"/>
                <w:sz w:val="18"/>
                <w:szCs w:val="18"/>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0841E357" w14:textId="77777777" w:rsidR="00993A58" w:rsidRPr="00A76976" w:rsidRDefault="004207A5" w:rsidP="00332AFD">
            <w:pPr>
              <w:jc w:val="left"/>
              <w:rPr>
                <w:rFonts w:ascii="宋体" w:cs="宋体"/>
                <w:kern w:val="0"/>
                <w:sz w:val="18"/>
                <w:szCs w:val="18"/>
              </w:rPr>
            </w:pPr>
            <w:r w:rsidRPr="00A76976">
              <w:rPr>
                <w:rFonts w:ascii="宋体" w:cs="宋体" w:hint="eastAsia"/>
                <w:kern w:val="0"/>
                <w:sz w:val="18"/>
                <w:szCs w:val="18"/>
              </w:rPr>
              <w:t>（2）邮寄地址：上海市杨浦区宁国路129号1401室（陆晨晖，86-21-65198205）</w:t>
            </w:r>
          </w:p>
        </w:tc>
      </w:tr>
      <w:tr w:rsidR="00993A58" w:rsidRPr="00A76976" w14:paraId="14A992FC" w14:textId="77777777">
        <w:trPr>
          <w:trHeight w:val="510"/>
          <w:jc w:val="center"/>
        </w:trPr>
        <w:tc>
          <w:tcPr>
            <w:tcW w:w="2550" w:type="dxa"/>
            <w:gridSpan w:val="2"/>
            <w:tcBorders>
              <w:top w:val="single" w:sz="6" w:space="0" w:color="auto"/>
              <w:bottom w:val="single" w:sz="6" w:space="0" w:color="auto"/>
              <w:right w:val="single" w:sz="6" w:space="0" w:color="auto"/>
            </w:tcBorders>
            <w:shd w:val="clear" w:color="auto" w:fill="FFFFFF"/>
            <w:vAlign w:val="center"/>
          </w:tcPr>
          <w:p w14:paraId="4148ACA1" w14:textId="77777777" w:rsidR="00993A58" w:rsidRPr="00A76976" w:rsidRDefault="00993A58">
            <w:pPr>
              <w:widowControl/>
              <w:spacing w:line="320" w:lineRule="exact"/>
              <w:jc w:val="center"/>
              <w:rPr>
                <w:rFonts w:ascii="宋体" w:cs="宋体"/>
                <w:kern w:val="0"/>
                <w:sz w:val="18"/>
                <w:szCs w:val="18"/>
              </w:rPr>
            </w:pPr>
            <w:r w:rsidRPr="00A76976">
              <w:rPr>
                <w:rFonts w:ascii="宋体" w:cs="宋体" w:hint="eastAsia"/>
                <w:kern w:val="0"/>
                <w:sz w:val="18"/>
                <w:szCs w:val="18"/>
              </w:rPr>
              <w:t>同时发布本次招标公告的媒体名称</w:t>
            </w:r>
          </w:p>
        </w:tc>
        <w:tc>
          <w:tcPr>
            <w:tcW w:w="7331" w:type="dxa"/>
            <w:gridSpan w:val="8"/>
            <w:tcBorders>
              <w:top w:val="single" w:sz="6" w:space="0" w:color="auto"/>
              <w:left w:val="single" w:sz="6" w:space="0" w:color="auto"/>
              <w:bottom w:val="single" w:sz="6" w:space="0" w:color="auto"/>
              <w:right w:val="single" w:sz="4" w:space="0" w:color="auto"/>
            </w:tcBorders>
            <w:shd w:val="clear" w:color="auto" w:fill="FFFFFF"/>
            <w:vAlign w:val="center"/>
          </w:tcPr>
          <w:p w14:paraId="1C138504" w14:textId="77777777" w:rsidR="00993A58" w:rsidRPr="00A76976" w:rsidRDefault="00993A58">
            <w:pPr>
              <w:jc w:val="left"/>
              <w:rPr>
                <w:rFonts w:ascii="宋体" w:cs="宋体"/>
                <w:kern w:val="0"/>
                <w:sz w:val="18"/>
                <w:szCs w:val="18"/>
              </w:rPr>
            </w:pPr>
            <w:r w:rsidRPr="00A76976">
              <w:rPr>
                <w:rFonts w:ascii="宋体" w:cs="宋体" w:hint="eastAsia"/>
                <w:kern w:val="0"/>
                <w:sz w:val="18"/>
                <w:szCs w:val="18"/>
              </w:rPr>
              <w:t>中国招标投标公共服务平台（www.cebpubservice.com）；</w:t>
            </w:r>
          </w:p>
          <w:p w14:paraId="33E2ACD7" w14:textId="77777777" w:rsidR="00993A58" w:rsidRPr="00A76976" w:rsidRDefault="00993A58">
            <w:pPr>
              <w:jc w:val="left"/>
              <w:rPr>
                <w:rFonts w:ascii="宋体" w:cs="宋体"/>
                <w:kern w:val="0"/>
                <w:sz w:val="18"/>
                <w:szCs w:val="18"/>
              </w:rPr>
            </w:pPr>
            <w:r w:rsidRPr="00A76976">
              <w:rPr>
                <w:rFonts w:ascii="宋体" w:cs="宋体" w:hint="eastAsia"/>
                <w:kern w:val="0"/>
                <w:sz w:val="18"/>
                <w:szCs w:val="18"/>
              </w:rPr>
              <w:t>中国政府采购网（www.ccgp.gov.cn）；</w:t>
            </w:r>
          </w:p>
          <w:p w14:paraId="1A0D8B66" w14:textId="77777777" w:rsidR="00993A58" w:rsidRPr="00A76976" w:rsidRDefault="00993A58">
            <w:pPr>
              <w:widowControl/>
              <w:spacing w:line="320" w:lineRule="exact"/>
              <w:rPr>
                <w:rFonts w:ascii="宋体" w:cs="宋体"/>
                <w:kern w:val="0"/>
                <w:sz w:val="18"/>
                <w:szCs w:val="18"/>
              </w:rPr>
            </w:pPr>
            <w:r w:rsidRPr="00A76976">
              <w:rPr>
                <w:rFonts w:ascii="宋体" w:cs="宋体" w:hint="eastAsia"/>
                <w:kern w:val="0"/>
                <w:sz w:val="18"/>
                <w:szCs w:val="18"/>
              </w:rPr>
              <w:t>复旦大学信息公开网（www.xxgk.fudan.edu.cn）。</w:t>
            </w:r>
          </w:p>
        </w:tc>
      </w:tr>
    </w:tbl>
    <w:p w14:paraId="48789999" w14:textId="77777777" w:rsidR="004122E2" w:rsidRPr="00A76976" w:rsidRDefault="004122E2">
      <w:pPr>
        <w:spacing w:beforeLines="50" w:before="156" w:afterLines="50" w:after="156" w:line="360" w:lineRule="auto"/>
        <w:rPr>
          <w:rFonts w:ascii="宋体" w:hAnsi="宋体"/>
          <w:sz w:val="24"/>
        </w:rPr>
        <w:sectPr w:rsidR="004122E2" w:rsidRPr="00A76976">
          <w:headerReference w:type="default" r:id="rId10"/>
          <w:footerReference w:type="even" r:id="rId11"/>
          <w:footerReference w:type="default" r:id="rId12"/>
          <w:footerReference w:type="first" r:id="rId13"/>
          <w:pgSz w:w="11906" w:h="16838"/>
          <w:pgMar w:top="1440" w:right="1797" w:bottom="1440" w:left="1797" w:header="851" w:footer="992" w:gutter="0"/>
          <w:cols w:space="720"/>
          <w:docGrid w:type="lines" w:linePitch="312"/>
        </w:sectPr>
      </w:pPr>
    </w:p>
    <w:p w14:paraId="55A96A6F" w14:textId="77777777" w:rsidR="004122E2" w:rsidRPr="00A76976" w:rsidRDefault="004122E2">
      <w:pPr>
        <w:spacing w:afterLines="50" w:after="120" w:line="360" w:lineRule="auto"/>
        <w:jc w:val="center"/>
        <w:rPr>
          <w:b/>
          <w:bCs/>
          <w:sz w:val="36"/>
          <w:szCs w:val="36"/>
        </w:rPr>
      </w:pPr>
      <w:r w:rsidRPr="00A76976">
        <w:rPr>
          <w:rFonts w:hint="eastAsia"/>
          <w:b/>
          <w:bCs/>
          <w:sz w:val="36"/>
          <w:szCs w:val="36"/>
        </w:rPr>
        <w:t>第二章</w:t>
      </w:r>
      <w:r w:rsidRPr="00A76976">
        <w:rPr>
          <w:rFonts w:hint="eastAsia"/>
          <w:b/>
          <w:bCs/>
          <w:sz w:val="36"/>
          <w:szCs w:val="36"/>
        </w:rPr>
        <w:t xml:space="preserve">  </w:t>
      </w:r>
      <w:r w:rsidRPr="00A76976">
        <w:rPr>
          <w:rFonts w:hint="eastAsia"/>
          <w:b/>
          <w:bCs/>
          <w:sz w:val="36"/>
          <w:szCs w:val="36"/>
        </w:rPr>
        <w:t>投标人须知</w:t>
      </w:r>
    </w:p>
    <w:p w14:paraId="5F64F4B8" w14:textId="77777777" w:rsidR="004122E2" w:rsidRPr="00A76976" w:rsidRDefault="004122E2">
      <w:pPr>
        <w:spacing w:line="320" w:lineRule="exact"/>
        <w:rPr>
          <w:b/>
          <w:bCs/>
          <w:sz w:val="28"/>
        </w:rPr>
      </w:pPr>
    </w:p>
    <w:p w14:paraId="3F0D333A" w14:textId="77777777" w:rsidR="004122E2" w:rsidRPr="00A76976" w:rsidRDefault="004122E2">
      <w:pPr>
        <w:pStyle w:val="2"/>
        <w:spacing w:line="360" w:lineRule="auto"/>
        <w:jc w:val="center"/>
        <w:rPr>
          <w:rFonts w:ascii="宋体" w:eastAsia="宋体" w:hAnsi="宋体"/>
          <w:w w:val="150"/>
          <w:sz w:val="30"/>
          <w:szCs w:val="30"/>
        </w:rPr>
      </w:pPr>
      <w:bookmarkStart w:id="0" w:name="_Toc340070480"/>
      <w:bookmarkStart w:id="1" w:name="_Toc404084213"/>
      <w:bookmarkStart w:id="2" w:name="_Toc404084346"/>
      <w:bookmarkStart w:id="3" w:name="_Toc404084418"/>
      <w:bookmarkStart w:id="4" w:name="_Toc21113"/>
      <w:bookmarkStart w:id="5" w:name="_Toc31080"/>
      <w:bookmarkStart w:id="6" w:name="_Toc5263"/>
      <w:r w:rsidRPr="00A76976">
        <w:rPr>
          <w:rFonts w:ascii="宋体" w:eastAsia="宋体" w:hAnsi="宋体" w:hint="eastAsia"/>
          <w:bCs/>
          <w:sz w:val="30"/>
          <w:szCs w:val="30"/>
        </w:rPr>
        <w:t>投 标 人 须 知 前 附 表</w:t>
      </w:r>
      <w:bookmarkEnd w:id="0"/>
      <w:bookmarkEnd w:id="1"/>
      <w:bookmarkEnd w:id="2"/>
      <w:bookmarkEnd w:id="3"/>
      <w:bookmarkEnd w:id="4"/>
      <w:bookmarkEnd w:id="5"/>
      <w:bookmarkEnd w:id="6"/>
    </w:p>
    <w:tbl>
      <w:tblPr>
        <w:tblW w:w="9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5"/>
        <w:gridCol w:w="1911"/>
        <w:gridCol w:w="7057"/>
      </w:tblGrid>
      <w:tr w:rsidR="004122E2" w:rsidRPr="00A76976" w14:paraId="575D1A89" w14:textId="77777777" w:rsidTr="00E55DD8">
        <w:trPr>
          <w:trHeight w:val="90"/>
          <w:jc w:val="center"/>
        </w:trPr>
        <w:tc>
          <w:tcPr>
            <w:tcW w:w="845" w:type="dxa"/>
            <w:vAlign w:val="center"/>
          </w:tcPr>
          <w:p w14:paraId="7872FFA0"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条款号</w:t>
            </w:r>
          </w:p>
        </w:tc>
        <w:tc>
          <w:tcPr>
            <w:tcW w:w="1911" w:type="dxa"/>
            <w:vAlign w:val="center"/>
          </w:tcPr>
          <w:p w14:paraId="6EC588DF"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条 款</w:t>
            </w:r>
          </w:p>
          <w:p w14:paraId="2B20B4A5" w14:textId="77777777" w:rsidR="004122E2" w:rsidRPr="00A76976" w:rsidRDefault="004122E2">
            <w:pPr>
              <w:spacing w:line="360" w:lineRule="exact"/>
              <w:jc w:val="center"/>
              <w:rPr>
                <w:rFonts w:ascii="宋体" w:hAnsi="宋体" w:cs="宋体"/>
                <w:szCs w:val="21"/>
              </w:rPr>
            </w:pPr>
            <w:r w:rsidRPr="00A76976">
              <w:rPr>
                <w:rFonts w:ascii="宋体" w:hAnsi="宋体" w:cs="宋体" w:hint="eastAsia"/>
                <w:b/>
                <w:szCs w:val="21"/>
              </w:rPr>
              <w:t>名 称</w:t>
            </w:r>
          </w:p>
        </w:tc>
        <w:tc>
          <w:tcPr>
            <w:tcW w:w="7057" w:type="dxa"/>
            <w:vAlign w:val="center"/>
          </w:tcPr>
          <w:p w14:paraId="20BEEB7F"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编  列  内  容</w:t>
            </w:r>
          </w:p>
        </w:tc>
      </w:tr>
      <w:tr w:rsidR="004122E2" w:rsidRPr="00A76976" w14:paraId="683A225C" w14:textId="77777777" w:rsidTr="00E55DD8">
        <w:trPr>
          <w:trHeight w:val="1233"/>
          <w:jc w:val="center"/>
        </w:trPr>
        <w:tc>
          <w:tcPr>
            <w:tcW w:w="845" w:type="dxa"/>
            <w:vAlign w:val="center"/>
          </w:tcPr>
          <w:p w14:paraId="29CFEAD7"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1.1.1</w:t>
            </w:r>
          </w:p>
        </w:tc>
        <w:tc>
          <w:tcPr>
            <w:tcW w:w="1911" w:type="dxa"/>
            <w:vAlign w:val="center"/>
          </w:tcPr>
          <w:p w14:paraId="2870F141"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招标人</w:t>
            </w:r>
          </w:p>
        </w:tc>
        <w:tc>
          <w:tcPr>
            <w:tcW w:w="7057" w:type="dxa"/>
            <w:vAlign w:val="center"/>
          </w:tcPr>
          <w:p w14:paraId="0FE41878"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名  称：复旦大学</w:t>
            </w:r>
          </w:p>
          <w:p w14:paraId="3C8B5C81"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地  址：邯郸路220号</w:t>
            </w:r>
          </w:p>
          <w:p w14:paraId="4968A172" w14:textId="0E21B4F1" w:rsidR="004122E2" w:rsidRPr="00A76976" w:rsidRDefault="004122E2">
            <w:pPr>
              <w:spacing w:line="360" w:lineRule="auto"/>
              <w:rPr>
                <w:rFonts w:ascii="宋体" w:hAnsi="宋体" w:cs="宋体"/>
                <w:szCs w:val="21"/>
              </w:rPr>
            </w:pPr>
            <w:r w:rsidRPr="00A76976">
              <w:rPr>
                <w:rFonts w:ascii="宋体" w:hAnsi="宋体" w:cs="宋体" w:hint="eastAsia"/>
                <w:szCs w:val="21"/>
              </w:rPr>
              <w:t>联系人：</w:t>
            </w:r>
            <w:r w:rsidR="003B7B4C" w:rsidRPr="00A76976">
              <w:rPr>
                <w:rFonts w:ascii="宋体" w:hAnsi="宋体" w:cs="宋体" w:hint="eastAsia"/>
                <w:szCs w:val="21"/>
              </w:rPr>
              <w:t>何</w:t>
            </w:r>
            <w:r w:rsidRPr="00A76976">
              <w:rPr>
                <w:rFonts w:ascii="宋体" w:hAnsi="宋体" w:cs="宋体" w:hint="eastAsia"/>
                <w:szCs w:val="21"/>
              </w:rPr>
              <w:t>老师</w:t>
            </w:r>
          </w:p>
          <w:p w14:paraId="4E06716C" w14:textId="744DBB88" w:rsidR="004122E2" w:rsidRPr="00A76976" w:rsidRDefault="004122E2" w:rsidP="003B7B4C">
            <w:pPr>
              <w:spacing w:line="360" w:lineRule="auto"/>
              <w:rPr>
                <w:rFonts w:ascii="宋体" w:hAnsi="宋体" w:cs="宋体"/>
                <w:szCs w:val="21"/>
              </w:rPr>
            </w:pPr>
            <w:r w:rsidRPr="00A76976">
              <w:rPr>
                <w:rFonts w:ascii="宋体" w:hAnsi="宋体" w:cs="宋体" w:hint="eastAsia"/>
                <w:szCs w:val="21"/>
              </w:rPr>
              <w:t>电  话：6564</w:t>
            </w:r>
            <w:r w:rsidR="003B7B4C" w:rsidRPr="00A76976">
              <w:rPr>
                <w:rFonts w:ascii="宋体" w:hAnsi="宋体" w:cs="宋体" w:hint="eastAsia"/>
                <w:szCs w:val="21"/>
              </w:rPr>
              <w:t>5530</w:t>
            </w:r>
          </w:p>
        </w:tc>
      </w:tr>
      <w:tr w:rsidR="004122E2" w:rsidRPr="00A76976" w14:paraId="4B1744D4" w14:textId="77777777" w:rsidTr="00E55DD8">
        <w:trPr>
          <w:trHeight w:val="1980"/>
          <w:jc w:val="center"/>
        </w:trPr>
        <w:tc>
          <w:tcPr>
            <w:tcW w:w="845" w:type="dxa"/>
            <w:vAlign w:val="center"/>
          </w:tcPr>
          <w:p w14:paraId="1945135E"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1.1.2</w:t>
            </w:r>
          </w:p>
        </w:tc>
        <w:tc>
          <w:tcPr>
            <w:tcW w:w="1911" w:type="dxa"/>
            <w:vAlign w:val="center"/>
          </w:tcPr>
          <w:p w14:paraId="0A04BEDD"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招标代理机构</w:t>
            </w:r>
          </w:p>
        </w:tc>
        <w:tc>
          <w:tcPr>
            <w:tcW w:w="7057" w:type="dxa"/>
            <w:vAlign w:val="center"/>
          </w:tcPr>
          <w:p w14:paraId="731AE339"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名  称：上海祥浦建设工程监理咨询有限责任公司</w:t>
            </w:r>
          </w:p>
          <w:p w14:paraId="698BF1B9"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地  址：</w:t>
            </w:r>
            <w:r w:rsidRPr="00A76976">
              <w:rPr>
                <w:rStyle w:val="aff7"/>
                <w:rFonts w:ascii="宋体" w:hAnsi="宋体" w:cs="宋体" w:hint="eastAsia"/>
                <w:szCs w:val="21"/>
              </w:rPr>
              <w:t>上海市杨浦区宁国路129号301室</w:t>
            </w:r>
          </w:p>
          <w:p w14:paraId="38C53554"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项目负责人：</w:t>
            </w:r>
            <w:r w:rsidRPr="00A76976">
              <w:rPr>
                <w:rStyle w:val="aff7"/>
                <w:rFonts w:ascii="宋体" w:hAnsi="宋体" w:cs="宋体" w:hint="eastAsia"/>
                <w:szCs w:val="21"/>
              </w:rPr>
              <w:t>陆晨晖</w:t>
            </w:r>
          </w:p>
          <w:p w14:paraId="009B994F"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电  话：</w:t>
            </w:r>
            <w:r w:rsidRPr="00A76976">
              <w:rPr>
                <w:rStyle w:val="aff7"/>
                <w:rFonts w:ascii="宋体" w:hAnsi="宋体" w:cs="宋体" w:hint="eastAsia"/>
                <w:szCs w:val="21"/>
              </w:rPr>
              <w:t>65198205</w:t>
            </w:r>
          </w:p>
          <w:p w14:paraId="6C550B3E"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传  真：65390475</w:t>
            </w:r>
          </w:p>
          <w:p w14:paraId="159D356D"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 xml:space="preserve">电子邮件：2592168002@QQ.com                   </w:t>
            </w:r>
          </w:p>
        </w:tc>
      </w:tr>
      <w:tr w:rsidR="004122E2" w:rsidRPr="00A76976" w14:paraId="110A8988" w14:textId="77777777" w:rsidTr="00E55DD8">
        <w:trPr>
          <w:trHeight w:hRule="exact" w:val="734"/>
          <w:jc w:val="center"/>
        </w:trPr>
        <w:tc>
          <w:tcPr>
            <w:tcW w:w="845" w:type="dxa"/>
            <w:vAlign w:val="center"/>
          </w:tcPr>
          <w:p w14:paraId="56B855A0" w14:textId="77777777" w:rsidR="004122E2" w:rsidRPr="00A76976" w:rsidRDefault="00F90750">
            <w:pPr>
              <w:jc w:val="center"/>
              <w:rPr>
                <w:rFonts w:ascii="宋体" w:hAnsi="宋体" w:cs="宋体"/>
                <w:b/>
                <w:szCs w:val="21"/>
              </w:rPr>
            </w:pPr>
            <w:r w:rsidRPr="00A76976">
              <w:rPr>
                <w:rFonts w:ascii="宋体" w:hAnsi="宋体" w:cs="宋体" w:hint="eastAsia"/>
                <w:b/>
                <w:szCs w:val="21"/>
              </w:rPr>
              <w:t>1.1.3</w:t>
            </w:r>
          </w:p>
        </w:tc>
        <w:tc>
          <w:tcPr>
            <w:tcW w:w="1911" w:type="dxa"/>
            <w:vAlign w:val="center"/>
          </w:tcPr>
          <w:p w14:paraId="78B9C871"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项目名称</w:t>
            </w:r>
          </w:p>
        </w:tc>
        <w:tc>
          <w:tcPr>
            <w:tcW w:w="7057" w:type="dxa"/>
            <w:vAlign w:val="center"/>
          </w:tcPr>
          <w:p w14:paraId="0A4B97C8" w14:textId="77777777" w:rsidR="004122E2" w:rsidRPr="00A76976" w:rsidRDefault="00400FE2">
            <w:pPr>
              <w:spacing w:line="360" w:lineRule="exact"/>
              <w:jc w:val="left"/>
              <w:rPr>
                <w:rFonts w:ascii="宋体" w:hAnsi="宋体" w:cs="宋体"/>
                <w:szCs w:val="21"/>
              </w:rPr>
            </w:pPr>
            <w:r w:rsidRPr="00A76976">
              <w:rPr>
                <w:rFonts w:ascii="宋体" w:hAnsi="宋体" w:cs="宋体" w:hint="eastAsia"/>
                <w:szCs w:val="21"/>
              </w:rPr>
              <w:t>复旦大学邯郸校区光华楼核心机房改造项目（二期）</w:t>
            </w:r>
            <w:r w:rsidR="00415E54" w:rsidRPr="00A76976">
              <w:rPr>
                <w:rFonts w:ascii="宋体" w:hAnsi="宋体" w:cs="宋体" w:hint="eastAsia"/>
                <w:szCs w:val="21"/>
              </w:rPr>
              <w:t>设计施工一体化招标</w:t>
            </w:r>
          </w:p>
        </w:tc>
      </w:tr>
      <w:tr w:rsidR="004122E2" w:rsidRPr="00A76976" w14:paraId="3FA63B44" w14:textId="77777777" w:rsidTr="00E55DD8">
        <w:trPr>
          <w:trHeight w:hRule="exact" w:val="936"/>
          <w:jc w:val="center"/>
        </w:trPr>
        <w:tc>
          <w:tcPr>
            <w:tcW w:w="845" w:type="dxa"/>
            <w:vAlign w:val="center"/>
          </w:tcPr>
          <w:p w14:paraId="5C4AF0E2" w14:textId="77777777" w:rsidR="004122E2" w:rsidRPr="00A76976" w:rsidRDefault="00F90750">
            <w:pPr>
              <w:jc w:val="center"/>
              <w:rPr>
                <w:rFonts w:ascii="宋体" w:hAnsi="宋体" w:cs="宋体"/>
                <w:b/>
                <w:szCs w:val="21"/>
              </w:rPr>
            </w:pPr>
            <w:r w:rsidRPr="00A76976">
              <w:rPr>
                <w:rFonts w:ascii="宋体" w:hAnsi="宋体" w:cs="宋体" w:hint="eastAsia"/>
                <w:b/>
                <w:szCs w:val="21"/>
              </w:rPr>
              <w:t>1.1.4</w:t>
            </w:r>
          </w:p>
        </w:tc>
        <w:tc>
          <w:tcPr>
            <w:tcW w:w="1911" w:type="dxa"/>
            <w:vAlign w:val="center"/>
          </w:tcPr>
          <w:p w14:paraId="4207FD12"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建设地点</w:t>
            </w:r>
          </w:p>
        </w:tc>
        <w:tc>
          <w:tcPr>
            <w:tcW w:w="7057" w:type="dxa"/>
            <w:vAlign w:val="center"/>
          </w:tcPr>
          <w:p w14:paraId="478475C1" w14:textId="77777777" w:rsidR="004122E2" w:rsidRPr="00A76976" w:rsidRDefault="004A411B">
            <w:pPr>
              <w:spacing w:line="360" w:lineRule="exact"/>
              <w:rPr>
                <w:rFonts w:ascii="宋体" w:hAnsi="宋体" w:cs="宋体"/>
                <w:szCs w:val="21"/>
              </w:rPr>
            </w:pPr>
            <w:r w:rsidRPr="00A76976">
              <w:rPr>
                <w:rFonts w:ascii="宋体" w:hAnsi="宋体" w:cs="宋体" w:hint="eastAsia"/>
                <w:szCs w:val="21"/>
              </w:rPr>
              <w:t>复旦大学邯郸校区内</w:t>
            </w:r>
          </w:p>
        </w:tc>
      </w:tr>
      <w:tr w:rsidR="004122E2" w:rsidRPr="00A76976" w14:paraId="2C1D2A57" w14:textId="77777777" w:rsidTr="00E55DD8">
        <w:trPr>
          <w:trHeight w:hRule="exact" w:val="454"/>
          <w:jc w:val="center"/>
        </w:trPr>
        <w:tc>
          <w:tcPr>
            <w:tcW w:w="845" w:type="dxa"/>
            <w:vAlign w:val="center"/>
          </w:tcPr>
          <w:p w14:paraId="673C647C" w14:textId="77777777" w:rsidR="004122E2" w:rsidRPr="00A76976" w:rsidRDefault="004122E2">
            <w:pPr>
              <w:jc w:val="center"/>
              <w:rPr>
                <w:rFonts w:ascii="宋体" w:hAnsi="宋体" w:cs="宋体"/>
                <w:b/>
                <w:szCs w:val="21"/>
              </w:rPr>
            </w:pPr>
            <w:r w:rsidRPr="00A76976">
              <w:rPr>
                <w:rFonts w:ascii="宋体" w:hAnsi="宋体" w:cs="宋体" w:hint="eastAsia"/>
                <w:b/>
                <w:szCs w:val="21"/>
              </w:rPr>
              <w:t>1.2</w:t>
            </w:r>
          </w:p>
        </w:tc>
        <w:tc>
          <w:tcPr>
            <w:tcW w:w="1911" w:type="dxa"/>
            <w:vAlign w:val="center"/>
          </w:tcPr>
          <w:p w14:paraId="12E7DF83"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资金来源</w:t>
            </w:r>
          </w:p>
        </w:tc>
        <w:tc>
          <w:tcPr>
            <w:tcW w:w="7057" w:type="dxa"/>
            <w:vMerge w:val="restart"/>
            <w:vAlign w:val="center"/>
          </w:tcPr>
          <w:p w14:paraId="64765EBB" w14:textId="77777777" w:rsidR="004122E2" w:rsidRPr="00A76976" w:rsidRDefault="004122E2">
            <w:pPr>
              <w:spacing w:line="360" w:lineRule="exact"/>
              <w:rPr>
                <w:rFonts w:ascii="宋体" w:hAnsi="宋体" w:cs="宋体"/>
                <w:szCs w:val="21"/>
              </w:rPr>
            </w:pPr>
            <w:r w:rsidRPr="00A76976">
              <w:rPr>
                <w:rFonts w:ascii="宋体" w:hAnsi="宋体" w:cs="宋体" w:hint="eastAsia"/>
                <w:szCs w:val="21"/>
              </w:rPr>
              <w:t>政府</w:t>
            </w:r>
            <w:r w:rsidRPr="00A76976">
              <w:rPr>
                <w:rFonts w:ascii="宋体" w:hAnsi="宋体" w:cs="宋体" w:hint="eastAsia"/>
                <w:szCs w:val="21"/>
                <w:u w:val="single"/>
              </w:rPr>
              <w:t xml:space="preserve">     </w:t>
            </w:r>
            <w:r w:rsidRPr="00A76976">
              <w:rPr>
                <w:rFonts w:ascii="宋体" w:hAnsi="宋体" w:cs="宋体" w:hint="eastAsia"/>
                <w:szCs w:val="21"/>
              </w:rPr>
              <w:t>%；国有</w:t>
            </w:r>
            <w:r w:rsidRPr="00A76976">
              <w:rPr>
                <w:rFonts w:ascii="宋体" w:hAnsi="宋体" w:cs="宋体" w:hint="eastAsia"/>
                <w:szCs w:val="21"/>
                <w:u w:val="single"/>
              </w:rPr>
              <w:t xml:space="preserve">   100   </w:t>
            </w:r>
            <w:r w:rsidRPr="00A76976">
              <w:rPr>
                <w:rFonts w:ascii="宋体" w:hAnsi="宋体" w:cs="宋体" w:hint="eastAsia"/>
                <w:szCs w:val="21"/>
              </w:rPr>
              <w:t>%；其他</w:t>
            </w:r>
            <w:r w:rsidRPr="00A76976">
              <w:rPr>
                <w:rFonts w:ascii="宋体" w:hAnsi="宋体" w:cs="宋体" w:hint="eastAsia"/>
                <w:szCs w:val="21"/>
                <w:u w:val="single"/>
              </w:rPr>
              <w:t xml:space="preserve">    </w:t>
            </w:r>
            <w:r w:rsidRPr="00A76976">
              <w:rPr>
                <w:rFonts w:ascii="宋体" w:hAnsi="宋体" w:cs="宋体" w:hint="eastAsia"/>
                <w:szCs w:val="21"/>
              </w:rPr>
              <w:t>%。</w:t>
            </w:r>
          </w:p>
        </w:tc>
      </w:tr>
      <w:tr w:rsidR="004122E2" w:rsidRPr="00A76976" w14:paraId="1FB61B4A" w14:textId="77777777" w:rsidTr="00E55DD8">
        <w:trPr>
          <w:trHeight w:hRule="exact" w:val="454"/>
          <w:jc w:val="center"/>
        </w:trPr>
        <w:tc>
          <w:tcPr>
            <w:tcW w:w="845" w:type="dxa"/>
            <w:vAlign w:val="center"/>
          </w:tcPr>
          <w:p w14:paraId="75EE0F7D" w14:textId="77777777" w:rsidR="004122E2" w:rsidRPr="00A76976" w:rsidRDefault="004122E2">
            <w:pPr>
              <w:spacing w:line="360" w:lineRule="exact"/>
              <w:jc w:val="center"/>
              <w:rPr>
                <w:rFonts w:ascii="宋体" w:hAnsi="宋体" w:cs="宋体"/>
                <w:b/>
                <w:szCs w:val="21"/>
              </w:rPr>
            </w:pPr>
          </w:p>
        </w:tc>
        <w:tc>
          <w:tcPr>
            <w:tcW w:w="1911" w:type="dxa"/>
            <w:vAlign w:val="center"/>
          </w:tcPr>
          <w:p w14:paraId="48D51DFA"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出资比例</w:t>
            </w:r>
          </w:p>
        </w:tc>
        <w:tc>
          <w:tcPr>
            <w:tcW w:w="7057" w:type="dxa"/>
            <w:vMerge/>
            <w:vAlign w:val="center"/>
          </w:tcPr>
          <w:p w14:paraId="32EBEB7E" w14:textId="77777777" w:rsidR="004122E2" w:rsidRPr="00A76976" w:rsidRDefault="004122E2">
            <w:pPr>
              <w:spacing w:line="360" w:lineRule="exact"/>
              <w:rPr>
                <w:rFonts w:ascii="宋体" w:hAnsi="宋体" w:cs="宋体"/>
                <w:szCs w:val="21"/>
              </w:rPr>
            </w:pPr>
          </w:p>
        </w:tc>
      </w:tr>
      <w:tr w:rsidR="004122E2" w:rsidRPr="00A76976" w14:paraId="5E7CC645" w14:textId="77777777" w:rsidTr="00E55DD8">
        <w:trPr>
          <w:trHeight w:hRule="exact" w:val="576"/>
          <w:jc w:val="center"/>
        </w:trPr>
        <w:tc>
          <w:tcPr>
            <w:tcW w:w="845" w:type="dxa"/>
            <w:vAlign w:val="center"/>
          </w:tcPr>
          <w:p w14:paraId="2841A98B" w14:textId="77777777" w:rsidR="004122E2" w:rsidRPr="00A76976" w:rsidRDefault="004122E2">
            <w:pPr>
              <w:spacing w:line="360" w:lineRule="exact"/>
              <w:jc w:val="center"/>
              <w:rPr>
                <w:rFonts w:ascii="宋体" w:hAnsi="宋体" w:cs="宋体"/>
                <w:b/>
                <w:szCs w:val="21"/>
              </w:rPr>
            </w:pPr>
          </w:p>
        </w:tc>
        <w:tc>
          <w:tcPr>
            <w:tcW w:w="1911" w:type="dxa"/>
            <w:vAlign w:val="center"/>
          </w:tcPr>
          <w:p w14:paraId="7A121428"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资金落实情况</w:t>
            </w:r>
          </w:p>
        </w:tc>
        <w:tc>
          <w:tcPr>
            <w:tcW w:w="7057" w:type="dxa"/>
            <w:vAlign w:val="center"/>
          </w:tcPr>
          <w:p w14:paraId="229C3A7E" w14:textId="77777777" w:rsidR="004122E2" w:rsidRPr="00A76976" w:rsidRDefault="004122E2">
            <w:pPr>
              <w:spacing w:line="360" w:lineRule="exact"/>
              <w:rPr>
                <w:rFonts w:ascii="宋体" w:hAnsi="宋体" w:cs="宋体"/>
                <w:szCs w:val="21"/>
              </w:rPr>
            </w:pPr>
            <w:r w:rsidRPr="00A76976">
              <w:rPr>
                <w:rFonts w:ascii="宋体" w:hAnsi="宋体" w:cs="宋体" w:hint="eastAsia"/>
                <w:szCs w:val="21"/>
              </w:rPr>
              <w:t>已落实</w:t>
            </w:r>
          </w:p>
        </w:tc>
      </w:tr>
      <w:tr w:rsidR="004122E2" w:rsidRPr="00A76976" w14:paraId="2B82C4A9" w14:textId="77777777" w:rsidTr="00332AFD">
        <w:trPr>
          <w:trHeight w:hRule="exact" w:val="1106"/>
          <w:jc w:val="center"/>
        </w:trPr>
        <w:tc>
          <w:tcPr>
            <w:tcW w:w="845" w:type="dxa"/>
            <w:vAlign w:val="center"/>
          </w:tcPr>
          <w:p w14:paraId="73CF1E61" w14:textId="77777777" w:rsidR="004122E2" w:rsidRPr="00A76976" w:rsidRDefault="004122E2">
            <w:pPr>
              <w:spacing w:line="360" w:lineRule="exact"/>
              <w:jc w:val="center"/>
              <w:rPr>
                <w:rFonts w:ascii="宋体" w:hAnsi="宋体" w:cs="宋体"/>
                <w:b/>
                <w:szCs w:val="21"/>
              </w:rPr>
            </w:pPr>
          </w:p>
        </w:tc>
        <w:tc>
          <w:tcPr>
            <w:tcW w:w="1911" w:type="dxa"/>
            <w:vAlign w:val="center"/>
          </w:tcPr>
          <w:p w14:paraId="6BCD5CDB"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建设项目规模</w:t>
            </w:r>
          </w:p>
        </w:tc>
        <w:tc>
          <w:tcPr>
            <w:tcW w:w="7057" w:type="dxa"/>
            <w:vAlign w:val="center"/>
          </w:tcPr>
          <w:p w14:paraId="407033DF" w14:textId="77777777" w:rsidR="004122E2" w:rsidRPr="00A76976" w:rsidRDefault="004122E2">
            <w:pPr>
              <w:adjustRightInd w:val="0"/>
              <w:spacing w:line="360" w:lineRule="exact"/>
              <w:textAlignment w:val="baseline"/>
              <w:rPr>
                <w:rFonts w:ascii="宋体" w:hAnsi="宋体" w:cs="宋体"/>
                <w:szCs w:val="21"/>
              </w:rPr>
            </w:pPr>
            <w:r w:rsidRPr="00A76976">
              <w:rPr>
                <w:rFonts w:ascii="宋体" w:hAnsi="宋体" w:cs="宋体" w:hint="eastAsia"/>
                <w:szCs w:val="21"/>
              </w:rPr>
              <w:t>项目主要建设内容为：</w:t>
            </w:r>
            <w:r w:rsidR="00993A58" w:rsidRPr="00A76976">
              <w:rPr>
                <w:rFonts w:ascii="宋体" w:hAnsi="宋体" w:cs="宋体" w:hint="eastAsia"/>
                <w:szCs w:val="21"/>
              </w:rPr>
              <w:t>主要对机房内的配电、机房内装修、机房设备搬迁、综合布线、动环系统的增补与对接、值班室与用户接待室的装修、夜间值班休息室的装修等</w:t>
            </w:r>
          </w:p>
        </w:tc>
      </w:tr>
      <w:tr w:rsidR="004122E2" w:rsidRPr="00A76976" w14:paraId="74F9AECE" w14:textId="77777777" w:rsidTr="00E55DD8">
        <w:trPr>
          <w:trHeight w:val="1175"/>
          <w:jc w:val="center"/>
        </w:trPr>
        <w:tc>
          <w:tcPr>
            <w:tcW w:w="845" w:type="dxa"/>
            <w:vAlign w:val="center"/>
          </w:tcPr>
          <w:p w14:paraId="52BF4848" w14:textId="77777777" w:rsidR="004122E2" w:rsidRPr="00A76976" w:rsidRDefault="00974299" w:rsidP="00974299">
            <w:pPr>
              <w:spacing w:line="360" w:lineRule="exact"/>
              <w:jc w:val="center"/>
              <w:rPr>
                <w:rFonts w:ascii="宋体" w:hAnsi="宋体" w:cs="宋体"/>
                <w:b/>
                <w:szCs w:val="21"/>
              </w:rPr>
            </w:pPr>
            <w:r w:rsidRPr="00A76976">
              <w:rPr>
                <w:rFonts w:ascii="宋体" w:hAnsi="宋体" w:cs="宋体" w:hint="eastAsia"/>
                <w:b/>
                <w:szCs w:val="21"/>
              </w:rPr>
              <w:t>1.3</w:t>
            </w:r>
            <w:r w:rsidR="004122E2" w:rsidRPr="00A76976">
              <w:rPr>
                <w:rFonts w:ascii="宋体" w:hAnsi="宋体" w:cs="宋体" w:hint="eastAsia"/>
                <w:b/>
                <w:szCs w:val="21"/>
              </w:rPr>
              <w:t>.</w:t>
            </w:r>
            <w:r w:rsidRPr="00A76976">
              <w:rPr>
                <w:rFonts w:ascii="宋体" w:hAnsi="宋体" w:cs="宋体" w:hint="eastAsia"/>
                <w:b/>
                <w:szCs w:val="21"/>
              </w:rPr>
              <w:t>1</w:t>
            </w:r>
          </w:p>
        </w:tc>
        <w:tc>
          <w:tcPr>
            <w:tcW w:w="1911" w:type="dxa"/>
            <w:vAlign w:val="center"/>
          </w:tcPr>
          <w:p w14:paraId="0F44D78A"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招标范围</w:t>
            </w:r>
          </w:p>
        </w:tc>
        <w:tc>
          <w:tcPr>
            <w:tcW w:w="7057" w:type="dxa"/>
            <w:vAlign w:val="center"/>
          </w:tcPr>
          <w:p w14:paraId="5F0D7364" w14:textId="77777777" w:rsidR="004122E2" w:rsidRPr="00A76976" w:rsidRDefault="004122E2">
            <w:pPr>
              <w:numPr>
                <w:ilvl w:val="0"/>
                <w:numId w:val="4"/>
              </w:numPr>
              <w:adjustRightInd w:val="0"/>
              <w:spacing w:line="360" w:lineRule="exact"/>
              <w:textAlignment w:val="baseline"/>
              <w:rPr>
                <w:rFonts w:ascii="宋体" w:hAnsi="宋体" w:cs="宋体"/>
                <w:szCs w:val="21"/>
              </w:rPr>
            </w:pPr>
            <w:r w:rsidRPr="00A76976">
              <w:rPr>
                <w:rFonts w:ascii="宋体" w:hAnsi="宋体" w:cs="宋体" w:hint="eastAsia"/>
                <w:szCs w:val="21"/>
              </w:rPr>
              <w:t>本工程设计范围包括整个项目的以下内容：方案设计、施工图设计、专项工程设计、施工现场配套服务。</w:t>
            </w:r>
          </w:p>
          <w:p w14:paraId="2210AE41" w14:textId="77777777" w:rsidR="004122E2" w:rsidRPr="00A76976" w:rsidRDefault="004122E2">
            <w:pPr>
              <w:spacing w:line="360" w:lineRule="exact"/>
              <w:rPr>
                <w:rFonts w:ascii="宋体" w:hAnsi="宋体" w:cs="宋体"/>
                <w:szCs w:val="21"/>
              </w:rPr>
            </w:pPr>
            <w:r w:rsidRPr="00A76976">
              <w:rPr>
                <w:rFonts w:ascii="宋体" w:hAnsi="宋体" w:cs="宋体" w:hint="eastAsia"/>
                <w:szCs w:val="21"/>
              </w:rPr>
              <w:t>2.本工程施工范围包括整个项目的以下内容：电子智能化工程等。</w:t>
            </w:r>
          </w:p>
        </w:tc>
      </w:tr>
      <w:tr w:rsidR="004122E2" w:rsidRPr="00A76976" w14:paraId="0C43C4DE" w14:textId="77777777" w:rsidTr="00E55DD8">
        <w:trPr>
          <w:trHeight w:val="1300"/>
          <w:jc w:val="center"/>
        </w:trPr>
        <w:tc>
          <w:tcPr>
            <w:tcW w:w="845" w:type="dxa"/>
            <w:vAlign w:val="center"/>
          </w:tcPr>
          <w:p w14:paraId="29B401B5" w14:textId="77777777" w:rsidR="004122E2" w:rsidRPr="00A76976" w:rsidRDefault="00974299" w:rsidP="00974299">
            <w:pPr>
              <w:spacing w:line="360" w:lineRule="exact"/>
              <w:jc w:val="center"/>
              <w:rPr>
                <w:rFonts w:ascii="宋体" w:hAnsi="宋体" w:cs="宋体"/>
                <w:b/>
                <w:szCs w:val="21"/>
              </w:rPr>
            </w:pPr>
            <w:r w:rsidRPr="00A76976">
              <w:rPr>
                <w:rFonts w:ascii="宋体" w:hAnsi="宋体" w:cs="宋体" w:hint="eastAsia"/>
                <w:b/>
                <w:szCs w:val="21"/>
              </w:rPr>
              <w:t>1.3</w:t>
            </w:r>
            <w:r w:rsidR="004122E2" w:rsidRPr="00A76976">
              <w:rPr>
                <w:rFonts w:ascii="宋体" w:hAnsi="宋体" w:cs="宋体" w:hint="eastAsia"/>
                <w:b/>
                <w:szCs w:val="21"/>
              </w:rPr>
              <w:t>.</w:t>
            </w:r>
            <w:r w:rsidRPr="00A76976">
              <w:rPr>
                <w:rFonts w:ascii="宋体" w:hAnsi="宋体" w:cs="宋体" w:hint="eastAsia"/>
                <w:b/>
                <w:szCs w:val="21"/>
              </w:rPr>
              <w:t>2</w:t>
            </w:r>
          </w:p>
        </w:tc>
        <w:tc>
          <w:tcPr>
            <w:tcW w:w="1911" w:type="dxa"/>
            <w:vAlign w:val="center"/>
          </w:tcPr>
          <w:p w14:paraId="79B253BE"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计划工期</w:t>
            </w:r>
          </w:p>
        </w:tc>
        <w:tc>
          <w:tcPr>
            <w:tcW w:w="7057" w:type="dxa"/>
            <w:vAlign w:val="center"/>
          </w:tcPr>
          <w:p w14:paraId="49439BCE" w14:textId="42D752C9" w:rsidR="004122E2" w:rsidRPr="00A76976" w:rsidRDefault="004122E2">
            <w:pPr>
              <w:spacing w:line="360" w:lineRule="auto"/>
              <w:rPr>
                <w:rFonts w:ascii="宋体" w:hAnsi="宋体" w:cs="宋体"/>
                <w:szCs w:val="21"/>
              </w:rPr>
            </w:pPr>
            <w:r w:rsidRPr="00A76976">
              <w:rPr>
                <w:rFonts w:ascii="宋体" w:hAnsi="宋体" w:cs="宋体" w:hint="eastAsia"/>
                <w:szCs w:val="21"/>
              </w:rPr>
              <w:t>设计（含审图完成）周期25日历天，施工工期</w:t>
            </w:r>
            <w:r w:rsidR="0032697B" w:rsidRPr="00A76976">
              <w:rPr>
                <w:rFonts w:ascii="宋体" w:hAnsi="宋体" w:cs="宋体"/>
                <w:szCs w:val="21"/>
              </w:rPr>
              <w:t>120</w:t>
            </w:r>
            <w:r w:rsidRPr="00A76976">
              <w:rPr>
                <w:rFonts w:ascii="宋体" w:hAnsi="宋体" w:cs="宋体" w:hint="eastAsia"/>
                <w:szCs w:val="21"/>
              </w:rPr>
              <w:t>日历天。</w:t>
            </w:r>
          </w:p>
          <w:p w14:paraId="41BD0A5F" w14:textId="23460694" w:rsidR="004122E2" w:rsidRPr="00A76976" w:rsidRDefault="004122E2" w:rsidP="00993A58">
            <w:pPr>
              <w:spacing w:line="360" w:lineRule="auto"/>
              <w:rPr>
                <w:rFonts w:ascii="宋体" w:hAnsi="宋体" w:cs="宋体"/>
                <w:szCs w:val="21"/>
              </w:rPr>
            </w:pPr>
            <w:r w:rsidRPr="00A76976">
              <w:rPr>
                <w:rFonts w:ascii="宋体" w:hAnsi="宋体" w:cs="宋体" w:hint="eastAsia"/>
                <w:szCs w:val="21"/>
              </w:rPr>
              <w:t>计划开工日期：</w:t>
            </w:r>
            <w:r w:rsidRPr="00A76976">
              <w:rPr>
                <w:rFonts w:ascii="宋体" w:hAnsi="宋体" w:cs="宋体" w:hint="eastAsia"/>
                <w:szCs w:val="21"/>
                <w:u w:val="single"/>
              </w:rPr>
              <w:t xml:space="preserve"> </w:t>
            </w:r>
            <w:r w:rsidR="0028195C" w:rsidRPr="00A76976">
              <w:rPr>
                <w:rFonts w:ascii="宋体" w:hAnsi="宋体" w:cs="宋体" w:hint="eastAsia"/>
                <w:szCs w:val="21"/>
                <w:u w:val="single"/>
              </w:rPr>
              <w:t>202</w:t>
            </w:r>
            <w:r w:rsidR="0032697B" w:rsidRPr="00A76976">
              <w:rPr>
                <w:rFonts w:ascii="宋体" w:hAnsi="宋体" w:cs="宋体"/>
                <w:szCs w:val="21"/>
                <w:u w:val="single"/>
              </w:rPr>
              <w:t>1</w:t>
            </w:r>
            <w:r w:rsidRPr="00A76976">
              <w:rPr>
                <w:rFonts w:ascii="宋体" w:hAnsi="宋体" w:cs="宋体" w:hint="eastAsia"/>
                <w:szCs w:val="21"/>
                <w:u w:val="single"/>
              </w:rPr>
              <w:t xml:space="preserve"> </w:t>
            </w:r>
            <w:r w:rsidRPr="00A76976">
              <w:rPr>
                <w:rFonts w:ascii="宋体" w:hAnsi="宋体" w:cs="宋体" w:hint="eastAsia"/>
                <w:szCs w:val="21"/>
              </w:rPr>
              <w:t>年</w:t>
            </w:r>
            <w:r w:rsidR="0032697B" w:rsidRPr="00A76976">
              <w:rPr>
                <w:rFonts w:ascii="宋体" w:hAnsi="宋体" w:cs="宋体"/>
                <w:szCs w:val="21"/>
              </w:rPr>
              <w:t>12</w:t>
            </w:r>
            <w:r w:rsidRPr="00A76976">
              <w:rPr>
                <w:rFonts w:ascii="宋体" w:hAnsi="宋体" w:cs="宋体" w:hint="eastAsia"/>
                <w:szCs w:val="21"/>
              </w:rPr>
              <w:t>月</w:t>
            </w:r>
          </w:p>
        </w:tc>
      </w:tr>
      <w:tr w:rsidR="004122E2" w:rsidRPr="00A76976" w14:paraId="5DF684CC" w14:textId="77777777" w:rsidTr="00E55DD8">
        <w:trPr>
          <w:trHeight w:val="645"/>
          <w:jc w:val="center"/>
        </w:trPr>
        <w:tc>
          <w:tcPr>
            <w:tcW w:w="845" w:type="dxa"/>
            <w:vAlign w:val="center"/>
          </w:tcPr>
          <w:p w14:paraId="1EE430C6" w14:textId="77777777" w:rsidR="004122E2" w:rsidRPr="00A76976" w:rsidRDefault="004122E2" w:rsidP="00974299">
            <w:pPr>
              <w:spacing w:line="360" w:lineRule="exact"/>
              <w:jc w:val="center"/>
              <w:rPr>
                <w:rFonts w:ascii="宋体" w:hAnsi="宋体" w:cs="宋体"/>
                <w:b/>
                <w:szCs w:val="21"/>
              </w:rPr>
            </w:pPr>
            <w:r w:rsidRPr="00A76976">
              <w:rPr>
                <w:rFonts w:ascii="宋体" w:hAnsi="宋体" w:cs="宋体" w:hint="eastAsia"/>
                <w:b/>
                <w:szCs w:val="21"/>
              </w:rPr>
              <w:t xml:space="preserve"> </w:t>
            </w:r>
            <w:r w:rsidR="00974299" w:rsidRPr="00A76976">
              <w:rPr>
                <w:rFonts w:ascii="宋体" w:hAnsi="宋体" w:cs="宋体" w:hint="eastAsia"/>
                <w:b/>
                <w:szCs w:val="21"/>
              </w:rPr>
              <w:t>1.3.3</w:t>
            </w:r>
          </w:p>
        </w:tc>
        <w:tc>
          <w:tcPr>
            <w:tcW w:w="1911" w:type="dxa"/>
            <w:vAlign w:val="center"/>
          </w:tcPr>
          <w:p w14:paraId="332FD148"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质量要求</w:t>
            </w:r>
          </w:p>
        </w:tc>
        <w:tc>
          <w:tcPr>
            <w:tcW w:w="7057" w:type="dxa"/>
            <w:vAlign w:val="center"/>
          </w:tcPr>
          <w:p w14:paraId="4C7C7738" w14:textId="77777777" w:rsidR="004122E2" w:rsidRPr="00A76976" w:rsidRDefault="004122E2">
            <w:pPr>
              <w:spacing w:line="320" w:lineRule="exact"/>
              <w:rPr>
                <w:rFonts w:ascii="宋体" w:hAnsi="宋体" w:cs="宋体"/>
                <w:szCs w:val="21"/>
              </w:rPr>
            </w:pPr>
            <w:r w:rsidRPr="00A76976">
              <w:rPr>
                <w:rFonts w:ascii="宋体" w:hAnsi="宋体" w:cs="宋体" w:hint="eastAsia"/>
                <w:szCs w:val="21"/>
              </w:rPr>
              <w:t>施工质量标准：</w:t>
            </w:r>
            <w:bookmarkStart w:id="7" w:name="_Hlk487131547"/>
            <w:r w:rsidRPr="00A76976">
              <w:rPr>
                <w:rFonts w:ascii="宋体" w:hAnsi="宋体" w:cs="宋体" w:hint="eastAsia"/>
                <w:szCs w:val="21"/>
              </w:rPr>
              <w:t>一次验收合格</w:t>
            </w:r>
            <w:bookmarkEnd w:id="7"/>
          </w:p>
        </w:tc>
      </w:tr>
      <w:tr w:rsidR="004122E2" w:rsidRPr="00A76976" w14:paraId="24C18011" w14:textId="77777777" w:rsidTr="00E55DD8">
        <w:trPr>
          <w:trHeight w:val="274"/>
          <w:jc w:val="center"/>
        </w:trPr>
        <w:tc>
          <w:tcPr>
            <w:tcW w:w="845" w:type="dxa"/>
            <w:vAlign w:val="center"/>
          </w:tcPr>
          <w:p w14:paraId="7E652C03" w14:textId="77777777" w:rsidR="004122E2" w:rsidRPr="00A76976" w:rsidRDefault="00974299">
            <w:pPr>
              <w:spacing w:line="360" w:lineRule="exact"/>
              <w:jc w:val="center"/>
              <w:rPr>
                <w:rFonts w:ascii="宋体" w:hAnsi="宋体" w:cs="宋体"/>
                <w:b/>
                <w:szCs w:val="21"/>
              </w:rPr>
            </w:pPr>
            <w:r w:rsidRPr="00A76976">
              <w:rPr>
                <w:rFonts w:ascii="宋体" w:hAnsi="宋体" w:cs="宋体" w:hint="eastAsia"/>
                <w:b/>
                <w:szCs w:val="21"/>
              </w:rPr>
              <w:t>1.4</w:t>
            </w:r>
          </w:p>
        </w:tc>
        <w:tc>
          <w:tcPr>
            <w:tcW w:w="1911" w:type="dxa"/>
            <w:vAlign w:val="center"/>
          </w:tcPr>
          <w:p w14:paraId="0A5665C8"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投标人</w:t>
            </w:r>
          </w:p>
          <w:p w14:paraId="2F8B5258"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条件</w:t>
            </w:r>
          </w:p>
        </w:tc>
        <w:tc>
          <w:tcPr>
            <w:tcW w:w="7057" w:type="dxa"/>
            <w:vAlign w:val="center"/>
          </w:tcPr>
          <w:p w14:paraId="0EE2C5A6" w14:textId="77777777" w:rsidR="004122E2" w:rsidRPr="00A76976" w:rsidRDefault="004122E2">
            <w:pPr>
              <w:spacing w:line="320" w:lineRule="exact"/>
              <w:rPr>
                <w:rFonts w:ascii="宋体" w:hAnsi="宋体" w:cs="宋体"/>
                <w:szCs w:val="21"/>
              </w:rPr>
            </w:pPr>
            <w:r w:rsidRPr="00A76976">
              <w:rPr>
                <w:rFonts w:ascii="宋体" w:hAnsi="宋体" w:cs="宋体" w:hint="eastAsia"/>
                <w:szCs w:val="21"/>
              </w:rPr>
              <w:t>设计条件：详见招标公告</w:t>
            </w:r>
          </w:p>
          <w:p w14:paraId="2CC53651" w14:textId="77777777" w:rsidR="004122E2" w:rsidRPr="00A76976" w:rsidRDefault="004122E2">
            <w:pPr>
              <w:spacing w:line="320" w:lineRule="exact"/>
              <w:rPr>
                <w:rFonts w:ascii="宋体" w:hAnsi="宋体" w:cs="宋体"/>
                <w:b/>
                <w:szCs w:val="21"/>
              </w:rPr>
            </w:pPr>
            <w:r w:rsidRPr="00A76976">
              <w:rPr>
                <w:rFonts w:ascii="宋体" w:hAnsi="宋体" w:cs="宋体" w:hint="eastAsia"/>
                <w:szCs w:val="21"/>
              </w:rPr>
              <w:t>施工条件：详见招标公告</w:t>
            </w:r>
          </w:p>
        </w:tc>
      </w:tr>
      <w:tr w:rsidR="004122E2" w:rsidRPr="00A76976" w14:paraId="531063B5" w14:textId="77777777" w:rsidTr="00E55DD8">
        <w:trPr>
          <w:trHeight w:val="90"/>
          <w:jc w:val="center"/>
        </w:trPr>
        <w:tc>
          <w:tcPr>
            <w:tcW w:w="845" w:type="dxa"/>
            <w:vAlign w:val="center"/>
          </w:tcPr>
          <w:p w14:paraId="2E5AE052" w14:textId="77777777" w:rsidR="004122E2" w:rsidRPr="00A76976" w:rsidRDefault="00974299" w:rsidP="00974299">
            <w:pPr>
              <w:spacing w:line="360" w:lineRule="exact"/>
              <w:jc w:val="center"/>
              <w:rPr>
                <w:rFonts w:ascii="宋体" w:hAnsi="宋体" w:cs="宋体"/>
                <w:b/>
                <w:szCs w:val="21"/>
              </w:rPr>
            </w:pPr>
            <w:r w:rsidRPr="00A76976">
              <w:rPr>
                <w:rFonts w:ascii="宋体" w:hAnsi="宋体" w:cs="宋体" w:hint="eastAsia"/>
                <w:b/>
                <w:szCs w:val="21"/>
              </w:rPr>
              <w:t>1.4</w:t>
            </w:r>
            <w:r w:rsidR="004122E2" w:rsidRPr="00A76976">
              <w:rPr>
                <w:rFonts w:ascii="宋体" w:hAnsi="宋体" w:cs="宋体" w:hint="eastAsia"/>
                <w:b/>
                <w:szCs w:val="21"/>
              </w:rPr>
              <w:t>.</w:t>
            </w:r>
            <w:r w:rsidRPr="00A76976">
              <w:rPr>
                <w:rFonts w:ascii="宋体" w:hAnsi="宋体" w:cs="宋体" w:hint="eastAsia"/>
                <w:b/>
                <w:szCs w:val="21"/>
              </w:rPr>
              <w:t>2</w:t>
            </w:r>
            <w:r w:rsidR="004122E2" w:rsidRPr="00A76976">
              <w:rPr>
                <w:rFonts w:ascii="宋体" w:hAnsi="宋体" w:cs="宋体" w:hint="eastAsia"/>
                <w:b/>
                <w:szCs w:val="21"/>
              </w:rPr>
              <w:t xml:space="preserve"> </w:t>
            </w:r>
          </w:p>
        </w:tc>
        <w:tc>
          <w:tcPr>
            <w:tcW w:w="1911" w:type="dxa"/>
            <w:vAlign w:val="center"/>
          </w:tcPr>
          <w:p w14:paraId="6F5C82F3"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是否接受</w:t>
            </w:r>
          </w:p>
          <w:p w14:paraId="4B18AA53"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联合体投标</w:t>
            </w:r>
          </w:p>
        </w:tc>
        <w:tc>
          <w:tcPr>
            <w:tcW w:w="7057" w:type="dxa"/>
            <w:vAlign w:val="center"/>
          </w:tcPr>
          <w:p w14:paraId="0C4B0A59" w14:textId="2D075E36" w:rsidR="004122E2" w:rsidRPr="00A76976" w:rsidRDefault="003B7B4C">
            <w:pPr>
              <w:spacing w:line="360" w:lineRule="exact"/>
              <w:ind w:left="1260" w:hangingChars="600" w:hanging="1260"/>
              <w:rPr>
                <w:rFonts w:ascii="宋体" w:hAnsi="宋体" w:cs="宋体"/>
                <w:szCs w:val="21"/>
              </w:rPr>
            </w:pPr>
            <w:r w:rsidRPr="00A76976">
              <w:rPr>
                <w:rFonts w:ascii="宋体" w:hAnsi="宋体" w:cs="宋体" w:hint="eastAsia"/>
                <w:szCs w:val="21"/>
              </w:rPr>
              <w:sym w:font="Wingdings" w:char="00FE"/>
            </w:r>
            <w:r w:rsidR="004122E2" w:rsidRPr="00A76976">
              <w:rPr>
                <w:rFonts w:ascii="宋体" w:hAnsi="宋体" w:cs="宋体" w:hint="eastAsia"/>
                <w:szCs w:val="21"/>
              </w:rPr>
              <w:t>接受</w:t>
            </w:r>
            <w:r w:rsidR="004122E2" w:rsidRPr="00A76976">
              <w:rPr>
                <w:rStyle w:val="aa"/>
                <w:rFonts w:ascii="宋体" w:hAnsi="宋体" w:cs="宋体" w:hint="eastAsia"/>
              </w:rPr>
              <w:t>，具体详见招标公告</w:t>
            </w:r>
          </w:p>
          <w:p w14:paraId="35D8A3CB" w14:textId="0EB60FF7" w:rsidR="004122E2" w:rsidRPr="00A76976" w:rsidRDefault="003B7B4C">
            <w:pPr>
              <w:spacing w:line="360" w:lineRule="exact"/>
              <w:ind w:left="1260" w:hangingChars="600" w:hanging="1260"/>
              <w:rPr>
                <w:rFonts w:ascii="宋体" w:hAnsi="宋体" w:cs="宋体"/>
                <w:szCs w:val="21"/>
              </w:rPr>
            </w:pPr>
            <w:r w:rsidRPr="00A76976">
              <w:rPr>
                <w:rFonts w:ascii="宋体" w:hAnsi="宋体" w:cs="宋体" w:hint="eastAsia"/>
                <w:szCs w:val="21"/>
              </w:rPr>
              <w:t>□</w:t>
            </w:r>
            <w:r w:rsidR="004122E2" w:rsidRPr="00A76976">
              <w:rPr>
                <w:rFonts w:ascii="宋体" w:hAnsi="宋体" w:cs="宋体" w:hint="eastAsia"/>
                <w:szCs w:val="21"/>
              </w:rPr>
              <w:t>不接受</w:t>
            </w:r>
          </w:p>
        </w:tc>
      </w:tr>
      <w:tr w:rsidR="004122E2" w:rsidRPr="00A76976" w14:paraId="681310A6" w14:textId="77777777" w:rsidTr="00E55DD8">
        <w:trPr>
          <w:trHeight w:val="581"/>
          <w:jc w:val="center"/>
        </w:trPr>
        <w:tc>
          <w:tcPr>
            <w:tcW w:w="845" w:type="dxa"/>
            <w:vAlign w:val="center"/>
          </w:tcPr>
          <w:p w14:paraId="36CE031A"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 xml:space="preserve"> </w:t>
            </w:r>
          </w:p>
        </w:tc>
        <w:tc>
          <w:tcPr>
            <w:tcW w:w="1911" w:type="dxa"/>
            <w:vAlign w:val="center"/>
          </w:tcPr>
          <w:p w14:paraId="1859C8F3"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投标补偿金</w:t>
            </w:r>
          </w:p>
        </w:tc>
        <w:tc>
          <w:tcPr>
            <w:tcW w:w="7057" w:type="dxa"/>
            <w:vAlign w:val="center"/>
          </w:tcPr>
          <w:p w14:paraId="477ED736" w14:textId="77777777" w:rsidR="004122E2" w:rsidRPr="00A76976" w:rsidRDefault="004122E2">
            <w:pPr>
              <w:spacing w:line="360" w:lineRule="auto"/>
              <w:ind w:left="162" w:hangingChars="77" w:hanging="162"/>
              <w:rPr>
                <w:rFonts w:ascii="宋体" w:hAnsi="宋体" w:cs="宋体"/>
                <w:szCs w:val="21"/>
              </w:rPr>
            </w:pPr>
            <w:r w:rsidRPr="00A76976">
              <w:rPr>
                <w:rFonts w:ascii="宋体" w:hAnsi="宋体" w:cs="宋体" w:hint="eastAsia"/>
                <w:szCs w:val="21"/>
              </w:rPr>
              <w:t>不补偿</w:t>
            </w:r>
          </w:p>
        </w:tc>
      </w:tr>
      <w:tr w:rsidR="004122E2" w:rsidRPr="00A76976" w14:paraId="1B4AFC94" w14:textId="77777777" w:rsidTr="00E55DD8">
        <w:trPr>
          <w:trHeight w:val="714"/>
          <w:jc w:val="center"/>
        </w:trPr>
        <w:tc>
          <w:tcPr>
            <w:tcW w:w="845" w:type="dxa"/>
            <w:vAlign w:val="center"/>
          </w:tcPr>
          <w:p w14:paraId="3E72AEEF" w14:textId="77777777" w:rsidR="004122E2" w:rsidRPr="00A76976" w:rsidRDefault="00974299" w:rsidP="00974299">
            <w:pPr>
              <w:spacing w:line="360" w:lineRule="exact"/>
              <w:jc w:val="center"/>
              <w:rPr>
                <w:rFonts w:ascii="宋体" w:hAnsi="宋体" w:cs="宋体"/>
                <w:b/>
                <w:szCs w:val="21"/>
              </w:rPr>
            </w:pPr>
            <w:r w:rsidRPr="00A76976">
              <w:rPr>
                <w:rFonts w:ascii="宋体" w:hAnsi="宋体" w:cs="宋体" w:hint="eastAsia"/>
                <w:b/>
                <w:szCs w:val="21"/>
              </w:rPr>
              <w:t>1</w:t>
            </w:r>
            <w:r w:rsidR="004122E2" w:rsidRPr="00A76976">
              <w:rPr>
                <w:rFonts w:ascii="宋体" w:hAnsi="宋体" w:cs="宋体" w:hint="eastAsia"/>
                <w:b/>
                <w:szCs w:val="21"/>
              </w:rPr>
              <w:t>.</w:t>
            </w:r>
            <w:r w:rsidRPr="00A76976">
              <w:rPr>
                <w:rFonts w:ascii="宋体" w:hAnsi="宋体" w:cs="宋体" w:hint="eastAsia"/>
                <w:b/>
                <w:szCs w:val="21"/>
              </w:rPr>
              <w:t>9</w:t>
            </w:r>
          </w:p>
        </w:tc>
        <w:tc>
          <w:tcPr>
            <w:tcW w:w="1911" w:type="dxa"/>
            <w:vAlign w:val="center"/>
          </w:tcPr>
          <w:p w14:paraId="50ADDF9D"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踏勘现场</w:t>
            </w:r>
          </w:p>
        </w:tc>
        <w:tc>
          <w:tcPr>
            <w:tcW w:w="7057" w:type="dxa"/>
            <w:vAlign w:val="center"/>
          </w:tcPr>
          <w:p w14:paraId="39686D3E"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 xml:space="preserve">□组织 </w:t>
            </w:r>
          </w:p>
          <w:p w14:paraId="7633A9E1"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踏勘时间：</w:t>
            </w:r>
            <w:r w:rsidRPr="00A76976">
              <w:rPr>
                <w:rFonts w:ascii="宋体" w:hAnsi="宋体" w:cs="宋体" w:hint="eastAsia"/>
                <w:szCs w:val="21"/>
                <w:u w:val="single"/>
              </w:rPr>
              <w:t xml:space="preserve"> </w:t>
            </w:r>
            <w:r w:rsidR="0028195C" w:rsidRPr="00A76976">
              <w:rPr>
                <w:rFonts w:ascii="宋体" w:hAnsi="宋体" w:cs="宋体" w:hint="eastAsia"/>
                <w:szCs w:val="21"/>
                <w:u w:val="single"/>
              </w:rPr>
              <w:t>2021</w:t>
            </w:r>
            <w:r w:rsidRPr="00A76976">
              <w:rPr>
                <w:rFonts w:ascii="宋体" w:hAnsi="宋体" w:cs="宋体" w:hint="eastAsia"/>
                <w:szCs w:val="21"/>
                <w:u w:val="single"/>
              </w:rPr>
              <w:t xml:space="preserve"> </w:t>
            </w:r>
            <w:r w:rsidRPr="00A76976">
              <w:rPr>
                <w:rFonts w:ascii="宋体" w:hAnsi="宋体" w:cs="宋体" w:hint="eastAsia"/>
                <w:szCs w:val="21"/>
              </w:rPr>
              <w:t>年</w:t>
            </w:r>
            <w:r w:rsidRPr="00A76976">
              <w:rPr>
                <w:rFonts w:ascii="宋体" w:hAnsi="宋体" w:cs="宋体" w:hint="eastAsia"/>
                <w:szCs w:val="21"/>
                <w:u w:val="single"/>
              </w:rPr>
              <w:t xml:space="preserve">   </w:t>
            </w:r>
            <w:r w:rsidRPr="00A76976">
              <w:rPr>
                <w:rFonts w:ascii="宋体" w:hAnsi="宋体" w:cs="宋体" w:hint="eastAsia"/>
                <w:szCs w:val="21"/>
              </w:rPr>
              <w:t>月</w:t>
            </w:r>
            <w:r w:rsidRPr="00A76976">
              <w:rPr>
                <w:rFonts w:ascii="宋体" w:hAnsi="宋体" w:cs="宋体" w:hint="eastAsia"/>
                <w:szCs w:val="21"/>
                <w:u w:val="single"/>
              </w:rPr>
              <w:t xml:space="preserve">    </w:t>
            </w:r>
            <w:r w:rsidRPr="00A76976">
              <w:rPr>
                <w:rFonts w:ascii="宋体" w:hAnsi="宋体" w:cs="宋体" w:hint="eastAsia"/>
                <w:szCs w:val="21"/>
              </w:rPr>
              <w:t>日</w:t>
            </w:r>
            <w:r w:rsidRPr="00A76976">
              <w:rPr>
                <w:rFonts w:ascii="宋体" w:hAnsi="宋体" w:cs="宋体" w:hint="eastAsia"/>
                <w:szCs w:val="21"/>
                <w:u w:val="single"/>
              </w:rPr>
              <w:t xml:space="preserve">    </w:t>
            </w:r>
            <w:r w:rsidRPr="00A76976">
              <w:rPr>
                <w:rFonts w:ascii="宋体" w:hAnsi="宋体" w:cs="宋体" w:hint="eastAsia"/>
                <w:szCs w:val="21"/>
              </w:rPr>
              <w:t>时</w:t>
            </w:r>
            <w:r w:rsidRPr="00A76976">
              <w:rPr>
                <w:rFonts w:ascii="宋体" w:hAnsi="宋体" w:cs="宋体" w:hint="eastAsia"/>
                <w:szCs w:val="21"/>
                <w:u w:val="single"/>
              </w:rPr>
              <w:t xml:space="preserve">    </w:t>
            </w:r>
            <w:r w:rsidRPr="00A76976">
              <w:rPr>
                <w:rFonts w:ascii="宋体" w:hAnsi="宋体" w:cs="宋体" w:hint="eastAsia"/>
                <w:szCs w:val="21"/>
              </w:rPr>
              <w:t xml:space="preserve">分     </w:t>
            </w:r>
          </w:p>
          <w:p w14:paraId="37090C15"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踏勘集中地点：</w:t>
            </w:r>
            <w:r w:rsidRPr="00A76976">
              <w:rPr>
                <w:rFonts w:ascii="宋体" w:hAnsi="宋体" w:cs="宋体" w:hint="eastAsia"/>
                <w:szCs w:val="21"/>
                <w:u w:val="single"/>
              </w:rPr>
              <w:t xml:space="preserve">                      </w:t>
            </w:r>
            <w:r w:rsidRPr="00A76976">
              <w:rPr>
                <w:rFonts w:ascii="宋体" w:hAnsi="宋体" w:cs="宋体" w:hint="eastAsia"/>
                <w:szCs w:val="21"/>
              </w:rPr>
              <w:t xml:space="preserve">        </w:t>
            </w:r>
          </w:p>
          <w:p w14:paraId="71215878"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 xml:space="preserve">联系人： </w:t>
            </w:r>
          </w:p>
          <w:p w14:paraId="274BE171"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 xml:space="preserve">电  话： </w:t>
            </w:r>
          </w:p>
          <w:p w14:paraId="25146A9E" w14:textId="77777777"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rPr>
              <w:sym w:font="Wingdings" w:char="00FE"/>
            </w:r>
            <w:r w:rsidRPr="00A76976">
              <w:rPr>
                <w:rFonts w:ascii="宋体" w:hAnsi="宋体" w:cs="宋体" w:hint="eastAsia"/>
                <w:szCs w:val="21"/>
              </w:rPr>
              <w:t xml:space="preserve">不组织 </w:t>
            </w:r>
          </w:p>
        </w:tc>
      </w:tr>
      <w:tr w:rsidR="004122E2" w:rsidRPr="00A76976" w14:paraId="72892F52" w14:textId="77777777" w:rsidTr="00E55DD8">
        <w:trPr>
          <w:trHeight w:val="714"/>
          <w:jc w:val="center"/>
        </w:trPr>
        <w:tc>
          <w:tcPr>
            <w:tcW w:w="845" w:type="dxa"/>
            <w:vAlign w:val="center"/>
          </w:tcPr>
          <w:p w14:paraId="26C870B1"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2.2</w:t>
            </w:r>
          </w:p>
        </w:tc>
        <w:tc>
          <w:tcPr>
            <w:tcW w:w="1911" w:type="dxa"/>
            <w:vAlign w:val="center"/>
          </w:tcPr>
          <w:p w14:paraId="7297EF3E" w14:textId="77777777" w:rsidR="004122E2" w:rsidRPr="00A76976" w:rsidRDefault="004122E2">
            <w:pPr>
              <w:tabs>
                <w:tab w:val="left" w:pos="457"/>
              </w:tabs>
              <w:spacing w:line="360" w:lineRule="exact"/>
              <w:jc w:val="center"/>
              <w:rPr>
                <w:rFonts w:ascii="宋体" w:hAnsi="宋体" w:cs="宋体"/>
                <w:b/>
                <w:szCs w:val="21"/>
              </w:rPr>
            </w:pPr>
            <w:r w:rsidRPr="00A76976">
              <w:rPr>
                <w:rFonts w:ascii="宋体" w:hAnsi="宋体" w:cs="宋体" w:hint="eastAsia"/>
                <w:b/>
                <w:szCs w:val="21"/>
              </w:rPr>
              <w:t>投标人提出问题和要求澄清招标文件的截止时间</w:t>
            </w:r>
          </w:p>
        </w:tc>
        <w:tc>
          <w:tcPr>
            <w:tcW w:w="7057" w:type="dxa"/>
            <w:vAlign w:val="center"/>
          </w:tcPr>
          <w:p w14:paraId="49C21F86" w14:textId="7F5D11A8"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rPr>
              <w:t>时间：</w:t>
            </w:r>
            <w:r w:rsidRPr="00A76976">
              <w:rPr>
                <w:rFonts w:ascii="宋体" w:hAnsi="宋体" w:cs="宋体" w:hint="eastAsia"/>
                <w:szCs w:val="21"/>
                <w:u w:val="single"/>
              </w:rPr>
              <w:t xml:space="preserve"> </w:t>
            </w:r>
            <w:r w:rsidR="0028195C" w:rsidRPr="00A76976">
              <w:rPr>
                <w:rFonts w:ascii="宋体" w:hAnsi="宋体" w:cs="宋体" w:hint="eastAsia"/>
                <w:szCs w:val="21"/>
                <w:u w:val="single"/>
              </w:rPr>
              <w:t>2021</w:t>
            </w:r>
            <w:r w:rsidRPr="00A76976">
              <w:rPr>
                <w:rFonts w:ascii="宋体" w:hAnsi="宋体" w:cs="宋体" w:hint="eastAsia"/>
                <w:szCs w:val="21"/>
                <w:u w:val="single"/>
              </w:rPr>
              <w:t xml:space="preserve"> </w:t>
            </w:r>
            <w:r w:rsidRPr="00A76976">
              <w:rPr>
                <w:rFonts w:ascii="宋体" w:hAnsi="宋体" w:cs="宋体" w:hint="eastAsia"/>
                <w:szCs w:val="21"/>
              </w:rPr>
              <w:t>年</w:t>
            </w:r>
            <w:r w:rsidRPr="00A76976">
              <w:rPr>
                <w:rFonts w:ascii="宋体" w:hAnsi="宋体" w:cs="宋体" w:hint="eastAsia"/>
                <w:szCs w:val="21"/>
                <w:u w:val="single"/>
              </w:rPr>
              <w:t xml:space="preserve"> </w:t>
            </w:r>
            <w:r w:rsidR="00241C2F" w:rsidRPr="00A76976">
              <w:rPr>
                <w:rFonts w:ascii="宋体" w:hAnsi="宋体" w:cs="宋体" w:hint="eastAsia"/>
                <w:szCs w:val="21"/>
                <w:u w:val="single"/>
              </w:rPr>
              <w:t>9</w:t>
            </w:r>
            <w:r w:rsidRPr="00A76976">
              <w:rPr>
                <w:rFonts w:ascii="宋体" w:hAnsi="宋体" w:cs="宋体" w:hint="eastAsia"/>
                <w:szCs w:val="21"/>
                <w:u w:val="single"/>
              </w:rPr>
              <w:t xml:space="preserve"> </w:t>
            </w:r>
            <w:r w:rsidRPr="00A76976">
              <w:rPr>
                <w:rFonts w:ascii="宋体" w:hAnsi="宋体" w:cs="宋体" w:hint="eastAsia"/>
                <w:szCs w:val="21"/>
              </w:rPr>
              <w:t>月</w:t>
            </w:r>
            <w:r w:rsidRPr="00A76976">
              <w:rPr>
                <w:rFonts w:ascii="宋体" w:hAnsi="宋体" w:cs="宋体" w:hint="eastAsia"/>
                <w:szCs w:val="21"/>
                <w:u w:val="single"/>
              </w:rPr>
              <w:t xml:space="preserve"> </w:t>
            </w:r>
            <w:r w:rsidR="00241C2F" w:rsidRPr="00A76976">
              <w:rPr>
                <w:rFonts w:ascii="宋体" w:hAnsi="宋体" w:cs="宋体" w:hint="eastAsia"/>
                <w:szCs w:val="21"/>
                <w:u w:val="single"/>
              </w:rPr>
              <w:t>23</w:t>
            </w:r>
            <w:r w:rsidR="00993A58" w:rsidRPr="00A76976">
              <w:rPr>
                <w:rFonts w:ascii="宋体" w:hAnsi="宋体" w:cs="宋体" w:hint="eastAsia"/>
                <w:szCs w:val="21"/>
                <w:u w:val="single"/>
              </w:rPr>
              <w:t xml:space="preserve"> </w:t>
            </w:r>
            <w:r w:rsidRPr="00A76976">
              <w:rPr>
                <w:rFonts w:ascii="宋体" w:hAnsi="宋体" w:cs="宋体" w:hint="eastAsia"/>
                <w:szCs w:val="21"/>
                <w:u w:val="single"/>
              </w:rPr>
              <w:t xml:space="preserve"> </w:t>
            </w:r>
            <w:r w:rsidRPr="00A76976">
              <w:rPr>
                <w:rFonts w:ascii="宋体" w:hAnsi="宋体" w:cs="宋体" w:hint="eastAsia"/>
                <w:szCs w:val="21"/>
              </w:rPr>
              <w:t>日</w:t>
            </w:r>
            <w:r w:rsidRPr="00A76976">
              <w:rPr>
                <w:rFonts w:ascii="宋体" w:hAnsi="宋体" w:cs="宋体" w:hint="eastAsia"/>
                <w:szCs w:val="21"/>
                <w:u w:val="single"/>
              </w:rPr>
              <w:t xml:space="preserve"> 10 </w:t>
            </w:r>
            <w:r w:rsidRPr="00A76976">
              <w:rPr>
                <w:rFonts w:ascii="宋体" w:hAnsi="宋体" w:cs="宋体" w:hint="eastAsia"/>
                <w:szCs w:val="21"/>
              </w:rPr>
              <w:t>时</w:t>
            </w:r>
            <w:r w:rsidRPr="00A76976">
              <w:rPr>
                <w:rFonts w:ascii="宋体" w:hAnsi="宋体" w:cs="宋体" w:hint="eastAsia"/>
                <w:szCs w:val="21"/>
                <w:u w:val="single"/>
              </w:rPr>
              <w:t xml:space="preserve"> 00 </w:t>
            </w:r>
            <w:r w:rsidRPr="00A76976">
              <w:rPr>
                <w:rFonts w:ascii="宋体" w:hAnsi="宋体" w:cs="宋体" w:hint="eastAsia"/>
                <w:szCs w:val="21"/>
              </w:rPr>
              <w:t>分</w:t>
            </w:r>
          </w:p>
          <w:p w14:paraId="37403737" w14:textId="77777777"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rPr>
              <w:t>电话：65198205</w:t>
            </w:r>
          </w:p>
          <w:p w14:paraId="35930329" w14:textId="77777777" w:rsidR="004122E2" w:rsidRPr="00A76976" w:rsidRDefault="004122E2">
            <w:pPr>
              <w:spacing w:line="360" w:lineRule="exact"/>
              <w:ind w:left="645" w:hangingChars="307" w:hanging="645"/>
              <w:rPr>
                <w:rFonts w:ascii="宋体" w:hAnsi="宋体" w:cs="宋体"/>
                <w:szCs w:val="21"/>
              </w:rPr>
            </w:pPr>
            <w:r w:rsidRPr="00A76976">
              <w:rPr>
                <w:rFonts w:ascii="宋体" w:hAnsi="宋体" w:cs="宋体" w:hint="eastAsia"/>
                <w:szCs w:val="21"/>
              </w:rPr>
              <w:t>传真：65390475</w:t>
            </w:r>
          </w:p>
          <w:p w14:paraId="63ED0EFD" w14:textId="77777777" w:rsidR="004122E2" w:rsidRPr="00A76976" w:rsidRDefault="004122E2">
            <w:pPr>
              <w:spacing w:line="360" w:lineRule="exact"/>
              <w:ind w:left="645" w:hangingChars="307" w:hanging="645"/>
              <w:rPr>
                <w:rFonts w:ascii="宋体" w:hAnsi="宋体" w:cs="宋体"/>
                <w:szCs w:val="21"/>
              </w:rPr>
            </w:pPr>
            <w:r w:rsidRPr="00A76976">
              <w:rPr>
                <w:rFonts w:ascii="宋体" w:hAnsi="宋体" w:cs="宋体" w:hint="eastAsia"/>
                <w:szCs w:val="21"/>
              </w:rPr>
              <w:t>电子邮箱：2592168002@QQ.com</w:t>
            </w:r>
          </w:p>
          <w:p w14:paraId="1864EA9C" w14:textId="77777777" w:rsidR="004122E2" w:rsidRPr="00A76976" w:rsidRDefault="004122E2">
            <w:pPr>
              <w:spacing w:line="360" w:lineRule="exact"/>
              <w:ind w:left="645" w:hangingChars="307" w:hanging="645"/>
              <w:rPr>
                <w:rFonts w:ascii="宋体" w:hAnsi="宋体" w:cs="宋体"/>
                <w:szCs w:val="21"/>
              </w:rPr>
            </w:pPr>
            <w:r w:rsidRPr="00A76976">
              <w:rPr>
                <w:rFonts w:ascii="宋体" w:hAnsi="宋体" w:cs="宋体" w:hint="eastAsia"/>
                <w:szCs w:val="21"/>
              </w:rPr>
              <w:t>联系人：陆晨晖</w:t>
            </w:r>
          </w:p>
        </w:tc>
      </w:tr>
      <w:tr w:rsidR="004122E2" w:rsidRPr="00A76976" w14:paraId="51FCD4E7" w14:textId="77777777" w:rsidTr="00E55DD8">
        <w:trPr>
          <w:trHeight w:val="1038"/>
          <w:jc w:val="center"/>
        </w:trPr>
        <w:tc>
          <w:tcPr>
            <w:tcW w:w="845" w:type="dxa"/>
            <w:vAlign w:val="center"/>
          </w:tcPr>
          <w:p w14:paraId="13E95607"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2.3</w:t>
            </w:r>
          </w:p>
        </w:tc>
        <w:tc>
          <w:tcPr>
            <w:tcW w:w="1911" w:type="dxa"/>
            <w:vAlign w:val="center"/>
          </w:tcPr>
          <w:p w14:paraId="7995FA1F"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投标预备会</w:t>
            </w:r>
          </w:p>
          <w:p w14:paraId="09A95E38"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（如有）</w:t>
            </w:r>
          </w:p>
        </w:tc>
        <w:tc>
          <w:tcPr>
            <w:tcW w:w="7057" w:type="dxa"/>
            <w:vAlign w:val="center"/>
          </w:tcPr>
          <w:p w14:paraId="41902DA3" w14:textId="77777777" w:rsidR="004122E2" w:rsidRPr="00A76976" w:rsidRDefault="00E55DD8">
            <w:pPr>
              <w:spacing w:line="360" w:lineRule="exact"/>
              <w:ind w:left="1260" w:hangingChars="600" w:hanging="1260"/>
              <w:rPr>
                <w:rFonts w:ascii="宋体" w:hAnsi="宋体" w:cs="宋体"/>
                <w:szCs w:val="21"/>
              </w:rPr>
            </w:pPr>
            <w:r w:rsidRPr="00A76976">
              <w:rPr>
                <w:rFonts w:ascii="宋体" w:hAnsi="宋体" w:cs="宋体" w:hint="eastAsia"/>
                <w:szCs w:val="21"/>
              </w:rPr>
              <w:sym w:font="Wingdings" w:char="00FE"/>
            </w:r>
            <w:r w:rsidR="004122E2" w:rsidRPr="00A76976">
              <w:rPr>
                <w:rFonts w:ascii="宋体" w:hAnsi="宋体" w:cs="宋体" w:hint="eastAsia"/>
                <w:szCs w:val="21"/>
              </w:rPr>
              <w:t>不召开</w:t>
            </w:r>
          </w:p>
          <w:p w14:paraId="53338EE5" w14:textId="77777777" w:rsidR="004122E2" w:rsidRPr="00A76976" w:rsidRDefault="00E55DD8">
            <w:pPr>
              <w:spacing w:line="360" w:lineRule="exact"/>
              <w:ind w:left="1260" w:hangingChars="600" w:hanging="1260"/>
              <w:rPr>
                <w:rFonts w:ascii="宋体" w:hAnsi="宋体" w:cs="宋体"/>
                <w:szCs w:val="21"/>
              </w:rPr>
            </w:pPr>
            <w:r w:rsidRPr="00A76976">
              <w:rPr>
                <w:rFonts w:ascii="宋体" w:hAnsi="宋体" w:cs="宋体" w:hint="eastAsia"/>
                <w:szCs w:val="21"/>
              </w:rPr>
              <w:t>□</w:t>
            </w:r>
            <w:r w:rsidR="004122E2" w:rsidRPr="00A76976">
              <w:rPr>
                <w:rFonts w:ascii="宋体" w:hAnsi="宋体" w:cs="宋体" w:hint="eastAsia"/>
                <w:szCs w:val="21"/>
              </w:rPr>
              <w:t>召开，召开时间：</w:t>
            </w:r>
            <w:r w:rsidR="004122E2" w:rsidRPr="00A76976">
              <w:rPr>
                <w:rFonts w:ascii="宋体" w:hAnsi="宋体" w:cs="宋体" w:hint="eastAsia"/>
                <w:szCs w:val="21"/>
                <w:u w:val="single"/>
              </w:rPr>
              <w:t xml:space="preserve"> </w:t>
            </w:r>
            <w:r w:rsidRPr="00A76976">
              <w:rPr>
                <w:rFonts w:ascii="宋体" w:hAnsi="宋体" w:cs="宋体" w:hint="eastAsia"/>
                <w:szCs w:val="21"/>
                <w:u w:val="single"/>
              </w:rPr>
              <w:t xml:space="preserve">  </w:t>
            </w:r>
            <w:r w:rsidR="004122E2" w:rsidRPr="00A76976">
              <w:rPr>
                <w:rFonts w:ascii="宋体" w:hAnsi="宋体" w:cs="宋体" w:hint="eastAsia"/>
                <w:szCs w:val="21"/>
                <w:u w:val="single"/>
              </w:rPr>
              <w:t xml:space="preserve"> </w:t>
            </w:r>
            <w:r w:rsidR="004122E2" w:rsidRPr="00A76976">
              <w:rPr>
                <w:rFonts w:ascii="宋体" w:hAnsi="宋体" w:cs="宋体" w:hint="eastAsia"/>
                <w:szCs w:val="21"/>
              </w:rPr>
              <w:t>年</w:t>
            </w:r>
            <w:r w:rsidR="004122E2" w:rsidRPr="00A76976">
              <w:rPr>
                <w:rFonts w:ascii="宋体" w:hAnsi="宋体" w:cs="宋体" w:hint="eastAsia"/>
                <w:szCs w:val="21"/>
                <w:u w:val="single"/>
              </w:rPr>
              <w:t xml:space="preserve"> </w:t>
            </w:r>
            <w:r w:rsidRPr="00A76976">
              <w:rPr>
                <w:rFonts w:ascii="宋体" w:hAnsi="宋体" w:cs="宋体" w:hint="eastAsia"/>
                <w:szCs w:val="21"/>
                <w:u w:val="single"/>
              </w:rPr>
              <w:t xml:space="preserve"> </w:t>
            </w:r>
            <w:r w:rsidR="004122E2" w:rsidRPr="00A76976">
              <w:rPr>
                <w:rFonts w:ascii="宋体" w:hAnsi="宋体" w:cs="宋体" w:hint="eastAsia"/>
                <w:szCs w:val="21"/>
                <w:u w:val="single"/>
              </w:rPr>
              <w:t xml:space="preserve"> </w:t>
            </w:r>
            <w:r w:rsidR="004122E2" w:rsidRPr="00A76976">
              <w:rPr>
                <w:rFonts w:ascii="宋体" w:hAnsi="宋体" w:cs="宋体" w:hint="eastAsia"/>
                <w:szCs w:val="21"/>
              </w:rPr>
              <w:t>月</w:t>
            </w:r>
            <w:r w:rsidR="004122E2" w:rsidRPr="00A76976">
              <w:rPr>
                <w:rFonts w:ascii="宋体" w:hAnsi="宋体" w:cs="宋体" w:hint="eastAsia"/>
                <w:szCs w:val="21"/>
                <w:u w:val="single"/>
              </w:rPr>
              <w:t xml:space="preserve"> </w:t>
            </w:r>
            <w:r w:rsidRPr="00A76976">
              <w:rPr>
                <w:rFonts w:ascii="宋体" w:hAnsi="宋体" w:cs="宋体" w:hint="eastAsia"/>
                <w:szCs w:val="21"/>
                <w:u w:val="single"/>
              </w:rPr>
              <w:t xml:space="preserve"> </w:t>
            </w:r>
            <w:r w:rsidR="004122E2" w:rsidRPr="00A76976">
              <w:rPr>
                <w:rFonts w:ascii="宋体" w:hAnsi="宋体" w:cs="宋体" w:hint="eastAsia"/>
                <w:szCs w:val="21"/>
                <w:u w:val="single"/>
              </w:rPr>
              <w:t xml:space="preserve"> 日 </w:t>
            </w:r>
            <w:r w:rsidRPr="00A76976">
              <w:rPr>
                <w:rFonts w:ascii="宋体" w:hAnsi="宋体" w:cs="宋体" w:hint="eastAsia"/>
                <w:szCs w:val="21"/>
                <w:u w:val="single"/>
              </w:rPr>
              <w:t xml:space="preserve"> </w:t>
            </w:r>
            <w:r w:rsidR="004122E2" w:rsidRPr="00A76976">
              <w:rPr>
                <w:rFonts w:ascii="宋体" w:hAnsi="宋体" w:cs="宋体" w:hint="eastAsia"/>
                <w:szCs w:val="21"/>
                <w:u w:val="single"/>
              </w:rPr>
              <w:t xml:space="preserve"> 时 00 分</w:t>
            </w:r>
          </w:p>
          <w:p w14:paraId="7BFDC85F" w14:textId="77777777" w:rsidR="004122E2" w:rsidRPr="00A76976" w:rsidRDefault="004122E2" w:rsidP="00E55DD8">
            <w:pPr>
              <w:spacing w:line="360" w:lineRule="exact"/>
              <w:ind w:left="1260" w:hangingChars="600" w:hanging="1260"/>
              <w:rPr>
                <w:rFonts w:ascii="宋体" w:hAnsi="宋体" w:cs="宋体"/>
                <w:szCs w:val="21"/>
              </w:rPr>
            </w:pPr>
            <w:r w:rsidRPr="00A76976">
              <w:rPr>
                <w:rFonts w:ascii="宋体" w:hAnsi="宋体" w:cs="宋体" w:hint="eastAsia"/>
                <w:szCs w:val="21"/>
              </w:rPr>
              <w:t>召开地点：宁国路129号</w:t>
            </w:r>
            <w:r w:rsidR="00E55DD8" w:rsidRPr="00A76976">
              <w:rPr>
                <w:rFonts w:ascii="宋体" w:hAnsi="宋体" w:cs="宋体" w:hint="eastAsia"/>
                <w:szCs w:val="21"/>
              </w:rPr>
              <w:t>1405</w:t>
            </w:r>
            <w:r w:rsidRPr="00A76976">
              <w:rPr>
                <w:rFonts w:ascii="宋体" w:hAnsi="宋体" w:cs="宋体" w:hint="eastAsia"/>
                <w:szCs w:val="21"/>
              </w:rPr>
              <w:t>室</w:t>
            </w:r>
          </w:p>
        </w:tc>
      </w:tr>
      <w:tr w:rsidR="004122E2" w:rsidRPr="00A76976" w14:paraId="73A4E5FB" w14:textId="77777777" w:rsidTr="00E55DD8">
        <w:trPr>
          <w:trHeight w:val="1038"/>
          <w:jc w:val="center"/>
        </w:trPr>
        <w:tc>
          <w:tcPr>
            <w:tcW w:w="845" w:type="dxa"/>
            <w:vAlign w:val="center"/>
          </w:tcPr>
          <w:p w14:paraId="6B808D70"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2.3.1</w:t>
            </w:r>
          </w:p>
        </w:tc>
        <w:tc>
          <w:tcPr>
            <w:tcW w:w="1911" w:type="dxa"/>
            <w:vAlign w:val="center"/>
          </w:tcPr>
          <w:p w14:paraId="3DBEF4A1"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补充招标文件发出的时间</w:t>
            </w:r>
            <w:r w:rsidR="005B4912" w:rsidRPr="00A76976">
              <w:rPr>
                <w:rFonts w:ascii="宋体" w:hAnsi="宋体" w:cs="宋体" w:hint="eastAsia"/>
                <w:b/>
                <w:szCs w:val="21"/>
              </w:rPr>
              <w:t>（如有）</w:t>
            </w:r>
          </w:p>
        </w:tc>
        <w:tc>
          <w:tcPr>
            <w:tcW w:w="7057" w:type="dxa"/>
            <w:vAlign w:val="center"/>
          </w:tcPr>
          <w:p w14:paraId="61BB908A" w14:textId="06390D72" w:rsidR="004122E2" w:rsidRPr="00A76976" w:rsidRDefault="004122E2" w:rsidP="00E55DD8">
            <w:pPr>
              <w:spacing w:line="360" w:lineRule="exact"/>
              <w:ind w:left="1260" w:hangingChars="600" w:hanging="1260"/>
              <w:rPr>
                <w:rFonts w:ascii="宋体" w:hAnsi="宋体" w:cs="宋体"/>
                <w:szCs w:val="21"/>
              </w:rPr>
            </w:pPr>
            <w:r w:rsidRPr="00A76976">
              <w:rPr>
                <w:rFonts w:ascii="宋体" w:hAnsi="宋体" w:cs="宋体" w:hint="eastAsia"/>
                <w:szCs w:val="21"/>
                <w:u w:val="single"/>
              </w:rPr>
              <w:t xml:space="preserve"> </w:t>
            </w:r>
            <w:r w:rsidR="0028195C" w:rsidRPr="00A76976">
              <w:rPr>
                <w:rFonts w:ascii="宋体" w:hAnsi="宋体" w:cs="宋体" w:hint="eastAsia"/>
                <w:szCs w:val="21"/>
                <w:u w:val="single"/>
              </w:rPr>
              <w:t>2021</w:t>
            </w:r>
            <w:r w:rsidRPr="00A76976">
              <w:rPr>
                <w:rFonts w:ascii="宋体" w:hAnsi="宋体" w:cs="宋体" w:hint="eastAsia"/>
                <w:szCs w:val="21"/>
                <w:u w:val="single"/>
              </w:rPr>
              <w:t xml:space="preserve"> </w:t>
            </w:r>
            <w:r w:rsidRPr="00A76976">
              <w:rPr>
                <w:rFonts w:ascii="宋体" w:hAnsi="宋体" w:cs="宋体" w:hint="eastAsia"/>
                <w:szCs w:val="21"/>
              </w:rPr>
              <w:t>年</w:t>
            </w:r>
            <w:r w:rsidRPr="00A76976">
              <w:rPr>
                <w:rFonts w:ascii="宋体" w:hAnsi="宋体" w:cs="宋体" w:hint="eastAsia"/>
                <w:szCs w:val="21"/>
                <w:u w:val="single"/>
              </w:rPr>
              <w:t xml:space="preserve"> </w:t>
            </w:r>
            <w:r w:rsidR="00E55DD8" w:rsidRPr="00A76976">
              <w:rPr>
                <w:rFonts w:ascii="宋体" w:hAnsi="宋体" w:cs="宋体" w:hint="eastAsia"/>
                <w:szCs w:val="21"/>
                <w:u w:val="single"/>
              </w:rPr>
              <w:t xml:space="preserve"> </w:t>
            </w:r>
            <w:r w:rsidR="00241C2F" w:rsidRPr="00A76976">
              <w:rPr>
                <w:rFonts w:ascii="宋体" w:hAnsi="宋体" w:cs="宋体" w:hint="eastAsia"/>
                <w:szCs w:val="21"/>
                <w:u w:val="single"/>
              </w:rPr>
              <w:t>9</w:t>
            </w:r>
            <w:r w:rsidRPr="00A76976">
              <w:rPr>
                <w:rFonts w:ascii="宋体" w:hAnsi="宋体" w:cs="宋体" w:hint="eastAsia"/>
                <w:szCs w:val="21"/>
                <w:u w:val="single"/>
              </w:rPr>
              <w:t xml:space="preserve"> </w:t>
            </w:r>
            <w:r w:rsidRPr="00A76976">
              <w:rPr>
                <w:rFonts w:ascii="宋体" w:hAnsi="宋体" w:cs="宋体" w:hint="eastAsia"/>
                <w:szCs w:val="21"/>
              </w:rPr>
              <w:t>月</w:t>
            </w:r>
            <w:r w:rsidRPr="00A76976">
              <w:rPr>
                <w:rFonts w:ascii="宋体" w:hAnsi="宋体" w:cs="宋体" w:hint="eastAsia"/>
                <w:szCs w:val="21"/>
                <w:u w:val="single"/>
              </w:rPr>
              <w:t xml:space="preserve"> </w:t>
            </w:r>
            <w:r w:rsidR="00241C2F" w:rsidRPr="00A76976">
              <w:rPr>
                <w:rFonts w:ascii="宋体" w:hAnsi="宋体" w:cs="宋体" w:hint="eastAsia"/>
                <w:szCs w:val="21"/>
                <w:u w:val="single"/>
              </w:rPr>
              <w:t>23</w:t>
            </w:r>
            <w:r w:rsidR="00E55DD8" w:rsidRPr="00A76976">
              <w:rPr>
                <w:rFonts w:ascii="宋体" w:hAnsi="宋体" w:cs="宋体" w:hint="eastAsia"/>
                <w:szCs w:val="21"/>
                <w:u w:val="single"/>
              </w:rPr>
              <w:t xml:space="preserve"> </w:t>
            </w:r>
            <w:r w:rsidRPr="00A76976">
              <w:rPr>
                <w:rFonts w:ascii="宋体" w:hAnsi="宋体" w:cs="宋体" w:hint="eastAsia"/>
                <w:szCs w:val="21"/>
                <w:u w:val="single"/>
              </w:rPr>
              <w:t xml:space="preserve"> </w:t>
            </w:r>
            <w:r w:rsidRPr="00A76976">
              <w:rPr>
                <w:rFonts w:ascii="宋体" w:hAnsi="宋体" w:cs="宋体" w:hint="eastAsia"/>
                <w:szCs w:val="21"/>
              </w:rPr>
              <w:t>日</w:t>
            </w:r>
            <w:r w:rsidRPr="00A76976">
              <w:rPr>
                <w:rFonts w:ascii="宋体" w:hAnsi="宋体" w:cs="宋体" w:hint="eastAsia"/>
                <w:szCs w:val="21"/>
                <w:u w:val="single"/>
              </w:rPr>
              <w:t xml:space="preserve"> 16  </w:t>
            </w:r>
            <w:r w:rsidRPr="00A76976">
              <w:rPr>
                <w:rFonts w:ascii="宋体" w:hAnsi="宋体" w:cs="宋体" w:hint="eastAsia"/>
                <w:szCs w:val="21"/>
              </w:rPr>
              <w:t>时</w:t>
            </w:r>
            <w:r w:rsidRPr="00A76976">
              <w:rPr>
                <w:rFonts w:ascii="宋体" w:hAnsi="宋体" w:cs="宋体" w:hint="eastAsia"/>
                <w:szCs w:val="21"/>
                <w:u w:val="single"/>
              </w:rPr>
              <w:t xml:space="preserve"> 00 </w:t>
            </w:r>
            <w:r w:rsidRPr="00A76976">
              <w:rPr>
                <w:rFonts w:ascii="宋体" w:hAnsi="宋体" w:cs="宋体" w:hint="eastAsia"/>
                <w:szCs w:val="21"/>
              </w:rPr>
              <w:t>分</w:t>
            </w:r>
          </w:p>
        </w:tc>
      </w:tr>
      <w:tr w:rsidR="004122E2" w:rsidRPr="00A76976" w14:paraId="76318BDF" w14:textId="77777777" w:rsidTr="00E55DD8">
        <w:trPr>
          <w:trHeight w:val="1038"/>
          <w:jc w:val="center"/>
        </w:trPr>
        <w:tc>
          <w:tcPr>
            <w:tcW w:w="845" w:type="dxa"/>
            <w:vAlign w:val="center"/>
          </w:tcPr>
          <w:p w14:paraId="1817C4F3" w14:textId="77777777" w:rsidR="004122E2" w:rsidRPr="00A76976" w:rsidRDefault="004122E2">
            <w:pPr>
              <w:spacing w:line="360" w:lineRule="exact"/>
              <w:jc w:val="center"/>
              <w:rPr>
                <w:rFonts w:ascii="宋体" w:hAnsi="宋体" w:cs="宋体"/>
                <w:b/>
                <w:szCs w:val="21"/>
              </w:rPr>
            </w:pPr>
          </w:p>
        </w:tc>
        <w:tc>
          <w:tcPr>
            <w:tcW w:w="1911" w:type="dxa"/>
            <w:vAlign w:val="center"/>
          </w:tcPr>
          <w:p w14:paraId="62EB4E01"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构成招标文件的其他材料</w:t>
            </w:r>
          </w:p>
        </w:tc>
        <w:tc>
          <w:tcPr>
            <w:tcW w:w="7057" w:type="dxa"/>
            <w:vAlign w:val="center"/>
          </w:tcPr>
          <w:p w14:paraId="781C7140" w14:textId="77777777" w:rsidR="004122E2" w:rsidRPr="00A76976" w:rsidRDefault="004122E2">
            <w:pPr>
              <w:spacing w:line="360" w:lineRule="exact"/>
              <w:rPr>
                <w:rFonts w:ascii="宋体" w:hAnsi="宋体" w:cs="宋体"/>
                <w:szCs w:val="21"/>
              </w:rPr>
            </w:pPr>
            <w:r w:rsidRPr="00A76976">
              <w:rPr>
                <w:rFonts w:ascii="宋体" w:hAnsi="宋体" w:cs="宋体" w:hint="eastAsia"/>
                <w:szCs w:val="21"/>
              </w:rPr>
              <w:t xml:space="preserve">□有     </w:t>
            </w:r>
            <w:r w:rsidRPr="00A76976">
              <w:rPr>
                <w:rFonts w:ascii="宋体" w:hAnsi="宋体" w:cs="宋体" w:hint="eastAsia"/>
                <w:szCs w:val="21"/>
              </w:rPr>
              <w:sym w:font="Wingdings" w:char="00FE"/>
            </w:r>
            <w:r w:rsidRPr="00A76976">
              <w:rPr>
                <w:rFonts w:ascii="宋体" w:hAnsi="宋体" w:cs="宋体" w:hint="eastAsia"/>
                <w:szCs w:val="21"/>
              </w:rPr>
              <w:t>无</w:t>
            </w:r>
          </w:p>
        </w:tc>
      </w:tr>
      <w:tr w:rsidR="004122E2" w:rsidRPr="00A76976" w14:paraId="3405069D" w14:textId="77777777" w:rsidTr="00E55DD8">
        <w:trPr>
          <w:trHeight w:val="1038"/>
          <w:jc w:val="center"/>
        </w:trPr>
        <w:tc>
          <w:tcPr>
            <w:tcW w:w="845" w:type="dxa"/>
            <w:vAlign w:val="center"/>
          </w:tcPr>
          <w:p w14:paraId="65CFF24E" w14:textId="77777777" w:rsidR="004122E2" w:rsidRPr="00A76976" w:rsidRDefault="004122E2">
            <w:pPr>
              <w:spacing w:line="360" w:lineRule="exact"/>
              <w:jc w:val="center"/>
              <w:rPr>
                <w:rFonts w:ascii="宋体" w:hAnsi="宋体" w:cs="宋体"/>
                <w:b/>
                <w:szCs w:val="21"/>
              </w:rPr>
            </w:pPr>
          </w:p>
        </w:tc>
        <w:tc>
          <w:tcPr>
            <w:tcW w:w="1911" w:type="dxa"/>
            <w:vAlign w:val="center"/>
          </w:tcPr>
          <w:p w14:paraId="758F83C2"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构成投标文件的其他材料</w:t>
            </w:r>
          </w:p>
        </w:tc>
        <w:tc>
          <w:tcPr>
            <w:tcW w:w="7057" w:type="dxa"/>
            <w:vAlign w:val="center"/>
          </w:tcPr>
          <w:p w14:paraId="1DBE991F" w14:textId="77777777"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rPr>
              <w:t xml:space="preserve">□有     </w:t>
            </w:r>
            <w:r w:rsidRPr="00A76976">
              <w:rPr>
                <w:rFonts w:ascii="宋体" w:hAnsi="宋体" w:cs="宋体" w:hint="eastAsia"/>
                <w:szCs w:val="21"/>
              </w:rPr>
              <w:sym w:font="Wingdings" w:char="00FE"/>
            </w:r>
            <w:r w:rsidRPr="00A76976">
              <w:rPr>
                <w:rFonts w:ascii="宋体" w:hAnsi="宋体" w:cs="宋体" w:hint="eastAsia"/>
                <w:szCs w:val="21"/>
              </w:rPr>
              <w:t>无</w:t>
            </w:r>
          </w:p>
        </w:tc>
      </w:tr>
      <w:tr w:rsidR="004122E2" w:rsidRPr="00A76976" w14:paraId="7AB8BF80" w14:textId="77777777" w:rsidTr="00E55DD8">
        <w:trPr>
          <w:trHeight w:val="454"/>
          <w:jc w:val="center"/>
        </w:trPr>
        <w:tc>
          <w:tcPr>
            <w:tcW w:w="845" w:type="dxa"/>
            <w:vAlign w:val="center"/>
          </w:tcPr>
          <w:p w14:paraId="3FDB9265"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2.4</w:t>
            </w:r>
          </w:p>
        </w:tc>
        <w:tc>
          <w:tcPr>
            <w:tcW w:w="1911" w:type="dxa"/>
            <w:vAlign w:val="center"/>
          </w:tcPr>
          <w:p w14:paraId="658C12F7"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投标保证金</w:t>
            </w:r>
          </w:p>
        </w:tc>
        <w:tc>
          <w:tcPr>
            <w:tcW w:w="7057" w:type="dxa"/>
            <w:vAlign w:val="center"/>
          </w:tcPr>
          <w:p w14:paraId="49C08B9C" w14:textId="4C152D3D" w:rsidR="004122E2" w:rsidRPr="00A76976" w:rsidRDefault="004122E2" w:rsidP="00E55DD8">
            <w:pPr>
              <w:adjustRightInd w:val="0"/>
              <w:snapToGrid w:val="0"/>
              <w:spacing w:line="360" w:lineRule="auto"/>
              <w:textAlignment w:val="baseline"/>
              <w:rPr>
                <w:rFonts w:ascii="宋体" w:hAnsi="宋体" w:cs="宋体"/>
                <w:szCs w:val="21"/>
              </w:rPr>
            </w:pPr>
            <w:r w:rsidRPr="00A76976">
              <w:rPr>
                <w:rFonts w:hint="eastAsia"/>
              </w:rPr>
              <w:t>本项目投标保证金</w:t>
            </w:r>
            <w:r w:rsidR="00E55DD8" w:rsidRPr="00A76976">
              <w:rPr>
                <w:rFonts w:hint="eastAsia"/>
              </w:rPr>
              <w:t>5</w:t>
            </w:r>
            <w:r w:rsidRPr="00A76976">
              <w:rPr>
                <w:rFonts w:hint="eastAsia"/>
              </w:rPr>
              <w:t>万元整，</w:t>
            </w:r>
            <w:r w:rsidRPr="00A76976">
              <w:rPr>
                <w:b/>
              </w:rPr>
              <w:t>投标保证金必须从投标单位基本账户支付，可以采用网上支付、</w:t>
            </w:r>
            <w:r w:rsidR="00E9614B" w:rsidRPr="00A76976">
              <w:rPr>
                <w:rFonts w:hint="eastAsia"/>
                <w:b/>
              </w:rPr>
              <w:t>贷</w:t>
            </w:r>
            <w:r w:rsidRPr="00A76976">
              <w:rPr>
                <w:b/>
              </w:rPr>
              <w:t>记凭证、电汇、银行本票、银行汇票、支票等非现钞形式。</w:t>
            </w:r>
            <w:r w:rsidRPr="00A76976">
              <w:rPr>
                <w:rFonts w:hint="eastAsia"/>
              </w:rPr>
              <w:t>开户名：上海祥浦建设工程监理咨询有限责任公司，开户银行：民生银行中原支行，账号</w:t>
            </w:r>
            <w:r w:rsidR="00EE76E6">
              <w:rPr>
                <w:rFonts w:hint="eastAsia"/>
                <w:b/>
              </w:rPr>
              <w:t>9902001763539069</w:t>
            </w:r>
            <w:r w:rsidRPr="00A76976">
              <w:rPr>
                <w:rFonts w:hint="eastAsia"/>
              </w:rPr>
              <w:t>，纳税人识号号：</w:t>
            </w:r>
            <w:r w:rsidRPr="00A76976">
              <w:rPr>
                <w:rFonts w:hint="eastAsia"/>
              </w:rPr>
              <w:t>91310110133201850K</w:t>
            </w:r>
            <w:r w:rsidRPr="00A76976">
              <w:rPr>
                <w:rFonts w:hint="eastAsia"/>
              </w:rPr>
              <w:t>，地址：宁国路</w:t>
            </w:r>
            <w:r w:rsidRPr="00A76976">
              <w:rPr>
                <w:rFonts w:hint="eastAsia"/>
              </w:rPr>
              <w:t>129</w:t>
            </w:r>
            <w:r w:rsidRPr="00A76976">
              <w:rPr>
                <w:rFonts w:hint="eastAsia"/>
              </w:rPr>
              <w:t>号</w:t>
            </w:r>
            <w:r w:rsidRPr="00A76976">
              <w:rPr>
                <w:rFonts w:hint="eastAsia"/>
              </w:rPr>
              <w:t>3</w:t>
            </w:r>
            <w:r w:rsidRPr="00A76976">
              <w:rPr>
                <w:rFonts w:hint="eastAsia"/>
              </w:rPr>
              <w:t>楼，电话：</w:t>
            </w:r>
            <w:r w:rsidRPr="00A76976">
              <w:rPr>
                <w:rFonts w:hint="eastAsia"/>
              </w:rPr>
              <w:t>65391630</w:t>
            </w:r>
          </w:p>
        </w:tc>
      </w:tr>
      <w:tr w:rsidR="004122E2" w:rsidRPr="00A76976" w14:paraId="1FE5006F" w14:textId="77777777" w:rsidTr="00E55DD8">
        <w:trPr>
          <w:trHeight w:val="454"/>
          <w:jc w:val="center"/>
        </w:trPr>
        <w:tc>
          <w:tcPr>
            <w:tcW w:w="845" w:type="dxa"/>
            <w:vAlign w:val="center"/>
          </w:tcPr>
          <w:p w14:paraId="788A4833" w14:textId="77777777" w:rsidR="004122E2" w:rsidRPr="00A76976" w:rsidRDefault="00974299">
            <w:pPr>
              <w:spacing w:line="360" w:lineRule="exact"/>
              <w:jc w:val="center"/>
              <w:rPr>
                <w:rFonts w:ascii="宋体" w:hAnsi="宋体" w:cs="宋体"/>
                <w:b/>
                <w:szCs w:val="21"/>
              </w:rPr>
            </w:pPr>
            <w:r w:rsidRPr="00A76976">
              <w:rPr>
                <w:rFonts w:ascii="宋体" w:hAnsi="宋体" w:cs="宋体" w:hint="eastAsia"/>
                <w:b/>
                <w:szCs w:val="21"/>
              </w:rPr>
              <w:t xml:space="preserve"> 3.3</w:t>
            </w:r>
          </w:p>
        </w:tc>
        <w:tc>
          <w:tcPr>
            <w:tcW w:w="1911" w:type="dxa"/>
            <w:vAlign w:val="center"/>
          </w:tcPr>
          <w:p w14:paraId="6C00D678"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投标有效期</w:t>
            </w:r>
          </w:p>
        </w:tc>
        <w:tc>
          <w:tcPr>
            <w:tcW w:w="7057" w:type="dxa"/>
            <w:vAlign w:val="center"/>
          </w:tcPr>
          <w:p w14:paraId="7730A2DD" w14:textId="77777777"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u w:val="single"/>
              </w:rPr>
              <w:t xml:space="preserve">  90   </w:t>
            </w:r>
            <w:r w:rsidRPr="00A76976">
              <w:rPr>
                <w:rFonts w:ascii="宋体" w:hAnsi="宋体" w:cs="宋体" w:hint="eastAsia"/>
                <w:szCs w:val="21"/>
              </w:rPr>
              <w:t xml:space="preserve"> 日历天，自投标截止时间起计算。</w:t>
            </w:r>
          </w:p>
        </w:tc>
      </w:tr>
      <w:tr w:rsidR="004122E2" w:rsidRPr="00A76976" w14:paraId="354A19A0" w14:textId="77777777" w:rsidTr="00E55DD8">
        <w:trPr>
          <w:trHeight w:val="645"/>
          <w:jc w:val="center"/>
        </w:trPr>
        <w:tc>
          <w:tcPr>
            <w:tcW w:w="845" w:type="dxa"/>
            <w:vAlign w:val="center"/>
          </w:tcPr>
          <w:p w14:paraId="2F4E5773" w14:textId="77777777" w:rsidR="004122E2" w:rsidRPr="00A76976" w:rsidRDefault="004122E2">
            <w:pPr>
              <w:spacing w:line="360" w:lineRule="exact"/>
              <w:jc w:val="center"/>
              <w:rPr>
                <w:rFonts w:ascii="宋体" w:hAnsi="宋体" w:cs="宋体"/>
                <w:b/>
                <w:szCs w:val="21"/>
              </w:rPr>
            </w:pPr>
          </w:p>
        </w:tc>
        <w:tc>
          <w:tcPr>
            <w:tcW w:w="1911" w:type="dxa"/>
            <w:vAlign w:val="center"/>
          </w:tcPr>
          <w:p w14:paraId="6B7DA84C"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签字和（或）</w:t>
            </w:r>
          </w:p>
          <w:p w14:paraId="4EAE5D6D" w14:textId="77777777" w:rsidR="004122E2" w:rsidRPr="00A76976" w:rsidRDefault="004122E2">
            <w:pPr>
              <w:spacing w:line="360" w:lineRule="exact"/>
              <w:ind w:firstLineChars="98" w:firstLine="207"/>
              <w:rPr>
                <w:rFonts w:ascii="宋体" w:hAnsi="宋体" w:cs="宋体"/>
                <w:b/>
                <w:szCs w:val="21"/>
              </w:rPr>
            </w:pPr>
            <w:r w:rsidRPr="00A76976">
              <w:rPr>
                <w:rFonts w:ascii="宋体" w:hAnsi="宋体" w:cs="宋体" w:hint="eastAsia"/>
                <w:b/>
                <w:szCs w:val="21"/>
              </w:rPr>
              <w:t>盖章要求</w:t>
            </w:r>
          </w:p>
        </w:tc>
        <w:tc>
          <w:tcPr>
            <w:tcW w:w="7057" w:type="dxa"/>
            <w:vAlign w:val="center"/>
          </w:tcPr>
          <w:p w14:paraId="1242F525"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盖章页：按照《投标文件格式》中标明必须签字和盖章的张页。</w:t>
            </w:r>
          </w:p>
          <w:p w14:paraId="2DC3380D" w14:textId="77777777" w:rsidR="004122E2" w:rsidRPr="00A76976" w:rsidRDefault="004122E2">
            <w:pPr>
              <w:spacing w:line="360" w:lineRule="auto"/>
              <w:rPr>
                <w:rFonts w:ascii="宋体" w:hAnsi="宋体" w:cs="宋体"/>
                <w:bCs/>
                <w:szCs w:val="21"/>
              </w:rPr>
            </w:pPr>
            <w:r w:rsidRPr="00A76976">
              <w:rPr>
                <w:rFonts w:ascii="宋体" w:hAnsi="宋体" w:cs="宋体" w:hint="eastAsia"/>
                <w:szCs w:val="21"/>
              </w:rPr>
              <w:t>盖章和签字要求：投标人公章和法定代表人章（签字）或法定代表授权委托人章（签字）；造价人员签字及专用章；项目负责人签字。</w:t>
            </w:r>
          </w:p>
        </w:tc>
      </w:tr>
      <w:tr w:rsidR="004122E2" w:rsidRPr="00A76976" w14:paraId="08DA2443" w14:textId="77777777" w:rsidTr="00E55DD8">
        <w:trPr>
          <w:trHeight w:val="618"/>
          <w:jc w:val="center"/>
        </w:trPr>
        <w:tc>
          <w:tcPr>
            <w:tcW w:w="845" w:type="dxa"/>
            <w:vAlign w:val="center"/>
          </w:tcPr>
          <w:p w14:paraId="76C5CCDD" w14:textId="77777777" w:rsidR="004122E2" w:rsidRPr="00A76976" w:rsidRDefault="004122E2">
            <w:pPr>
              <w:spacing w:line="360" w:lineRule="exact"/>
              <w:jc w:val="center"/>
              <w:rPr>
                <w:rFonts w:ascii="宋体" w:hAnsi="宋体" w:cs="宋体"/>
                <w:b/>
                <w:szCs w:val="21"/>
              </w:rPr>
            </w:pPr>
          </w:p>
        </w:tc>
        <w:tc>
          <w:tcPr>
            <w:tcW w:w="1911" w:type="dxa"/>
            <w:vAlign w:val="center"/>
          </w:tcPr>
          <w:p w14:paraId="1D512DE7" w14:textId="77777777" w:rsidR="004122E2" w:rsidRPr="00A76976" w:rsidRDefault="004122E2">
            <w:pPr>
              <w:spacing w:line="360" w:lineRule="exact"/>
              <w:jc w:val="center"/>
              <w:rPr>
                <w:rFonts w:ascii="宋体" w:hAnsi="宋体" w:cs="宋体"/>
                <w:bCs/>
                <w:szCs w:val="21"/>
              </w:rPr>
            </w:pPr>
            <w:r w:rsidRPr="00A76976">
              <w:rPr>
                <w:rFonts w:ascii="宋体" w:hAnsi="宋体" w:cs="宋体" w:hint="eastAsia"/>
                <w:b/>
                <w:szCs w:val="21"/>
              </w:rPr>
              <w:t>合同形式</w:t>
            </w:r>
          </w:p>
        </w:tc>
        <w:tc>
          <w:tcPr>
            <w:tcW w:w="7057" w:type="dxa"/>
            <w:vAlign w:val="center"/>
          </w:tcPr>
          <w:p w14:paraId="4E5AB4E2" w14:textId="77777777" w:rsidR="004122E2" w:rsidRPr="00A76976" w:rsidRDefault="004122E2">
            <w:pPr>
              <w:spacing w:line="360" w:lineRule="exact"/>
              <w:jc w:val="left"/>
              <w:rPr>
                <w:rFonts w:ascii="宋体" w:hAnsi="宋体" w:cs="宋体"/>
                <w:bCs/>
                <w:szCs w:val="21"/>
              </w:rPr>
            </w:pPr>
            <w:r w:rsidRPr="00A76976">
              <w:rPr>
                <w:rFonts w:ascii="宋体" w:hAnsi="宋体" w:cs="宋体" w:hint="eastAsia"/>
                <w:bCs/>
                <w:szCs w:val="21"/>
              </w:rPr>
              <w:t xml:space="preserve">采用总价包干的固定总价合同形式 </w:t>
            </w:r>
          </w:p>
        </w:tc>
      </w:tr>
      <w:tr w:rsidR="004122E2" w:rsidRPr="00A76976" w14:paraId="1E0460B5" w14:textId="77777777" w:rsidTr="00E55DD8">
        <w:trPr>
          <w:trHeight w:val="454"/>
          <w:jc w:val="center"/>
        </w:trPr>
        <w:tc>
          <w:tcPr>
            <w:tcW w:w="845" w:type="dxa"/>
            <w:vAlign w:val="center"/>
          </w:tcPr>
          <w:p w14:paraId="554919FB" w14:textId="77777777" w:rsidR="004122E2" w:rsidRPr="00A76976" w:rsidRDefault="00FE69AA" w:rsidP="00FE69AA">
            <w:pPr>
              <w:spacing w:line="360" w:lineRule="exact"/>
              <w:jc w:val="center"/>
              <w:rPr>
                <w:rFonts w:ascii="宋体" w:hAnsi="宋体" w:cs="宋体"/>
                <w:b/>
                <w:szCs w:val="21"/>
              </w:rPr>
            </w:pPr>
            <w:r w:rsidRPr="00A76976">
              <w:rPr>
                <w:rFonts w:ascii="宋体" w:hAnsi="宋体" w:cs="宋体" w:hint="eastAsia"/>
                <w:b/>
                <w:szCs w:val="21"/>
              </w:rPr>
              <w:t>4</w:t>
            </w:r>
            <w:r w:rsidR="004122E2" w:rsidRPr="00A76976">
              <w:rPr>
                <w:rFonts w:ascii="宋体" w:hAnsi="宋体" w:cs="宋体" w:hint="eastAsia"/>
                <w:b/>
                <w:szCs w:val="21"/>
              </w:rPr>
              <w:t>.</w:t>
            </w:r>
            <w:r w:rsidRPr="00A76976">
              <w:rPr>
                <w:rFonts w:ascii="宋体" w:hAnsi="宋体" w:cs="宋体" w:hint="eastAsia"/>
                <w:b/>
                <w:szCs w:val="21"/>
              </w:rPr>
              <w:t>1.1</w:t>
            </w:r>
          </w:p>
        </w:tc>
        <w:tc>
          <w:tcPr>
            <w:tcW w:w="1911" w:type="dxa"/>
            <w:vAlign w:val="center"/>
          </w:tcPr>
          <w:p w14:paraId="7076A1C0" w14:textId="77777777" w:rsidR="004122E2" w:rsidRPr="00A76976" w:rsidRDefault="00FE69AA">
            <w:pPr>
              <w:spacing w:line="360" w:lineRule="exact"/>
              <w:jc w:val="center"/>
              <w:rPr>
                <w:rFonts w:ascii="宋体" w:hAnsi="宋体" w:cs="宋体"/>
                <w:b/>
                <w:szCs w:val="21"/>
              </w:rPr>
            </w:pPr>
            <w:r w:rsidRPr="00A76976">
              <w:rPr>
                <w:rFonts w:ascii="宋体" w:hAnsi="宋体" w:cs="宋体" w:hint="eastAsia"/>
                <w:b/>
                <w:szCs w:val="21"/>
              </w:rPr>
              <w:t>归档用投标文件份数及</w:t>
            </w:r>
            <w:r w:rsidR="004122E2" w:rsidRPr="00A76976">
              <w:rPr>
                <w:rFonts w:ascii="宋体" w:hAnsi="宋体" w:cs="宋体" w:hint="eastAsia"/>
                <w:b/>
                <w:szCs w:val="21"/>
              </w:rPr>
              <w:t>装订要求</w:t>
            </w:r>
          </w:p>
        </w:tc>
        <w:tc>
          <w:tcPr>
            <w:tcW w:w="7057" w:type="dxa"/>
            <w:vAlign w:val="center"/>
          </w:tcPr>
          <w:p w14:paraId="12282E5A"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sym w:font="Wingdings" w:char="00FE"/>
            </w:r>
            <w:r w:rsidRPr="00A76976">
              <w:rPr>
                <w:rFonts w:ascii="宋体" w:hAnsi="宋体" w:cs="宋体" w:hint="eastAsia"/>
                <w:szCs w:val="21"/>
              </w:rPr>
              <w:t>设计方案：明标，不得采用硬质封面；短边装订，一律采用白色胶装；</w:t>
            </w:r>
          </w:p>
          <w:p w14:paraId="2A86DFE1"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sym w:font="Wingdings" w:char="00FE"/>
            </w:r>
            <w:r w:rsidRPr="00A76976">
              <w:rPr>
                <w:rFonts w:ascii="宋体" w:hAnsi="宋体" w:cs="宋体" w:hint="eastAsia"/>
                <w:szCs w:val="21"/>
              </w:rPr>
              <w:t>施工技术标：明标，不得采用硬质封面；长边胶装订；</w:t>
            </w:r>
          </w:p>
          <w:p w14:paraId="13478286"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sym w:font="Wingdings" w:char="00FE"/>
            </w:r>
            <w:r w:rsidRPr="00A76976">
              <w:rPr>
                <w:rFonts w:ascii="宋体" w:hAnsi="宋体" w:cs="宋体" w:hint="eastAsia"/>
                <w:szCs w:val="21"/>
              </w:rPr>
              <w:t>商务标：明标，不得采用硬质封面；长边胶装订。</w:t>
            </w:r>
          </w:p>
          <w:p w14:paraId="3967029B" w14:textId="77777777" w:rsidR="004122E2" w:rsidRPr="00A76976" w:rsidRDefault="004122E2">
            <w:pPr>
              <w:spacing w:line="360" w:lineRule="auto"/>
              <w:rPr>
                <w:rFonts w:ascii="宋体" w:hAnsi="宋体" w:cs="宋体"/>
                <w:szCs w:val="21"/>
              </w:rPr>
            </w:pPr>
            <w:r w:rsidRPr="00A76976">
              <w:rPr>
                <w:rFonts w:ascii="宋体" w:hAnsi="宋体" w:cs="宋体" w:hint="eastAsia"/>
                <w:szCs w:val="21"/>
              </w:rPr>
              <w:t>各投标人应将</w:t>
            </w:r>
            <w:r w:rsidR="00E55DD8" w:rsidRPr="00A76976">
              <w:rPr>
                <w:rFonts w:ascii="宋体" w:hAnsi="宋体" w:cs="宋体" w:hint="eastAsia"/>
                <w:szCs w:val="21"/>
              </w:rPr>
              <w:t>归档用的</w:t>
            </w:r>
            <w:r w:rsidRPr="00A76976">
              <w:rPr>
                <w:rFonts w:ascii="宋体" w:hAnsi="宋体" w:cs="宋体" w:hint="eastAsia"/>
                <w:szCs w:val="21"/>
              </w:rPr>
              <w:t>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p w14:paraId="3FDBC96D" w14:textId="77777777" w:rsidR="004122E2" w:rsidRPr="00A76976" w:rsidRDefault="004122E2">
            <w:pPr>
              <w:spacing w:line="360" w:lineRule="auto"/>
              <w:ind w:leftChars="18" w:left="38"/>
              <w:rPr>
                <w:rFonts w:ascii="宋体" w:hAnsi="宋体" w:cs="宋体"/>
                <w:szCs w:val="21"/>
              </w:rPr>
            </w:pPr>
            <w:r w:rsidRPr="00A76976">
              <w:rPr>
                <w:rFonts w:ascii="宋体" w:hAnsi="宋体" w:cs="宋体" w:hint="eastAsia"/>
                <w:szCs w:val="21"/>
              </w:rPr>
              <w:t>（投标文件应采用双面印制，图纸除外。）</w:t>
            </w:r>
          </w:p>
          <w:p w14:paraId="6DCB419F" w14:textId="77777777" w:rsidR="00FE69AA" w:rsidRPr="00A76976" w:rsidRDefault="00FE69AA" w:rsidP="00FE69AA">
            <w:pPr>
              <w:pStyle w:val="ad"/>
              <w:snapToGrid w:val="0"/>
              <w:spacing w:line="360" w:lineRule="auto"/>
              <w:rPr>
                <w:rFonts w:ascii="宋体" w:hAnsi="宋体" w:cs="宋体"/>
                <w:sz w:val="21"/>
                <w:szCs w:val="21"/>
              </w:rPr>
            </w:pPr>
            <w:r w:rsidRPr="00A76976">
              <w:rPr>
                <w:rFonts w:ascii="宋体" w:hAnsi="宋体" w:cs="宋体" w:hint="eastAsia"/>
                <w:sz w:val="21"/>
                <w:szCs w:val="21"/>
              </w:rPr>
              <w:t>设计方案：两套，一正一副，采用A3文本</w:t>
            </w:r>
          </w:p>
          <w:p w14:paraId="29A1679A" w14:textId="77777777" w:rsidR="00FE69AA" w:rsidRPr="00A76976" w:rsidRDefault="00FE69AA" w:rsidP="00FE69AA">
            <w:pPr>
              <w:pStyle w:val="ad"/>
              <w:snapToGrid w:val="0"/>
              <w:spacing w:line="360" w:lineRule="auto"/>
              <w:rPr>
                <w:rFonts w:ascii="宋体" w:hAnsi="宋体" w:cs="宋体"/>
                <w:sz w:val="21"/>
                <w:szCs w:val="21"/>
              </w:rPr>
            </w:pPr>
            <w:r w:rsidRPr="00A76976">
              <w:rPr>
                <w:rFonts w:ascii="宋体" w:hAnsi="宋体" w:cs="宋体" w:hint="eastAsia"/>
                <w:sz w:val="21"/>
                <w:szCs w:val="21"/>
              </w:rPr>
              <w:t>设计方案（*.word）或（*.pdf）电子文本一套。</w:t>
            </w:r>
          </w:p>
          <w:p w14:paraId="301035B8" w14:textId="77777777" w:rsidR="00FE69AA" w:rsidRPr="00A76976" w:rsidRDefault="00FE69AA" w:rsidP="00FE69AA">
            <w:pPr>
              <w:pStyle w:val="ad"/>
              <w:snapToGrid w:val="0"/>
              <w:spacing w:line="360" w:lineRule="auto"/>
              <w:rPr>
                <w:rFonts w:ascii="宋体" w:hAnsi="宋体" w:cs="宋体"/>
                <w:sz w:val="21"/>
                <w:szCs w:val="21"/>
              </w:rPr>
            </w:pPr>
            <w:r w:rsidRPr="00A76976">
              <w:rPr>
                <w:rFonts w:ascii="宋体" w:hAnsi="宋体" w:cs="宋体" w:hint="eastAsia"/>
                <w:sz w:val="21"/>
                <w:szCs w:val="21"/>
              </w:rPr>
              <w:t>施工技术标：两套，一正一副， 双面打印装订成册采用A4文本</w:t>
            </w:r>
          </w:p>
          <w:p w14:paraId="78E9A536" w14:textId="77777777" w:rsidR="00FE69AA" w:rsidRPr="00A76976" w:rsidRDefault="00FE69AA" w:rsidP="00FE69AA">
            <w:pPr>
              <w:spacing w:line="360" w:lineRule="auto"/>
              <w:rPr>
                <w:rFonts w:ascii="宋体" w:hAnsi="宋体" w:cs="宋体"/>
                <w:szCs w:val="21"/>
              </w:rPr>
            </w:pPr>
            <w:r w:rsidRPr="00A76976">
              <w:rPr>
                <w:rFonts w:ascii="宋体" w:hAnsi="宋体" w:cs="宋体" w:hint="eastAsia"/>
                <w:szCs w:val="21"/>
              </w:rPr>
              <w:t>商务标：两套，一正一副，双面打印装订成册；</w:t>
            </w:r>
          </w:p>
          <w:p w14:paraId="367412DC" w14:textId="614D1E83" w:rsidR="00FE69AA" w:rsidRPr="00A76976" w:rsidRDefault="00FE69AA" w:rsidP="00FE69AA">
            <w:pPr>
              <w:spacing w:line="360" w:lineRule="auto"/>
              <w:ind w:leftChars="18" w:left="38"/>
              <w:rPr>
                <w:rFonts w:ascii="宋体" w:hAnsi="宋体" w:cs="宋体"/>
                <w:szCs w:val="21"/>
              </w:rPr>
            </w:pPr>
            <w:r w:rsidRPr="00A76976">
              <w:rPr>
                <w:rFonts w:ascii="宋体" w:hAnsi="宋体" w:cs="宋体" w:hint="eastAsia"/>
                <w:szCs w:val="21"/>
              </w:rPr>
              <w:t>商务标电子文本一套</w:t>
            </w:r>
          </w:p>
        </w:tc>
      </w:tr>
      <w:tr w:rsidR="004122E2" w:rsidRPr="00A76976" w14:paraId="3A263440" w14:textId="77777777" w:rsidTr="00E55DD8">
        <w:trPr>
          <w:trHeight w:val="718"/>
          <w:jc w:val="center"/>
        </w:trPr>
        <w:tc>
          <w:tcPr>
            <w:tcW w:w="845" w:type="dxa"/>
            <w:vAlign w:val="center"/>
          </w:tcPr>
          <w:p w14:paraId="28FED0FA" w14:textId="77777777" w:rsidR="004122E2" w:rsidRPr="00A76976" w:rsidRDefault="00FE69AA">
            <w:pPr>
              <w:spacing w:line="360" w:lineRule="exact"/>
              <w:jc w:val="center"/>
              <w:rPr>
                <w:rFonts w:ascii="宋体" w:hAnsi="宋体" w:cs="宋体"/>
                <w:b/>
                <w:szCs w:val="21"/>
              </w:rPr>
            </w:pPr>
            <w:r w:rsidRPr="00A76976">
              <w:rPr>
                <w:rFonts w:ascii="宋体" w:hAnsi="宋体" w:cs="宋体" w:hint="eastAsia"/>
                <w:b/>
                <w:szCs w:val="21"/>
              </w:rPr>
              <w:t>4.1.2</w:t>
            </w:r>
          </w:p>
        </w:tc>
        <w:tc>
          <w:tcPr>
            <w:tcW w:w="1911" w:type="dxa"/>
            <w:vAlign w:val="center"/>
          </w:tcPr>
          <w:p w14:paraId="52A3DCC3"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投标文件的密封和标记</w:t>
            </w:r>
          </w:p>
        </w:tc>
        <w:tc>
          <w:tcPr>
            <w:tcW w:w="7057" w:type="dxa"/>
            <w:vAlign w:val="center"/>
          </w:tcPr>
          <w:p w14:paraId="73590BCA" w14:textId="77777777" w:rsidR="004122E2" w:rsidRPr="00A76976" w:rsidRDefault="004122E2">
            <w:pPr>
              <w:spacing w:line="360" w:lineRule="exact"/>
              <w:rPr>
                <w:rFonts w:ascii="宋体" w:hAnsi="宋体" w:cs="宋体"/>
                <w:szCs w:val="21"/>
              </w:rPr>
            </w:pPr>
            <w:r w:rsidRPr="00A76976">
              <w:rPr>
                <w:rFonts w:ascii="宋体" w:hAnsi="宋体" w:cs="宋体" w:hint="eastAsia"/>
                <w:szCs w:val="21"/>
              </w:rPr>
              <w:t>投标文件的外包装上应写明招标人名称、项目名称，投标人名称，同时标明“投标文件”字样，投标文件的封口处需加盖投标人公章和法定代表人或其授权委托人印章。本工程投标文件设计方案、施工技术标、商务标、设计方案电子文本、商务标电子文本应分别单独密封包装，电子文本须标明“设计方案电子版”和“商务标电子文本”字样。</w:t>
            </w:r>
          </w:p>
        </w:tc>
      </w:tr>
      <w:tr w:rsidR="004122E2" w:rsidRPr="00A76976" w14:paraId="4B3F90FF" w14:textId="77777777" w:rsidTr="00E55DD8">
        <w:trPr>
          <w:trHeight w:val="614"/>
          <w:jc w:val="center"/>
        </w:trPr>
        <w:tc>
          <w:tcPr>
            <w:tcW w:w="845" w:type="dxa"/>
            <w:vAlign w:val="center"/>
          </w:tcPr>
          <w:p w14:paraId="66AF5C6E" w14:textId="77777777" w:rsidR="004122E2" w:rsidRPr="00A76976" w:rsidRDefault="00FE69AA">
            <w:pPr>
              <w:spacing w:line="360" w:lineRule="exact"/>
              <w:jc w:val="center"/>
              <w:rPr>
                <w:rFonts w:ascii="宋体" w:hAnsi="宋体" w:cs="宋体"/>
                <w:b/>
                <w:szCs w:val="21"/>
              </w:rPr>
            </w:pPr>
            <w:r w:rsidRPr="00A76976">
              <w:rPr>
                <w:rFonts w:ascii="宋体" w:hAnsi="宋体" w:cs="宋体" w:hint="eastAsia"/>
                <w:b/>
                <w:szCs w:val="21"/>
              </w:rPr>
              <w:t>4.2.2</w:t>
            </w:r>
          </w:p>
        </w:tc>
        <w:tc>
          <w:tcPr>
            <w:tcW w:w="1911" w:type="dxa"/>
            <w:vAlign w:val="center"/>
          </w:tcPr>
          <w:p w14:paraId="7079D85A" w14:textId="608C22D5" w:rsidR="004122E2" w:rsidRPr="00A76976" w:rsidRDefault="00332AFD" w:rsidP="00332AFD">
            <w:pPr>
              <w:spacing w:line="360" w:lineRule="exact"/>
              <w:jc w:val="center"/>
              <w:rPr>
                <w:rFonts w:ascii="宋体" w:hAnsi="宋体" w:cs="宋体"/>
                <w:b/>
                <w:szCs w:val="21"/>
              </w:rPr>
            </w:pPr>
            <w:r w:rsidRPr="00A76976">
              <w:rPr>
                <w:rFonts w:ascii="宋体" w:hAnsi="宋体" w:cs="宋体" w:hint="eastAsia"/>
                <w:b/>
                <w:szCs w:val="21"/>
              </w:rPr>
              <w:t>归档用书面文件</w:t>
            </w:r>
            <w:r w:rsidR="004122E2" w:rsidRPr="00A76976">
              <w:rPr>
                <w:rFonts w:ascii="宋体" w:hAnsi="宋体" w:cs="宋体" w:hint="eastAsia"/>
                <w:b/>
                <w:szCs w:val="21"/>
              </w:rPr>
              <w:t>递交地点</w:t>
            </w:r>
          </w:p>
        </w:tc>
        <w:tc>
          <w:tcPr>
            <w:tcW w:w="7057" w:type="dxa"/>
            <w:vAlign w:val="center"/>
          </w:tcPr>
          <w:p w14:paraId="0D6DE039" w14:textId="5117E775" w:rsidR="004122E2" w:rsidRPr="00A76976" w:rsidRDefault="00332AFD" w:rsidP="00332AFD">
            <w:pPr>
              <w:spacing w:line="360" w:lineRule="exact"/>
              <w:ind w:left="1260" w:hangingChars="600" w:hanging="1260"/>
              <w:rPr>
                <w:rFonts w:ascii="宋体" w:hAnsi="宋体" w:cs="宋体"/>
                <w:szCs w:val="21"/>
              </w:rPr>
            </w:pPr>
            <w:r w:rsidRPr="00A76976">
              <w:rPr>
                <w:rFonts w:ascii="宋体" w:hAnsi="宋体" w:cs="宋体" w:hint="eastAsia"/>
                <w:szCs w:val="21"/>
              </w:rPr>
              <w:t>邮寄地址：上海市杨浦区宁国路129号1401室（陆晨晖，86-21-65198205）</w:t>
            </w:r>
          </w:p>
        </w:tc>
      </w:tr>
      <w:tr w:rsidR="004122E2" w:rsidRPr="00A76976" w14:paraId="3D2907F3" w14:textId="77777777" w:rsidTr="00E55DD8">
        <w:trPr>
          <w:trHeight w:val="762"/>
          <w:jc w:val="center"/>
        </w:trPr>
        <w:tc>
          <w:tcPr>
            <w:tcW w:w="845" w:type="dxa"/>
            <w:vAlign w:val="center"/>
          </w:tcPr>
          <w:p w14:paraId="60AA5981" w14:textId="77777777" w:rsidR="004122E2" w:rsidRPr="00A76976" w:rsidRDefault="004122E2">
            <w:pPr>
              <w:spacing w:line="360" w:lineRule="exact"/>
              <w:jc w:val="center"/>
              <w:rPr>
                <w:rFonts w:ascii="宋体" w:hAnsi="宋体" w:cs="宋体"/>
                <w:b/>
                <w:szCs w:val="21"/>
              </w:rPr>
            </w:pPr>
          </w:p>
        </w:tc>
        <w:tc>
          <w:tcPr>
            <w:tcW w:w="1911" w:type="dxa"/>
            <w:vAlign w:val="center"/>
          </w:tcPr>
          <w:p w14:paraId="0238A606"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是否退还</w:t>
            </w:r>
          </w:p>
          <w:p w14:paraId="5245E6D5" w14:textId="77777777" w:rsidR="004122E2" w:rsidRPr="00A76976" w:rsidRDefault="004122E2">
            <w:pPr>
              <w:spacing w:line="360" w:lineRule="exact"/>
              <w:jc w:val="center"/>
              <w:rPr>
                <w:rFonts w:ascii="宋体" w:hAnsi="宋体" w:cs="宋体"/>
                <w:b/>
                <w:szCs w:val="21"/>
              </w:rPr>
            </w:pPr>
            <w:r w:rsidRPr="00A76976">
              <w:rPr>
                <w:rFonts w:ascii="宋体" w:hAnsi="宋体" w:cs="宋体" w:hint="eastAsia"/>
                <w:b/>
                <w:szCs w:val="21"/>
              </w:rPr>
              <w:t>投标文件</w:t>
            </w:r>
          </w:p>
        </w:tc>
        <w:tc>
          <w:tcPr>
            <w:tcW w:w="7057" w:type="dxa"/>
            <w:vAlign w:val="center"/>
          </w:tcPr>
          <w:p w14:paraId="5EB54B20" w14:textId="77777777"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rPr>
              <w:sym w:font="Wingdings 2" w:char="F052"/>
            </w:r>
            <w:r w:rsidRPr="00A76976">
              <w:rPr>
                <w:rFonts w:ascii="宋体" w:hAnsi="宋体" w:cs="宋体" w:hint="eastAsia"/>
                <w:szCs w:val="21"/>
              </w:rPr>
              <w:t>否</w:t>
            </w:r>
          </w:p>
          <w:p w14:paraId="6C1001FC" w14:textId="77777777" w:rsidR="004122E2" w:rsidRPr="00A76976" w:rsidRDefault="004122E2">
            <w:pPr>
              <w:spacing w:line="360" w:lineRule="exact"/>
              <w:ind w:left="1260" w:hangingChars="600" w:hanging="1260"/>
              <w:rPr>
                <w:rFonts w:ascii="宋体" w:hAnsi="宋体" w:cs="宋体"/>
                <w:szCs w:val="21"/>
              </w:rPr>
            </w:pPr>
            <w:r w:rsidRPr="00A76976">
              <w:rPr>
                <w:rFonts w:ascii="宋体" w:hAnsi="宋体" w:cs="宋体" w:hint="eastAsia"/>
                <w:szCs w:val="21"/>
              </w:rPr>
              <w:t>□是，退还安排：</w:t>
            </w:r>
          </w:p>
        </w:tc>
      </w:tr>
      <w:tr w:rsidR="00090F4D" w:rsidRPr="00A76976" w14:paraId="31EBAE54" w14:textId="77777777" w:rsidTr="00522586">
        <w:trPr>
          <w:trHeight w:val="627"/>
          <w:jc w:val="center"/>
        </w:trPr>
        <w:tc>
          <w:tcPr>
            <w:tcW w:w="845" w:type="dxa"/>
            <w:vAlign w:val="center"/>
          </w:tcPr>
          <w:p w14:paraId="60466C04" w14:textId="77777777" w:rsidR="00090F4D" w:rsidRPr="00A76976" w:rsidRDefault="00090F4D" w:rsidP="00522586">
            <w:pPr>
              <w:spacing w:line="360" w:lineRule="exact"/>
              <w:jc w:val="center"/>
              <w:rPr>
                <w:rFonts w:ascii="宋体" w:hAnsi="宋体" w:cs="宋体"/>
                <w:b/>
                <w:szCs w:val="21"/>
              </w:rPr>
            </w:pPr>
            <w:r w:rsidRPr="00A76976">
              <w:rPr>
                <w:rFonts w:ascii="宋体" w:hAnsi="宋体" w:cs="宋体" w:hint="eastAsia"/>
                <w:b/>
                <w:szCs w:val="21"/>
              </w:rPr>
              <w:t xml:space="preserve">4.3 </w:t>
            </w:r>
          </w:p>
        </w:tc>
        <w:tc>
          <w:tcPr>
            <w:tcW w:w="1911" w:type="dxa"/>
            <w:vAlign w:val="center"/>
          </w:tcPr>
          <w:p w14:paraId="08AAB464" w14:textId="77777777" w:rsidR="00090F4D" w:rsidRPr="00A76976" w:rsidRDefault="00090F4D" w:rsidP="00522586">
            <w:pPr>
              <w:spacing w:line="360" w:lineRule="exact"/>
              <w:jc w:val="center"/>
              <w:rPr>
                <w:rFonts w:ascii="宋体" w:hAnsi="宋体" w:cs="宋体"/>
                <w:b/>
                <w:szCs w:val="21"/>
              </w:rPr>
            </w:pPr>
            <w:r w:rsidRPr="00A76976">
              <w:rPr>
                <w:rFonts w:ascii="宋体" w:hAnsi="宋体" w:cs="宋体" w:hint="eastAsia"/>
                <w:b/>
                <w:szCs w:val="21"/>
              </w:rPr>
              <w:t>承包方式</w:t>
            </w:r>
          </w:p>
        </w:tc>
        <w:tc>
          <w:tcPr>
            <w:tcW w:w="7057" w:type="dxa"/>
            <w:vAlign w:val="center"/>
          </w:tcPr>
          <w:p w14:paraId="17D71920" w14:textId="77777777" w:rsidR="00090F4D" w:rsidRPr="00A76976" w:rsidRDefault="00090F4D" w:rsidP="00522586">
            <w:pPr>
              <w:snapToGrid w:val="0"/>
              <w:spacing w:line="360" w:lineRule="exact"/>
              <w:rPr>
                <w:rFonts w:ascii="宋体" w:hAnsi="宋体" w:cs="宋体"/>
                <w:szCs w:val="21"/>
              </w:rPr>
            </w:pPr>
            <w:r w:rsidRPr="00A76976">
              <w:rPr>
                <w:rFonts w:ascii="宋体" w:hAnsi="宋体" w:cs="宋体" w:hint="eastAsia"/>
                <w:szCs w:val="21"/>
              </w:rPr>
              <w:t>包设计、包工期、包工、包料、包质量、包安全、包文明施工</w:t>
            </w:r>
          </w:p>
        </w:tc>
      </w:tr>
      <w:tr w:rsidR="00090F4D" w:rsidRPr="00A76976" w14:paraId="58FA728B" w14:textId="77777777" w:rsidTr="00522586">
        <w:trPr>
          <w:trHeight w:val="627"/>
          <w:jc w:val="center"/>
        </w:trPr>
        <w:tc>
          <w:tcPr>
            <w:tcW w:w="845" w:type="dxa"/>
            <w:vAlign w:val="center"/>
          </w:tcPr>
          <w:p w14:paraId="73BC3DD2" w14:textId="60C68AD3" w:rsidR="00090F4D" w:rsidRPr="00A76976" w:rsidRDefault="00090F4D" w:rsidP="00522586">
            <w:pPr>
              <w:spacing w:line="360" w:lineRule="exact"/>
              <w:jc w:val="center"/>
              <w:rPr>
                <w:rFonts w:ascii="宋体" w:hAnsi="宋体" w:cs="宋体"/>
                <w:b/>
                <w:szCs w:val="21"/>
              </w:rPr>
            </w:pPr>
            <w:r w:rsidRPr="00A76976">
              <w:rPr>
                <w:rFonts w:ascii="宋体" w:hAnsi="宋体" w:cs="宋体" w:hint="eastAsia"/>
                <w:b/>
                <w:szCs w:val="21"/>
              </w:rPr>
              <w:t xml:space="preserve">5 </w:t>
            </w:r>
          </w:p>
        </w:tc>
        <w:tc>
          <w:tcPr>
            <w:tcW w:w="1911" w:type="dxa"/>
            <w:vAlign w:val="center"/>
          </w:tcPr>
          <w:p w14:paraId="179C84F3" w14:textId="3BC8A9ED" w:rsidR="00090F4D" w:rsidRPr="00A76976" w:rsidRDefault="00090F4D" w:rsidP="00522586">
            <w:pPr>
              <w:spacing w:line="360" w:lineRule="exact"/>
              <w:jc w:val="center"/>
              <w:rPr>
                <w:rFonts w:ascii="宋体" w:hAnsi="宋体" w:cs="宋体"/>
                <w:b/>
                <w:szCs w:val="21"/>
              </w:rPr>
            </w:pPr>
            <w:r w:rsidRPr="00A76976">
              <w:rPr>
                <w:rFonts w:ascii="宋体" w:hAnsi="宋体" w:cs="宋体" w:hint="eastAsia"/>
                <w:b/>
                <w:szCs w:val="21"/>
              </w:rPr>
              <w:t>开标</w:t>
            </w:r>
          </w:p>
        </w:tc>
        <w:tc>
          <w:tcPr>
            <w:tcW w:w="7057" w:type="dxa"/>
            <w:vAlign w:val="center"/>
          </w:tcPr>
          <w:p w14:paraId="1C2BCACF" w14:textId="03FC1A7B" w:rsidR="00090F4D" w:rsidRPr="00A76976" w:rsidRDefault="00090F4D" w:rsidP="00522586">
            <w:pPr>
              <w:spacing w:line="300" w:lineRule="auto"/>
              <w:jc w:val="left"/>
              <w:rPr>
                <w:rFonts w:ascii="宋体" w:hAnsi="宋体" w:cs="宋体"/>
                <w:szCs w:val="21"/>
              </w:rPr>
            </w:pPr>
            <w:r w:rsidRPr="00A76976">
              <w:rPr>
                <w:rFonts w:ascii="宋体" w:hAnsi="宋体" w:cs="宋体" w:hint="eastAsia"/>
                <w:szCs w:val="21"/>
              </w:rPr>
              <w:t>1．开标和投标截止时间：2021年</w:t>
            </w:r>
            <w:r w:rsidR="00A76976" w:rsidRPr="00A76976">
              <w:rPr>
                <w:rFonts w:ascii="宋体" w:hAnsi="宋体" w:cs="宋体" w:hint="eastAsia"/>
                <w:szCs w:val="21"/>
              </w:rPr>
              <w:t>10</w:t>
            </w:r>
            <w:r w:rsidRPr="00A76976">
              <w:rPr>
                <w:rFonts w:ascii="宋体" w:hAnsi="宋体" w:cs="宋体" w:hint="eastAsia"/>
                <w:szCs w:val="21"/>
              </w:rPr>
              <w:t>月</w:t>
            </w:r>
            <w:r w:rsidR="00A76976" w:rsidRPr="00A76976">
              <w:rPr>
                <w:rFonts w:ascii="宋体" w:hAnsi="宋体" w:cs="宋体" w:hint="eastAsia"/>
                <w:szCs w:val="21"/>
              </w:rPr>
              <w:t>22</w:t>
            </w:r>
            <w:r w:rsidRPr="00A76976">
              <w:rPr>
                <w:rFonts w:ascii="宋体" w:hAnsi="宋体" w:cs="宋体" w:hint="eastAsia"/>
                <w:szCs w:val="21"/>
              </w:rPr>
              <w:t>日</w:t>
            </w:r>
            <w:r w:rsidR="00A76976" w:rsidRPr="00A76976">
              <w:rPr>
                <w:rFonts w:ascii="宋体" w:hAnsi="宋体" w:cs="宋体" w:hint="eastAsia"/>
                <w:szCs w:val="21"/>
              </w:rPr>
              <w:t>9</w:t>
            </w:r>
            <w:r w:rsidRPr="00A76976">
              <w:rPr>
                <w:rFonts w:ascii="宋体" w:hAnsi="宋体" w:cs="宋体" w:hint="eastAsia"/>
                <w:szCs w:val="21"/>
              </w:rPr>
              <w:t>：30时，迟交或不符合规定的投标文件恕不接受。</w:t>
            </w:r>
          </w:p>
          <w:p w14:paraId="57101547" w14:textId="77777777" w:rsidR="00090F4D" w:rsidRPr="00A76976" w:rsidRDefault="00090F4D" w:rsidP="00522586">
            <w:pPr>
              <w:spacing w:line="360" w:lineRule="auto"/>
              <w:jc w:val="left"/>
              <w:rPr>
                <w:rFonts w:ascii="宋体" w:hAnsi="宋体" w:cs="宋体"/>
                <w:szCs w:val="21"/>
              </w:rPr>
            </w:pPr>
            <w:r w:rsidRPr="00A76976">
              <w:rPr>
                <w:rFonts w:ascii="宋体" w:hAnsi="宋体" w:cs="宋体" w:hint="eastAsia"/>
                <w:szCs w:val="21"/>
              </w:rPr>
              <w:t>2．开标形式：（投标人任选其一）</w:t>
            </w:r>
          </w:p>
          <w:p w14:paraId="1F0D39D5" w14:textId="77777777" w:rsidR="00090F4D" w:rsidRPr="00A76976" w:rsidRDefault="00090F4D" w:rsidP="00522586">
            <w:pPr>
              <w:spacing w:line="360" w:lineRule="auto"/>
              <w:jc w:val="left"/>
              <w:rPr>
                <w:rFonts w:ascii="宋体" w:hAnsi="宋体" w:cs="宋体"/>
                <w:szCs w:val="21"/>
              </w:rPr>
            </w:pPr>
            <w:r w:rsidRPr="00A76976">
              <w:rPr>
                <w:rFonts w:ascii="宋体" w:hAnsi="宋体" w:cs="宋体" w:hint="eastAsia"/>
                <w:szCs w:val="21"/>
              </w:rPr>
              <w:t>(1)现场开标：投标人携带与制作投标文件时同一数字认证证书（CA），并自备电脑（自带移动网络），前往开标地点，进行投标文件解密。</w:t>
            </w:r>
          </w:p>
          <w:p w14:paraId="59706F94" w14:textId="77777777" w:rsidR="00090F4D" w:rsidRPr="00A76976" w:rsidRDefault="00090F4D" w:rsidP="00522586">
            <w:pPr>
              <w:spacing w:line="360" w:lineRule="auto"/>
              <w:jc w:val="left"/>
              <w:rPr>
                <w:rFonts w:ascii="宋体" w:hAnsi="宋体" w:cs="宋体"/>
                <w:szCs w:val="21"/>
              </w:rPr>
            </w:pPr>
            <w:r w:rsidRPr="00A76976">
              <w:rPr>
                <w:rFonts w:ascii="宋体" w:hAnsi="宋体" w:cs="宋体" w:hint="eastAsia"/>
                <w:szCs w:val="21"/>
              </w:rPr>
              <w:t>开标地点：上海市杨浦区宁国路129号1405室</w:t>
            </w:r>
          </w:p>
          <w:p w14:paraId="49755A61" w14:textId="77777777" w:rsidR="00090F4D" w:rsidRPr="00A76976" w:rsidRDefault="00090F4D" w:rsidP="00522586">
            <w:pPr>
              <w:spacing w:line="360" w:lineRule="auto"/>
              <w:jc w:val="left"/>
              <w:rPr>
                <w:rFonts w:ascii="宋体" w:hAnsi="宋体" w:cs="宋体"/>
                <w:szCs w:val="21"/>
              </w:rPr>
            </w:pPr>
            <w:r w:rsidRPr="00A76976">
              <w:rPr>
                <w:rFonts w:ascii="宋体" w:hAnsi="宋体" w:cs="宋体" w:hint="eastAsia"/>
                <w:szCs w:val="21"/>
              </w:rPr>
              <w:t>(2)远程开标：投标人使用与制作投标文件时同一数字认证证书（</w:t>
            </w:r>
            <w:r w:rsidRPr="00A76976">
              <w:rPr>
                <w:rFonts w:ascii="宋体" w:hAnsi="宋体" w:cs="宋体"/>
                <w:szCs w:val="21"/>
              </w:rPr>
              <w:t>CA</w:t>
            </w:r>
            <w:r w:rsidRPr="00A76976">
              <w:rPr>
                <w:rFonts w:ascii="宋体" w:hAnsi="宋体" w:cs="宋体" w:hint="eastAsia"/>
                <w:szCs w:val="21"/>
              </w:rPr>
              <w:t>），远程在线进行投标文件解密。</w:t>
            </w:r>
          </w:p>
          <w:p w14:paraId="36191E5F" w14:textId="77777777" w:rsidR="00090F4D" w:rsidRPr="00A76976" w:rsidRDefault="00090F4D" w:rsidP="00522586">
            <w:pPr>
              <w:spacing w:line="360" w:lineRule="auto"/>
              <w:jc w:val="left"/>
              <w:rPr>
                <w:rFonts w:ascii="宋体" w:hAnsi="宋体" w:cs="宋体"/>
                <w:szCs w:val="21"/>
              </w:rPr>
            </w:pPr>
            <w:r w:rsidRPr="00A76976">
              <w:rPr>
                <w:rFonts w:ascii="宋体" w:hAnsi="宋体" w:cs="宋体" w:hint="eastAsia"/>
                <w:szCs w:val="21"/>
              </w:rPr>
              <w:t>3．投标文件解密时限：</w:t>
            </w:r>
          </w:p>
          <w:p w14:paraId="6AA50D41" w14:textId="115FFA8C" w:rsidR="00090F4D" w:rsidRPr="00A76976" w:rsidRDefault="00090F4D" w:rsidP="00A76976">
            <w:pPr>
              <w:snapToGrid w:val="0"/>
              <w:spacing w:line="360" w:lineRule="exact"/>
              <w:rPr>
                <w:rFonts w:ascii="宋体" w:hAnsi="宋体" w:cs="宋体"/>
                <w:szCs w:val="21"/>
              </w:rPr>
            </w:pPr>
            <w:r w:rsidRPr="00A76976">
              <w:rPr>
                <w:rFonts w:ascii="宋体" w:hAnsi="宋体" w:cs="宋体" w:hint="eastAsia"/>
                <w:szCs w:val="21"/>
              </w:rPr>
              <w:t>投标文件解密截止时间：2021年</w:t>
            </w:r>
            <w:r w:rsidR="00A76976" w:rsidRPr="00A76976">
              <w:rPr>
                <w:rFonts w:ascii="宋体" w:hAnsi="宋体" w:cs="宋体" w:hint="eastAsia"/>
                <w:szCs w:val="21"/>
              </w:rPr>
              <w:t>10</w:t>
            </w:r>
            <w:r w:rsidRPr="00A76976">
              <w:rPr>
                <w:rFonts w:ascii="宋体" w:hAnsi="宋体" w:cs="宋体" w:hint="eastAsia"/>
                <w:szCs w:val="21"/>
              </w:rPr>
              <w:t>月</w:t>
            </w:r>
            <w:r w:rsidR="00EE76E6">
              <w:rPr>
                <w:rFonts w:ascii="宋体" w:hAnsi="宋体" w:cs="宋体" w:hint="eastAsia"/>
                <w:szCs w:val="21"/>
              </w:rPr>
              <w:t>22</w:t>
            </w:r>
            <w:r w:rsidRPr="00A76976">
              <w:rPr>
                <w:rFonts w:ascii="宋体" w:hAnsi="宋体" w:cs="宋体" w:hint="eastAsia"/>
                <w:szCs w:val="21"/>
              </w:rPr>
              <w:t>日</w:t>
            </w:r>
            <w:r w:rsidR="00A76976" w:rsidRPr="00A76976">
              <w:rPr>
                <w:rFonts w:ascii="宋体" w:hAnsi="宋体" w:cs="宋体" w:hint="eastAsia"/>
                <w:szCs w:val="21"/>
              </w:rPr>
              <w:t>10</w:t>
            </w:r>
            <w:r w:rsidRPr="00A76976">
              <w:rPr>
                <w:rFonts w:ascii="宋体" w:hAnsi="宋体" w:cs="宋体" w:hint="eastAsia"/>
                <w:szCs w:val="21"/>
              </w:rPr>
              <w:t>:</w:t>
            </w:r>
            <w:r w:rsidR="00A76976" w:rsidRPr="00A76976">
              <w:rPr>
                <w:rFonts w:ascii="宋体" w:hAnsi="宋体" w:cs="宋体" w:hint="eastAsia"/>
                <w:szCs w:val="21"/>
              </w:rPr>
              <w:t>0</w:t>
            </w:r>
            <w:r w:rsidRPr="00A76976">
              <w:rPr>
                <w:rFonts w:ascii="宋体" w:hAnsi="宋体" w:cs="宋体" w:hint="eastAsia"/>
                <w:szCs w:val="21"/>
              </w:rPr>
              <w:t>0时（投标截止时刻后30分钟）。因投标人的原因导致电子投标文件未能成功解密的，招标人不予受理。</w:t>
            </w:r>
          </w:p>
        </w:tc>
      </w:tr>
      <w:tr w:rsidR="00090F4D" w:rsidRPr="00A76976" w14:paraId="4A84B123" w14:textId="77777777" w:rsidTr="00522586">
        <w:trPr>
          <w:trHeight w:val="769"/>
          <w:jc w:val="center"/>
        </w:trPr>
        <w:tc>
          <w:tcPr>
            <w:tcW w:w="845" w:type="dxa"/>
            <w:vAlign w:val="center"/>
          </w:tcPr>
          <w:p w14:paraId="33CB1B24" w14:textId="77777777" w:rsidR="00090F4D" w:rsidRPr="00A76976" w:rsidRDefault="00090F4D" w:rsidP="00522586">
            <w:pPr>
              <w:spacing w:line="360" w:lineRule="exact"/>
              <w:ind w:left="1265" w:hangingChars="600" w:hanging="1265"/>
              <w:jc w:val="center"/>
              <w:rPr>
                <w:rFonts w:ascii="宋体" w:hAnsi="宋体" w:cs="宋体"/>
                <w:b/>
                <w:szCs w:val="21"/>
              </w:rPr>
            </w:pPr>
            <w:r w:rsidRPr="00A76976">
              <w:rPr>
                <w:rFonts w:ascii="宋体" w:hAnsi="宋体" w:cs="宋体" w:hint="eastAsia"/>
                <w:b/>
                <w:szCs w:val="21"/>
              </w:rPr>
              <w:t>5.1.1</w:t>
            </w:r>
          </w:p>
        </w:tc>
        <w:tc>
          <w:tcPr>
            <w:tcW w:w="1911" w:type="dxa"/>
            <w:vAlign w:val="center"/>
          </w:tcPr>
          <w:p w14:paraId="11DD0AB3" w14:textId="77777777" w:rsidR="00090F4D" w:rsidRPr="00A76976" w:rsidRDefault="00090F4D" w:rsidP="00522586">
            <w:pPr>
              <w:ind w:firstLine="116"/>
              <w:rPr>
                <w:rFonts w:ascii="宋体" w:hAnsi="宋体" w:cs="宋体"/>
                <w:b/>
                <w:szCs w:val="21"/>
              </w:rPr>
            </w:pPr>
            <w:r w:rsidRPr="00A76976">
              <w:rPr>
                <w:rFonts w:ascii="宋体" w:hAnsi="宋体" w:cs="宋体" w:hint="eastAsia"/>
                <w:b/>
                <w:szCs w:val="21"/>
              </w:rPr>
              <w:t>投标人代表出席开标会需提交的材料（随身携带，以便开标前验证）</w:t>
            </w:r>
          </w:p>
        </w:tc>
        <w:tc>
          <w:tcPr>
            <w:tcW w:w="7057" w:type="dxa"/>
            <w:vAlign w:val="center"/>
          </w:tcPr>
          <w:p w14:paraId="67F0279A" w14:textId="77777777" w:rsidR="00090F4D" w:rsidRPr="00A76976" w:rsidRDefault="00090F4D" w:rsidP="00522586">
            <w:pPr>
              <w:spacing w:line="360" w:lineRule="auto"/>
              <w:rPr>
                <w:rFonts w:ascii="宋体" w:hAnsi="宋体" w:cs="宋体"/>
                <w:b/>
                <w:szCs w:val="21"/>
              </w:rPr>
            </w:pPr>
            <w:r w:rsidRPr="00A76976">
              <w:rPr>
                <w:rFonts w:ascii="宋体" w:hAnsi="宋体" w:cs="宋体" w:hint="eastAsia"/>
                <w:b/>
                <w:szCs w:val="21"/>
              </w:rPr>
              <w:t>本项目开标人代表要求：</w:t>
            </w:r>
          </w:p>
          <w:p w14:paraId="032C3017" w14:textId="77777777" w:rsidR="00090F4D" w:rsidRPr="00A76976" w:rsidRDefault="00090F4D" w:rsidP="00522586">
            <w:pPr>
              <w:spacing w:line="360" w:lineRule="auto"/>
              <w:rPr>
                <w:rFonts w:ascii="宋体" w:hAnsi="宋体" w:cs="宋体"/>
                <w:szCs w:val="21"/>
              </w:rPr>
            </w:pPr>
            <w:r w:rsidRPr="00A76976">
              <w:rPr>
                <w:rFonts w:ascii="宋体" w:hAnsi="宋体" w:cs="宋体" w:hint="eastAsia"/>
                <w:szCs w:val="21"/>
              </w:rPr>
              <w:t>参加开标的投标人代表可以是投标人的法定代表人或授权委托人。</w:t>
            </w:r>
          </w:p>
          <w:p w14:paraId="513DA078" w14:textId="77777777" w:rsidR="00090F4D" w:rsidRPr="00A76976" w:rsidRDefault="00090F4D" w:rsidP="00522586">
            <w:pPr>
              <w:spacing w:line="360" w:lineRule="auto"/>
              <w:rPr>
                <w:rFonts w:ascii="宋体" w:hAnsi="宋体" w:cs="宋体"/>
                <w:szCs w:val="21"/>
              </w:rPr>
            </w:pPr>
            <w:r w:rsidRPr="00A76976">
              <w:rPr>
                <w:rFonts w:ascii="宋体" w:hAnsi="宋体" w:cs="宋体" w:hint="eastAsia"/>
                <w:szCs w:val="21"/>
              </w:rPr>
              <w:t>其中，授权委托人要求：本单位工作人员</w:t>
            </w:r>
          </w:p>
          <w:p w14:paraId="44420BB0" w14:textId="77777777" w:rsidR="00090F4D" w:rsidRPr="00A76976" w:rsidRDefault="00090F4D" w:rsidP="00522586">
            <w:pPr>
              <w:spacing w:line="320" w:lineRule="exact"/>
              <w:rPr>
                <w:rFonts w:ascii="宋体" w:hAnsi="宋体"/>
                <w:b/>
                <w:szCs w:val="21"/>
              </w:rPr>
            </w:pPr>
            <w:r w:rsidRPr="00A76976">
              <w:rPr>
                <w:rFonts w:ascii="宋体" w:hAnsi="宋体" w:hint="eastAsia"/>
                <w:b/>
                <w:szCs w:val="21"/>
              </w:rPr>
              <w:t>法定代表人出席需携带：</w:t>
            </w:r>
          </w:p>
          <w:p w14:paraId="34C74597"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（1）投标人（若为联合体投标，则为牵头人）的法定代表人证明原件；</w:t>
            </w:r>
          </w:p>
          <w:p w14:paraId="5BC585D9"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（2）投标人（若为联合体投标，则为牵头人）的法定代表人身份证明原件及复印件；</w:t>
            </w:r>
          </w:p>
          <w:p w14:paraId="43ACC76C"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（3）投标人（若为联合体投标，则为牵头人）的投标保证金支付凭证复印件。</w:t>
            </w:r>
          </w:p>
          <w:p w14:paraId="566B6229"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（4）加盖施工投标人单位公章的本项目拟派项目注册建造师查询结果页面（</w:t>
            </w:r>
            <w:r w:rsidRPr="00A76976">
              <w:rPr>
                <w:rFonts w:ascii="宋体" w:hAnsi="宋体" w:hint="eastAsia"/>
                <w:szCs w:val="21"/>
                <w:u w:val="single"/>
              </w:rPr>
              <w:t>通过</w:t>
            </w:r>
            <w:hyperlink r:id="rId14" w:history="1">
              <w:r w:rsidRPr="00A76976">
                <w:rPr>
                  <w:rFonts w:ascii="宋体" w:hAnsi="宋体" w:hint="eastAsia"/>
                  <w:szCs w:val="21"/>
                  <w:u w:val="single"/>
                </w:rPr>
                <w:t>上海市住房和城乡建设管理委员会</w:t>
              </w:r>
            </w:hyperlink>
            <w:r w:rsidRPr="00A76976">
              <w:rPr>
                <w:rFonts w:ascii="宋体" w:hAnsi="宋体" w:hint="eastAsia"/>
                <w:szCs w:val="21"/>
                <w:u w:val="single"/>
              </w:rPr>
              <w:t>门户网站</w:t>
            </w:r>
            <w:r w:rsidRPr="00A76976">
              <w:rPr>
                <w:rFonts w:ascii="宋体" w:hAnsi="宋体" w:hint="eastAsia"/>
                <w:szCs w:val="21"/>
              </w:rPr>
              <w:t>，网址：</w:t>
            </w:r>
            <w:hyperlink r:id="rId15" w:history="1">
              <w:r w:rsidRPr="00A76976">
                <w:rPr>
                  <w:rFonts w:ascii="宋体" w:hAnsi="宋体"/>
                  <w:szCs w:val="21"/>
                  <w:u w:val="single"/>
                </w:rPr>
                <w:t>http://www.shjjw.gov.cn</w:t>
              </w:r>
            </w:hyperlink>
            <w:r w:rsidRPr="00A76976">
              <w:rPr>
                <w:rFonts w:ascii="宋体" w:hAnsi="宋体" w:hint="eastAsia"/>
                <w:szCs w:val="21"/>
              </w:rPr>
              <w:t>查询、打印，含条形码</w:t>
            </w:r>
            <w:r w:rsidRPr="00A76976">
              <w:rPr>
                <w:rFonts w:ascii="仿宋" w:eastAsia="仿宋" w:hAnsi="仿宋" w:hint="eastAsia"/>
                <w:szCs w:val="21"/>
              </w:rPr>
              <w:t>）</w:t>
            </w:r>
            <w:r w:rsidRPr="00A76976">
              <w:rPr>
                <w:rFonts w:ascii="宋体" w:hAnsi="宋体" w:hint="eastAsia"/>
                <w:szCs w:val="21"/>
              </w:rPr>
              <w:t>原件。</w:t>
            </w:r>
          </w:p>
          <w:p w14:paraId="70A19642" w14:textId="77777777" w:rsidR="00090F4D" w:rsidRPr="00A76976" w:rsidRDefault="00090F4D" w:rsidP="00522586">
            <w:pPr>
              <w:spacing w:line="320" w:lineRule="exact"/>
              <w:rPr>
                <w:rFonts w:ascii="宋体" w:hAnsi="宋体"/>
                <w:b/>
                <w:szCs w:val="21"/>
              </w:rPr>
            </w:pPr>
            <w:r w:rsidRPr="00A76976">
              <w:rPr>
                <w:rFonts w:ascii="宋体" w:hAnsi="宋体" w:hint="eastAsia"/>
                <w:b/>
                <w:szCs w:val="21"/>
              </w:rPr>
              <w:t>委托代理人出席需携带：</w:t>
            </w:r>
          </w:p>
          <w:p w14:paraId="020E5A3E"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）投标人（若为联合体投标，则为牵头人）的法定代表人证明原件；</w:t>
            </w:r>
          </w:p>
          <w:p w14:paraId="7BA89E2A"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）投标人（若为联合体投标，则为牵头人）的法定代表人授权委托书原件；</w:t>
            </w:r>
          </w:p>
          <w:p w14:paraId="0EC8A075"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）委托代理人身份证明原件及复印件；</w:t>
            </w:r>
          </w:p>
          <w:p w14:paraId="41C061F9"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）加盖投标人（若为联合体投标，则为牵头人）单位公章的本单位人员查询结果页面（</w:t>
            </w:r>
            <w:r w:rsidRPr="00A76976">
              <w:rPr>
                <w:rFonts w:ascii="宋体" w:hAnsi="宋体" w:hint="eastAsia"/>
                <w:szCs w:val="21"/>
                <w:u w:val="single"/>
              </w:rPr>
              <w:t>通过</w:t>
            </w:r>
            <w:hyperlink r:id="rId16" w:history="1">
              <w:r w:rsidRPr="00A76976">
                <w:rPr>
                  <w:rFonts w:ascii="宋体" w:hAnsi="宋体" w:hint="eastAsia"/>
                  <w:szCs w:val="21"/>
                  <w:u w:val="single"/>
                </w:rPr>
                <w:t>上海市住房和城乡建设管理委员会</w:t>
              </w:r>
            </w:hyperlink>
            <w:r w:rsidRPr="00A76976">
              <w:rPr>
                <w:rFonts w:ascii="宋体" w:hAnsi="宋体" w:hint="eastAsia"/>
                <w:szCs w:val="21"/>
                <w:u w:val="single"/>
              </w:rPr>
              <w:t>门户网站</w:t>
            </w:r>
            <w:r w:rsidRPr="00A76976">
              <w:rPr>
                <w:rFonts w:ascii="宋体" w:hAnsi="宋体" w:hint="eastAsia"/>
                <w:szCs w:val="21"/>
              </w:rPr>
              <w:t>，网址：</w:t>
            </w:r>
            <w:hyperlink r:id="rId17" w:history="1">
              <w:r w:rsidRPr="00A76976">
                <w:rPr>
                  <w:rFonts w:ascii="宋体" w:hAnsi="宋体"/>
                  <w:szCs w:val="21"/>
                  <w:u w:val="single"/>
                </w:rPr>
                <w:t>http://www.shjjw.gov.cn</w:t>
              </w:r>
            </w:hyperlink>
            <w:r w:rsidRPr="00A76976">
              <w:rPr>
                <w:rFonts w:ascii="宋体" w:hAnsi="宋体" w:hint="eastAsia"/>
                <w:szCs w:val="21"/>
              </w:rPr>
              <w:t>查询、打印）原件</w:t>
            </w:r>
            <w:r w:rsidRPr="00A76976">
              <w:rPr>
                <w:rFonts w:ascii="楷体_GB2312" w:eastAsia="楷体_GB2312" w:hAnsi="宋体" w:hint="eastAsia"/>
                <w:szCs w:val="21"/>
              </w:rPr>
              <w:t>（</w:t>
            </w:r>
            <w:r w:rsidRPr="00A76976">
              <w:rPr>
                <w:rFonts w:ascii="宋体" w:hAnsi="宋体" w:hint="eastAsia"/>
                <w:szCs w:val="21"/>
              </w:rPr>
              <w:t>委托代理人应为投标人执业注册人员、有职称人员或者持有安全生产合格证书的在沪安全生产管理人员）；</w:t>
            </w:r>
          </w:p>
          <w:p w14:paraId="0C7B7383" w14:textId="77777777" w:rsidR="00090F4D" w:rsidRPr="00A76976" w:rsidRDefault="00090F4D" w:rsidP="00522586">
            <w:pPr>
              <w:spacing w:line="320" w:lineRule="exact"/>
              <w:rPr>
                <w:rFonts w:ascii="宋体" w:hAnsi="宋体"/>
                <w:szCs w:val="21"/>
              </w:rPr>
            </w:pPr>
            <w:r w:rsidRPr="00A76976">
              <w:rPr>
                <w:rFonts w:ascii="宋体" w:hAnsi="宋体" w:hint="eastAsia"/>
                <w:szCs w:val="21"/>
              </w:rPr>
              <w:t>（</w:t>
            </w:r>
            <w:r w:rsidRPr="00A76976">
              <w:rPr>
                <w:rFonts w:ascii="宋体" w:hAnsi="宋体"/>
                <w:szCs w:val="21"/>
              </w:rPr>
              <w:t>5</w:t>
            </w:r>
            <w:r w:rsidRPr="00A76976">
              <w:rPr>
                <w:rFonts w:ascii="宋体" w:hAnsi="宋体" w:hint="eastAsia"/>
                <w:szCs w:val="21"/>
              </w:rPr>
              <w:t>）加盖施工投标人单位公章的本项目拟派项目注册建造师查询结果页面（</w:t>
            </w:r>
            <w:r w:rsidRPr="00A76976">
              <w:rPr>
                <w:rFonts w:ascii="宋体" w:hAnsi="宋体" w:hint="eastAsia"/>
                <w:szCs w:val="21"/>
                <w:u w:val="single"/>
              </w:rPr>
              <w:t>通过</w:t>
            </w:r>
            <w:hyperlink r:id="rId18" w:history="1">
              <w:r w:rsidRPr="00A76976">
                <w:rPr>
                  <w:rFonts w:ascii="宋体" w:hAnsi="宋体" w:hint="eastAsia"/>
                  <w:szCs w:val="21"/>
                  <w:u w:val="single"/>
                </w:rPr>
                <w:t>上海市住房和城乡建设管理委员会</w:t>
              </w:r>
            </w:hyperlink>
            <w:r w:rsidRPr="00A76976">
              <w:rPr>
                <w:rFonts w:ascii="宋体" w:hAnsi="宋体" w:hint="eastAsia"/>
                <w:szCs w:val="21"/>
                <w:u w:val="single"/>
              </w:rPr>
              <w:t>门户网站</w:t>
            </w:r>
            <w:r w:rsidRPr="00A76976">
              <w:rPr>
                <w:rFonts w:ascii="宋体" w:hAnsi="宋体" w:hint="eastAsia"/>
                <w:szCs w:val="21"/>
              </w:rPr>
              <w:t>，网址：</w:t>
            </w:r>
            <w:hyperlink r:id="rId19" w:history="1">
              <w:r w:rsidRPr="00A76976">
                <w:rPr>
                  <w:rFonts w:ascii="宋体" w:hAnsi="宋体"/>
                  <w:szCs w:val="21"/>
                  <w:u w:val="single"/>
                </w:rPr>
                <w:t>http://www.shjjw.gov.cn</w:t>
              </w:r>
            </w:hyperlink>
            <w:r w:rsidRPr="00A76976">
              <w:rPr>
                <w:rFonts w:ascii="宋体" w:hAnsi="宋体" w:hint="eastAsia"/>
                <w:szCs w:val="21"/>
              </w:rPr>
              <w:t>查询、打印，含条形码）原件。</w:t>
            </w:r>
          </w:p>
          <w:p w14:paraId="770B2B33" w14:textId="77777777" w:rsidR="00090F4D" w:rsidRPr="00A76976" w:rsidRDefault="00090F4D" w:rsidP="00522586">
            <w:pPr>
              <w:adjustRightInd w:val="0"/>
              <w:spacing w:line="360" w:lineRule="auto"/>
              <w:jc w:val="left"/>
              <w:textAlignment w:val="baseline"/>
              <w:rPr>
                <w:rFonts w:ascii="宋体" w:hAnsi="宋体" w:cs="宋体"/>
                <w:szCs w:val="21"/>
              </w:rPr>
            </w:pPr>
            <w:r w:rsidRPr="00A76976">
              <w:rPr>
                <w:rFonts w:ascii="宋体" w:hAnsi="宋体" w:hint="eastAsia"/>
                <w:szCs w:val="21"/>
              </w:rPr>
              <w:t>（6）投标人（若为联合体投标，则为牵头人）的投标保证金支付凭证复印件。</w:t>
            </w:r>
          </w:p>
          <w:p w14:paraId="02852FBA" w14:textId="77777777" w:rsidR="00090F4D" w:rsidRPr="00A76976" w:rsidRDefault="00090F4D" w:rsidP="00522586">
            <w:pPr>
              <w:spacing w:line="360" w:lineRule="auto"/>
              <w:rPr>
                <w:rFonts w:ascii="宋体" w:hAnsi="宋体" w:cs="宋体"/>
                <w:b/>
                <w:szCs w:val="21"/>
              </w:rPr>
            </w:pPr>
            <w:r w:rsidRPr="00A76976">
              <w:rPr>
                <w:rFonts w:ascii="宋体" w:hAnsi="宋体" w:cs="宋体" w:hint="eastAsia"/>
                <w:b/>
                <w:szCs w:val="21"/>
              </w:rPr>
              <w:t>说明：如携带的材料不全的，其投标文件将被拒收。</w:t>
            </w:r>
          </w:p>
        </w:tc>
      </w:tr>
      <w:tr w:rsidR="00090F4D" w:rsidRPr="00A76976" w14:paraId="16C3C4BA" w14:textId="77777777" w:rsidTr="00E55DD8">
        <w:trPr>
          <w:trHeight w:val="774"/>
          <w:jc w:val="center"/>
        </w:trPr>
        <w:tc>
          <w:tcPr>
            <w:tcW w:w="845" w:type="dxa"/>
            <w:vAlign w:val="center"/>
          </w:tcPr>
          <w:p w14:paraId="6A22C23A" w14:textId="77777777" w:rsidR="00090F4D" w:rsidRPr="00A76976" w:rsidRDefault="00090F4D">
            <w:pPr>
              <w:spacing w:line="360" w:lineRule="exact"/>
              <w:jc w:val="center"/>
              <w:rPr>
                <w:rFonts w:ascii="宋体" w:hAnsi="宋体" w:cs="宋体"/>
                <w:b/>
                <w:szCs w:val="21"/>
              </w:rPr>
            </w:pPr>
          </w:p>
        </w:tc>
        <w:tc>
          <w:tcPr>
            <w:tcW w:w="1911" w:type="dxa"/>
            <w:vAlign w:val="center"/>
          </w:tcPr>
          <w:p w14:paraId="528219D0" w14:textId="77777777" w:rsidR="00090F4D" w:rsidRPr="00A76976" w:rsidRDefault="00090F4D">
            <w:pPr>
              <w:spacing w:line="360" w:lineRule="exact"/>
              <w:jc w:val="center"/>
              <w:rPr>
                <w:rFonts w:ascii="宋体" w:hAnsi="宋体" w:cs="宋体"/>
                <w:b/>
                <w:szCs w:val="21"/>
              </w:rPr>
            </w:pPr>
            <w:r w:rsidRPr="00A76976">
              <w:rPr>
                <w:rFonts w:ascii="宋体" w:hAnsi="宋体" w:cs="宋体" w:hint="eastAsia"/>
                <w:b/>
                <w:szCs w:val="21"/>
              </w:rPr>
              <w:t>最高投标限价</w:t>
            </w:r>
          </w:p>
        </w:tc>
        <w:tc>
          <w:tcPr>
            <w:tcW w:w="7057" w:type="dxa"/>
            <w:vAlign w:val="center"/>
          </w:tcPr>
          <w:p w14:paraId="64252C3C" w14:textId="77777777" w:rsidR="00090F4D" w:rsidRPr="00A76976" w:rsidRDefault="00090F4D" w:rsidP="00E55DD8">
            <w:pPr>
              <w:widowControl/>
              <w:spacing w:line="320" w:lineRule="exact"/>
              <w:ind w:left="2"/>
              <w:jc w:val="left"/>
              <w:rPr>
                <w:rFonts w:ascii="宋体" w:hAnsi="宋体" w:cs="宋体"/>
                <w:szCs w:val="21"/>
              </w:rPr>
            </w:pPr>
            <w:r w:rsidRPr="00A76976">
              <w:rPr>
                <w:rFonts w:ascii="宋体" w:hAnsi="宋体" w:cs="宋体" w:hint="eastAsia"/>
                <w:szCs w:val="21"/>
              </w:rPr>
              <w:t>本标段最高投标限价：867万元人民币，其中施工限价：843万元人民币，设计限价：24万元</w:t>
            </w:r>
          </w:p>
          <w:p w14:paraId="011ED450" w14:textId="77777777" w:rsidR="00090F4D" w:rsidRPr="00A76976" w:rsidRDefault="00090F4D" w:rsidP="007D6B8C">
            <w:pPr>
              <w:pStyle w:val="a0"/>
              <w:snapToGrid w:val="0"/>
              <w:spacing w:line="360" w:lineRule="exact"/>
              <w:ind w:left="15" w:hangingChars="7" w:hanging="15"/>
              <w:jc w:val="left"/>
              <w:rPr>
                <w:rFonts w:ascii="宋体" w:hAnsi="宋体" w:cs="宋体"/>
                <w:szCs w:val="21"/>
              </w:rPr>
            </w:pPr>
          </w:p>
        </w:tc>
      </w:tr>
      <w:tr w:rsidR="00090F4D" w:rsidRPr="00A76976" w14:paraId="70F0BF16" w14:textId="77777777" w:rsidTr="00E55DD8">
        <w:trPr>
          <w:trHeight w:val="1334"/>
          <w:jc w:val="center"/>
        </w:trPr>
        <w:tc>
          <w:tcPr>
            <w:tcW w:w="845" w:type="dxa"/>
            <w:vAlign w:val="center"/>
          </w:tcPr>
          <w:p w14:paraId="6F5EC7DE" w14:textId="77777777" w:rsidR="00090F4D" w:rsidRPr="00A76976" w:rsidRDefault="00090F4D">
            <w:pPr>
              <w:spacing w:line="360" w:lineRule="exact"/>
              <w:jc w:val="center"/>
              <w:rPr>
                <w:rFonts w:ascii="宋体" w:hAnsi="宋体" w:cs="宋体"/>
                <w:b/>
                <w:szCs w:val="21"/>
              </w:rPr>
            </w:pPr>
          </w:p>
        </w:tc>
        <w:tc>
          <w:tcPr>
            <w:tcW w:w="1911" w:type="dxa"/>
            <w:vAlign w:val="center"/>
          </w:tcPr>
          <w:p w14:paraId="2226931D" w14:textId="77777777" w:rsidR="00090F4D" w:rsidRPr="00A76976" w:rsidRDefault="00090F4D">
            <w:pPr>
              <w:spacing w:line="360" w:lineRule="exact"/>
              <w:jc w:val="center"/>
              <w:rPr>
                <w:rFonts w:ascii="宋体" w:hAnsi="宋体" w:cs="宋体"/>
                <w:b/>
                <w:szCs w:val="21"/>
              </w:rPr>
            </w:pPr>
            <w:r w:rsidRPr="00A76976">
              <w:rPr>
                <w:rFonts w:ascii="宋体" w:hAnsi="宋体" w:cs="宋体" w:hint="eastAsia"/>
                <w:b/>
                <w:szCs w:val="21"/>
              </w:rPr>
              <w:t>以暂估价形式存在的专业分包</w:t>
            </w:r>
          </w:p>
        </w:tc>
        <w:tc>
          <w:tcPr>
            <w:tcW w:w="7057" w:type="dxa"/>
            <w:vAlign w:val="center"/>
          </w:tcPr>
          <w:p w14:paraId="3CE67A5B" w14:textId="77777777" w:rsidR="00090F4D" w:rsidRPr="00A76976" w:rsidRDefault="00090F4D">
            <w:pPr>
              <w:pStyle w:val="a0"/>
              <w:snapToGrid w:val="0"/>
              <w:spacing w:line="360" w:lineRule="exact"/>
              <w:ind w:firstLine="0"/>
              <w:rPr>
                <w:rFonts w:ascii="宋体" w:hAnsi="宋体" w:cs="宋体"/>
                <w:szCs w:val="21"/>
              </w:rPr>
            </w:pPr>
            <w:r w:rsidRPr="00A76976">
              <w:rPr>
                <w:rFonts w:ascii="宋体" w:hAnsi="宋体"/>
                <w:szCs w:val="21"/>
              </w:rPr>
              <w:fldChar w:fldCharType="begin"/>
            </w:r>
            <w:r w:rsidRPr="00A76976">
              <w:rPr>
                <w:rFonts w:ascii="宋体" w:hAnsi="宋体"/>
                <w:szCs w:val="21"/>
              </w:rPr>
              <w:instrText xml:space="preserve"> eq \o\ac(□,√)</w:instrText>
            </w:r>
            <w:r w:rsidRPr="00A76976">
              <w:rPr>
                <w:rFonts w:ascii="宋体" w:hAnsi="宋体"/>
                <w:szCs w:val="21"/>
              </w:rPr>
              <w:fldChar w:fldCharType="end"/>
            </w:r>
            <w:r w:rsidRPr="00A76976">
              <w:rPr>
                <w:rFonts w:ascii="宋体" w:hAnsi="宋体" w:hint="eastAsia"/>
                <w:szCs w:val="21"/>
              </w:rPr>
              <w:t>无 □有</w:t>
            </w:r>
          </w:p>
        </w:tc>
      </w:tr>
      <w:tr w:rsidR="00090F4D" w:rsidRPr="00A76976" w14:paraId="219392E1" w14:textId="77777777" w:rsidTr="00E55DD8">
        <w:trPr>
          <w:trHeight w:val="774"/>
          <w:jc w:val="center"/>
        </w:trPr>
        <w:tc>
          <w:tcPr>
            <w:tcW w:w="845" w:type="dxa"/>
            <w:vAlign w:val="center"/>
          </w:tcPr>
          <w:p w14:paraId="5EDF9A83" w14:textId="77777777" w:rsidR="00090F4D" w:rsidRPr="00A76976" w:rsidRDefault="00090F4D">
            <w:pPr>
              <w:spacing w:line="360" w:lineRule="exact"/>
              <w:jc w:val="center"/>
              <w:rPr>
                <w:rFonts w:ascii="宋体" w:hAnsi="宋体" w:cs="宋体"/>
                <w:b/>
                <w:szCs w:val="21"/>
              </w:rPr>
            </w:pPr>
          </w:p>
        </w:tc>
        <w:tc>
          <w:tcPr>
            <w:tcW w:w="1911" w:type="dxa"/>
            <w:vAlign w:val="center"/>
          </w:tcPr>
          <w:p w14:paraId="4337869B" w14:textId="77777777" w:rsidR="00090F4D" w:rsidRPr="00A76976" w:rsidRDefault="00090F4D">
            <w:pPr>
              <w:spacing w:line="360" w:lineRule="exact"/>
              <w:ind w:left="310" w:hangingChars="147" w:hanging="310"/>
              <w:rPr>
                <w:rFonts w:ascii="宋体" w:hAnsi="宋体" w:cs="宋体"/>
                <w:b/>
                <w:szCs w:val="21"/>
              </w:rPr>
            </w:pPr>
            <w:r w:rsidRPr="00A76976">
              <w:rPr>
                <w:rFonts w:ascii="宋体" w:hAnsi="宋体" w:cs="宋体" w:hint="eastAsia"/>
                <w:b/>
                <w:szCs w:val="21"/>
              </w:rPr>
              <w:t>技术标（设计方案、施工技术标）是否采用“暗标”评审方式</w:t>
            </w:r>
          </w:p>
        </w:tc>
        <w:tc>
          <w:tcPr>
            <w:tcW w:w="7057" w:type="dxa"/>
            <w:vAlign w:val="center"/>
          </w:tcPr>
          <w:p w14:paraId="4433BB2E" w14:textId="77777777" w:rsidR="00090F4D" w:rsidRPr="00A76976" w:rsidRDefault="00090F4D">
            <w:pPr>
              <w:spacing w:line="360" w:lineRule="exact"/>
              <w:ind w:leftChars="18" w:left="406" w:hangingChars="175" w:hanging="368"/>
              <w:rPr>
                <w:rFonts w:ascii="宋体" w:hAnsi="宋体" w:cs="宋体"/>
                <w:szCs w:val="21"/>
              </w:rPr>
            </w:pPr>
            <w:r w:rsidRPr="00A76976">
              <w:rPr>
                <w:rFonts w:ascii="宋体" w:hAnsi="宋体" w:cs="宋体" w:hint="eastAsia"/>
                <w:szCs w:val="21"/>
              </w:rPr>
              <w:sym w:font="Wingdings 2" w:char="F052"/>
            </w:r>
            <w:r w:rsidRPr="00A76976">
              <w:rPr>
                <w:rFonts w:ascii="宋体" w:hAnsi="宋体" w:cs="宋体" w:hint="eastAsia"/>
                <w:szCs w:val="21"/>
              </w:rPr>
              <w:t>不采用</w:t>
            </w:r>
          </w:p>
          <w:p w14:paraId="0FA0A982" w14:textId="77777777" w:rsidR="00090F4D" w:rsidRPr="00A76976" w:rsidRDefault="00090F4D">
            <w:pPr>
              <w:spacing w:line="360" w:lineRule="exact"/>
              <w:ind w:leftChars="18" w:left="406" w:hangingChars="175" w:hanging="368"/>
              <w:rPr>
                <w:rFonts w:ascii="宋体" w:hAnsi="宋体" w:cs="宋体"/>
                <w:szCs w:val="21"/>
              </w:rPr>
            </w:pPr>
            <w:r w:rsidRPr="00A76976">
              <w:rPr>
                <w:rFonts w:ascii="宋体" w:hAnsi="宋体" w:cs="宋体" w:hint="eastAsia"/>
                <w:szCs w:val="21"/>
              </w:rPr>
              <w:t>□采用，投标人应严格按照要求编制及装订。</w:t>
            </w:r>
          </w:p>
        </w:tc>
      </w:tr>
      <w:tr w:rsidR="00090F4D" w:rsidRPr="00A76976" w14:paraId="3DDE7320" w14:textId="77777777" w:rsidTr="00E55DD8">
        <w:trPr>
          <w:trHeight w:val="774"/>
          <w:jc w:val="center"/>
        </w:trPr>
        <w:tc>
          <w:tcPr>
            <w:tcW w:w="845" w:type="dxa"/>
            <w:vAlign w:val="center"/>
          </w:tcPr>
          <w:p w14:paraId="3576937C" w14:textId="77777777" w:rsidR="00090F4D" w:rsidRPr="00A76976" w:rsidRDefault="00090F4D">
            <w:pPr>
              <w:spacing w:line="360" w:lineRule="exact"/>
              <w:jc w:val="center"/>
              <w:rPr>
                <w:rFonts w:ascii="宋体" w:hAnsi="宋体" w:cs="宋体"/>
                <w:b/>
                <w:szCs w:val="21"/>
              </w:rPr>
            </w:pPr>
          </w:p>
        </w:tc>
        <w:tc>
          <w:tcPr>
            <w:tcW w:w="1911" w:type="dxa"/>
            <w:vAlign w:val="center"/>
          </w:tcPr>
          <w:p w14:paraId="2104DC68" w14:textId="77777777" w:rsidR="00090F4D" w:rsidRPr="00A76976" w:rsidRDefault="00090F4D">
            <w:pPr>
              <w:spacing w:line="360" w:lineRule="exact"/>
              <w:ind w:left="310" w:hangingChars="147" w:hanging="310"/>
              <w:jc w:val="center"/>
              <w:rPr>
                <w:rFonts w:ascii="宋体" w:hAnsi="宋体" w:cs="宋体"/>
                <w:b/>
                <w:szCs w:val="21"/>
              </w:rPr>
            </w:pPr>
            <w:r w:rsidRPr="00A76976">
              <w:rPr>
                <w:rFonts w:ascii="宋体" w:hAnsi="宋体" w:cs="宋体" w:hint="eastAsia"/>
                <w:b/>
                <w:szCs w:val="21"/>
              </w:rPr>
              <w:t>履约担保</w:t>
            </w:r>
          </w:p>
        </w:tc>
        <w:tc>
          <w:tcPr>
            <w:tcW w:w="7057" w:type="dxa"/>
            <w:vAlign w:val="center"/>
          </w:tcPr>
          <w:p w14:paraId="52884BE2" w14:textId="77777777" w:rsidR="00090F4D" w:rsidRPr="00A76976" w:rsidRDefault="00090F4D">
            <w:pPr>
              <w:spacing w:line="360" w:lineRule="exact"/>
              <w:ind w:leftChars="18" w:left="406" w:hangingChars="175" w:hanging="368"/>
              <w:rPr>
                <w:rFonts w:ascii="宋体" w:hAnsi="宋体" w:cs="宋体"/>
                <w:szCs w:val="21"/>
              </w:rPr>
            </w:pPr>
            <w:r w:rsidRPr="00A76976">
              <w:rPr>
                <w:rFonts w:ascii="宋体" w:hAnsi="宋体" w:cs="宋体" w:hint="eastAsia"/>
                <w:szCs w:val="21"/>
              </w:rPr>
              <w:t>□ 不提供</w:t>
            </w:r>
          </w:p>
          <w:p w14:paraId="51D40F97" w14:textId="77777777" w:rsidR="00090F4D" w:rsidRPr="00A76976" w:rsidRDefault="00090F4D">
            <w:pPr>
              <w:spacing w:line="360" w:lineRule="exact"/>
              <w:ind w:leftChars="18" w:left="406" w:hangingChars="175" w:hanging="368"/>
              <w:rPr>
                <w:rFonts w:ascii="宋体" w:hAnsi="宋体" w:cs="宋体"/>
                <w:szCs w:val="21"/>
              </w:rPr>
            </w:pPr>
            <w:r w:rsidRPr="00A76976">
              <w:rPr>
                <w:rFonts w:ascii="宋体" w:hAnsi="宋体" w:cs="宋体" w:hint="eastAsia"/>
                <w:szCs w:val="21"/>
              </w:rPr>
              <w:t>☑ 提供   履约保证金的形式：</w:t>
            </w:r>
            <w:r w:rsidRPr="00A76976">
              <w:rPr>
                <w:rFonts w:ascii="宋体" w:hAnsi="宋体" w:cs="宋体" w:hint="eastAsia"/>
                <w:szCs w:val="21"/>
                <w:u w:val="single"/>
              </w:rPr>
              <w:t xml:space="preserve"> 履约保函 </w:t>
            </w:r>
            <w:r w:rsidRPr="00A76976">
              <w:rPr>
                <w:rFonts w:ascii="宋体" w:hAnsi="宋体" w:cs="宋体" w:hint="eastAsia"/>
                <w:szCs w:val="21"/>
              </w:rPr>
              <w:t xml:space="preserve">              </w:t>
            </w:r>
          </w:p>
          <w:p w14:paraId="4F6702AC" w14:textId="77777777" w:rsidR="00090F4D" w:rsidRPr="00A76976" w:rsidRDefault="00090F4D">
            <w:pPr>
              <w:spacing w:line="360" w:lineRule="exact"/>
              <w:ind w:leftChars="500" w:left="1260" w:hangingChars="100" w:hanging="210"/>
              <w:rPr>
                <w:rFonts w:ascii="宋体" w:hAnsi="宋体" w:cs="宋体"/>
                <w:szCs w:val="21"/>
              </w:rPr>
            </w:pPr>
            <w:r w:rsidRPr="00A76976">
              <w:rPr>
                <w:rFonts w:ascii="宋体" w:hAnsi="宋体" w:cs="宋体" w:hint="eastAsia"/>
                <w:szCs w:val="21"/>
              </w:rPr>
              <w:t>履约保证金的金额：</w:t>
            </w:r>
            <w:r w:rsidRPr="00A76976">
              <w:rPr>
                <w:rFonts w:ascii="宋体" w:hAnsi="宋体" w:cs="宋体" w:hint="eastAsia"/>
                <w:szCs w:val="21"/>
                <w:u w:val="single"/>
              </w:rPr>
              <w:t xml:space="preserve"> 合同金额的10%  </w:t>
            </w:r>
          </w:p>
        </w:tc>
      </w:tr>
      <w:tr w:rsidR="00090F4D" w:rsidRPr="00A76976" w14:paraId="6709E898" w14:textId="77777777" w:rsidTr="00E55DD8">
        <w:trPr>
          <w:trHeight w:val="774"/>
          <w:jc w:val="center"/>
        </w:trPr>
        <w:tc>
          <w:tcPr>
            <w:tcW w:w="845" w:type="dxa"/>
            <w:vAlign w:val="center"/>
          </w:tcPr>
          <w:p w14:paraId="19F36905" w14:textId="77777777" w:rsidR="00090F4D" w:rsidRPr="00A76976" w:rsidRDefault="00090F4D">
            <w:pPr>
              <w:spacing w:line="360" w:lineRule="exact"/>
              <w:jc w:val="center"/>
              <w:rPr>
                <w:rFonts w:ascii="宋体" w:hAnsi="宋体" w:cs="宋体"/>
                <w:b/>
                <w:szCs w:val="21"/>
              </w:rPr>
            </w:pPr>
            <w:r w:rsidRPr="00A76976">
              <w:rPr>
                <w:rFonts w:ascii="宋体" w:hAnsi="宋体" w:cs="宋体" w:hint="eastAsia"/>
                <w:b/>
                <w:szCs w:val="21"/>
              </w:rPr>
              <w:t>6.1.1</w:t>
            </w:r>
          </w:p>
        </w:tc>
        <w:tc>
          <w:tcPr>
            <w:tcW w:w="1911" w:type="dxa"/>
            <w:vAlign w:val="center"/>
          </w:tcPr>
          <w:p w14:paraId="2A10A8DA" w14:textId="77777777" w:rsidR="00090F4D" w:rsidRPr="00A76976" w:rsidRDefault="00090F4D">
            <w:pPr>
              <w:spacing w:line="360" w:lineRule="exact"/>
              <w:ind w:left="310" w:hangingChars="147" w:hanging="310"/>
              <w:rPr>
                <w:rFonts w:ascii="宋体" w:hAnsi="宋体" w:cs="宋体"/>
                <w:b/>
                <w:szCs w:val="21"/>
              </w:rPr>
            </w:pPr>
            <w:r w:rsidRPr="00A76976">
              <w:rPr>
                <w:rFonts w:ascii="宋体" w:hAnsi="宋体" w:cs="宋体" w:hint="eastAsia"/>
                <w:b/>
                <w:szCs w:val="21"/>
              </w:rPr>
              <w:t>评标委员会的组建</w:t>
            </w:r>
          </w:p>
        </w:tc>
        <w:tc>
          <w:tcPr>
            <w:tcW w:w="7057" w:type="dxa"/>
            <w:vAlign w:val="center"/>
          </w:tcPr>
          <w:p w14:paraId="5C2A8A56" w14:textId="77777777" w:rsidR="00090F4D" w:rsidRPr="00A76976" w:rsidRDefault="00090F4D" w:rsidP="00EB66C9">
            <w:pPr>
              <w:rPr>
                <w:rFonts w:ascii="宋体" w:hAnsi="宋体" w:cs="宋体"/>
                <w:b/>
                <w:szCs w:val="21"/>
              </w:rPr>
            </w:pPr>
            <w:r w:rsidRPr="00A76976">
              <w:rPr>
                <w:rFonts w:ascii="宋体" w:hAnsi="宋体" w:cs="宋体" w:hint="eastAsia"/>
                <w:szCs w:val="21"/>
              </w:rPr>
              <w:t>评标委员会成员为</w:t>
            </w:r>
            <w:r w:rsidRPr="00A76976">
              <w:rPr>
                <w:rFonts w:ascii="宋体" w:hAnsi="宋体" w:cs="宋体" w:hint="eastAsia"/>
                <w:szCs w:val="21"/>
                <w:u w:val="single"/>
              </w:rPr>
              <w:t xml:space="preserve"> 9 </w:t>
            </w:r>
            <w:r w:rsidRPr="00A76976">
              <w:rPr>
                <w:rFonts w:ascii="宋体" w:hAnsi="宋体" w:cs="宋体" w:hint="eastAsia"/>
                <w:szCs w:val="21"/>
              </w:rPr>
              <w:t>人，其中设计专家</w:t>
            </w:r>
            <w:r w:rsidRPr="00A76976">
              <w:rPr>
                <w:rFonts w:ascii="宋体" w:hAnsi="宋体" w:cs="宋体" w:hint="eastAsia"/>
                <w:szCs w:val="21"/>
                <w:u w:val="single"/>
              </w:rPr>
              <w:t xml:space="preserve"> 4 </w:t>
            </w:r>
            <w:r w:rsidRPr="00A76976">
              <w:rPr>
                <w:rFonts w:ascii="宋体" w:hAnsi="宋体" w:cs="宋体" w:hint="eastAsia"/>
                <w:szCs w:val="21"/>
              </w:rPr>
              <w:t>人（含招标人代表</w:t>
            </w:r>
            <w:r w:rsidRPr="00A76976">
              <w:rPr>
                <w:rFonts w:ascii="宋体" w:hAnsi="宋体" w:cs="宋体" w:hint="eastAsia"/>
                <w:szCs w:val="21"/>
                <w:u w:val="single"/>
              </w:rPr>
              <w:t xml:space="preserve"> 1 </w:t>
            </w:r>
            <w:r w:rsidRPr="00A76976">
              <w:rPr>
                <w:rFonts w:ascii="宋体" w:hAnsi="宋体" w:cs="宋体" w:hint="eastAsia"/>
                <w:szCs w:val="21"/>
              </w:rPr>
              <w:t>人）；施工专家</w:t>
            </w:r>
            <w:r w:rsidRPr="00A76976">
              <w:rPr>
                <w:rFonts w:ascii="宋体" w:hAnsi="宋体" w:cs="宋体" w:hint="eastAsia"/>
                <w:szCs w:val="21"/>
                <w:u w:val="single"/>
              </w:rPr>
              <w:t xml:space="preserve"> 5 </w:t>
            </w:r>
            <w:r w:rsidRPr="00A76976">
              <w:rPr>
                <w:rFonts w:ascii="宋体" w:hAnsi="宋体" w:cs="宋体" w:hint="eastAsia"/>
                <w:szCs w:val="21"/>
              </w:rPr>
              <w:t>人（含招标人代表1人、含经济专家</w:t>
            </w:r>
            <w:r w:rsidRPr="00A76976">
              <w:rPr>
                <w:rFonts w:ascii="宋体" w:hAnsi="宋体" w:cs="宋体" w:hint="eastAsia"/>
                <w:szCs w:val="21"/>
                <w:u w:val="single"/>
              </w:rPr>
              <w:t xml:space="preserve"> 2 </w:t>
            </w:r>
            <w:r w:rsidRPr="00A76976">
              <w:rPr>
                <w:rFonts w:ascii="宋体" w:hAnsi="宋体" w:cs="宋体" w:hint="eastAsia"/>
                <w:szCs w:val="21"/>
              </w:rPr>
              <w:t>人）；</w:t>
            </w:r>
          </w:p>
        </w:tc>
      </w:tr>
      <w:tr w:rsidR="00090F4D" w:rsidRPr="00A76976" w14:paraId="64C690DC" w14:textId="77777777" w:rsidTr="00E55DD8">
        <w:trPr>
          <w:trHeight w:val="774"/>
          <w:jc w:val="center"/>
        </w:trPr>
        <w:tc>
          <w:tcPr>
            <w:tcW w:w="845" w:type="dxa"/>
            <w:vAlign w:val="center"/>
          </w:tcPr>
          <w:p w14:paraId="022D09E1" w14:textId="77777777" w:rsidR="00090F4D" w:rsidRPr="00A76976" w:rsidRDefault="00090F4D">
            <w:pPr>
              <w:spacing w:line="360" w:lineRule="exact"/>
              <w:jc w:val="center"/>
              <w:rPr>
                <w:rFonts w:ascii="宋体" w:hAnsi="宋体" w:cs="宋体"/>
                <w:b/>
                <w:szCs w:val="21"/>
              </w:rPr>
            </w:pPr>
            <w:r w:rsidRPr="00A76976">
              <w:rPr>
                <w:rFonts w:ascii="宋体" w:hAnsi="宋体" w:cs="宋体" w:hint="eastAsia"/>
                <w:b/>
                <w:szCs w:val="21"/>
              </w:rPr>
              <w:t>7.1</w:t>
            </w:r>
          </w:p>
        </w:tc>
        <w:tc>
          <w:tcPr>
            <w:tcW w:w="1911" w:type="dxa"/>
            <w:vAlign w:val="center"/>
          </w:tcPr>
          <w:p w14:paraId="14E0BD7B" w14:textId="77777777" w:rsidR="00090F4D" w:rsidRPr="00A76976" w:rsidRDefault="00090F4D">
            <w:pPr>
              <w:spacing w:line="360" w:lineRule="exact"/>
              <w:jc w:val="center"/>
              <w:rPr>
                <w:rFonts w:ascii="宋体" w:hAnsi="宋体" w:cs="宋体"/>
                <w:szCs w:val="21"/>
              </w:rPr>
            </w:pPr>
            <w:r w:rsidRPr="00A76976">
              <w:rPr>
                <w:rFonts w:ascii="宋体" w:hAnsi="宋体" w:cs="宋体" w:hint="eastAsia"/>
                <w:b/>
                <w:szCs w:val="21"/>
              </w:rPr>
              <w:t>是否授权评标委员会确定中标人</w:t>
            </w:r>
          </w:p>
        </w:tc>
        <w:tc>
          <w:tcPr>
            <w:tcW w:w="7057" w:type="dxa"/>
            <w:vAlign w:val="center"/>
          </w:tcPr>
          <w:p w14:paraId="0CD1C8C4" w14:textId="77777777" w:rsidR="00090F4D" w:rsidRPr="00A76976" w:rsidRDefault="00090F4D">
            <w:pPr>
              <w:spacing w:line="360" w:lineRule="exact"/>
              <w:ind w:leftChars="18" w:left="406" w:hangingChars="175" w:hanging="368"/>
              <w:rPr>
                <w:rFonts w:ascii="宋体" w:hAnsi="宋体" w:cs="宋体"/>
                <w:szCs w:val="21"/>
              </w:rPr>
            </w:pPr>
            <w:r w:rsidRPr="00A76976">
              <w:rPr>
                <w:rFonts w:ascii="宋体" w:hAnsi="宋体" w:cs="宋体" w:hint="eastAsia"/>
                <w:szCs w:val="21"/>
              </w:rPr>
              <w:t>□是</w:t>
            </w:r>
          </w:p>
          <w:p w14:paraId="670FD0B5" w14:textId="77777777" w:rsidR="00090F4D" w:rsidRPr="00A76976" w:rsidRDefault="00090F4D" w:rsidP="00E55DD8">
            <w:pPr>
              <w:spacing w:line="360" w:lineRule="exact"/>
              <w:ind w:leftChars="18" w:left="406" w:hangingChars="175" w:hanging="368"/>
              <w:rPr>
                <w:rFonts w:ascii="宋体" w:hAnsi="宋体" w:cs="宋体"/>
                <w:szCs w:val="21"/>
              </w:rPr>
            </w:pPr>
            <w:r w:rsidRPr="00A76976">
              <w:rPr>
                <w:rFonts w:ascii="宋体" w:hAnsi="宋体" w:cs="宋体" w:hint="eastAsia"/>
                <w:szCs w:val="21"/>
              </w:rPr>
              <w:sym w:font="Wingdings 2" w:char="F052"/>
            </w:r>
            <w:r w:rsidRPr="00A76976">
              <w:rPr>
                <w:rFonts w:ascii="宋体" w:hAnsi="宋体" w:cs="宋体" w:hint="eastAsia"/>
                <w:szCs w:val="21"/>
              </w:rPr>
              <w:t xml:space="preserve"> 否，推荐的中标候选人数：推荐中标候选单位</w:t>
            </w:r>
            <w:r w:rsidRPr="00A76976">
              <w:rPr>
                <w:rFonts w:ascii="宋体" w:hAnsi="宋体" w:cs="宋体" w:hint="eastAsia"/>
                <w:szCs w:val="21"/>
                <w:u w:val="single"/>
              </w:rPr>
              <w:t xml:space="preserve"> 1 </w:t>
            </w:r>
            <w:r w:rsidRPr="00A76976">
              <w:rPr>
                <w:rFonts w:ascii="宋体" w:hAnsi="宋体" w:cs="宋体" w:hint="eastAsia"/>
                <w:szCs w:val="21"/>
              </w:rPr>
              <w:t>名。</w:t>
            </w:r>
          </w:p>
        </w:tc>
      </w:tr>
      <w:tr w:rsidR="00090F4D" w:rsidRPr="00A76976" w14:paraId="09B866AA" w14:textId="77777777" w:rsidTr="00E55DD8">
        <w:trPr>
          <w:trHeight w:val="372"/>
          <w:jc w:val="center"/>
        </w:trPr>
        <w:tc>
          <w:tcPr>
            <w:tcW w:w="845" w:type="dxa"/>
            <w:vMerge w:val="restart"/>
            <w:vAlign w:val="center"/>
          </w:tcPr>
          <w:p w14:paraId="30B03159" w14:textId="77777777" w:rsidR="00090F4D" w:rsidRPr="00A76976" w:rsidRDefault="00090F4D">
            <w:pPr>
              <w:spacing w:line="360" w:lineRule="exact"/>
              <w:jc w:val="center"/>
              <w:rPr>
                <w:rFonts w:ascii="宋体" w:hAnsi="宋体" w:cs="宋体"/>
                <w:b/>
                <w:szCs w:val="21"/>
              </w:rPr>
            </w:pPr>
          </w:p>
        </w:tc>
        <w:tc>
          <w:tcPr>
            <w:tcW w:w="1911" w:type="dxa"/>
            <w:vMerge w:val="restart"/>
            <w:vAlign w:val="center"/>
          </w:tcPr>
          <w:p w14:paraId="7261EC9C" w14:textId="77777777" w:rsidR="00090F4D" w:rsidRPr="00A76976" w:rsidRDefault="00090F4D">
            <w:pPr>
              <w:jc w:val="center"/>
              <w:rPr>
                <w:rFonts w:ascii="宋体" w:hAnsi="宋体"/>
                <w:b/>
                <w:sz w:val="24"/>
              </w:rPr>
            </w:pPr>
            <w:r w:rsidRPr="00A76976">
              <w:rPr>
                <w:rFonts w:ascii="宋体" w:hAnsi="宋体" w:cs="宋体" w:hint="eastAsia"/>
                <w:b/>
                <w:szCs w:val="21"/>
              </w:rPr>
              <w:t>投标补偿标准</w:t>
            </w:r>
          </w:p>
        </w:tc>
        <w:tc>
          <w:tcPr>
            <w:tcW w:w="7057" w:type="dxa"/>
            <w:vAlign w:val="center"/>
          </w:tcPr>
          <w:p w14:paraId="31BF0F3D" w14:textId="77777777" w:rsidR="00090F4D" w:rsidRPr="00A76976" w:rsidRDefault="00090F4D">
            <w:pPr>
              <w:pStyle w:val="a0"/>
              <w:spacing w:beforeLines="50" w:before="120" w:line="360" w:lineRule="auto"/>
              <w:ind w:left="420" w:hangingChars="200" w:hanging="420"/>
              <w:rPr>
                <w:rFonts w:ascii="宋体" w:hAnsi="宋体"/>
                <w:szCs w:val="21"/>
              </w:rPr>
            </w:pPr>
            <w:r w:rsidRPr="00A76976">
              <w:rPr>
                <w:rFonts w:ascii="宋体" w:hAnsi="宋体" w:hint="eastAsia"/>
                <w:szCs w:val="21"/>
              </w:rPr>
              <w:t>中标人将被授予合同，不予补偿</w:t>
            </w:r>
          </w:p>
        </w:tc>
      </w:tr>
      <w:tr w:rsidR="00090F4D" w:rsidRPr="00A76976" w14:paraId="30070FB8" w14:textId="77777777" w:rsidTr="00E55DD8">
        <w:trPr>
          <w:trHeight w:val="385"/>
          <w:jc w:val="center"/>
        </w:trPr>
        <w:tc>
          <w:tcPr>
            <w:tcW w:w="845" w:type="dxa"/>
            <w:vMerge/>
            <w:vAlign w:val="center"/>
          </w:tcPr>
          <w:p w14:paraId="02473086" w14:textId="77777777" w:rsidR="00090F4D" w:rsidRPr="00A76976" w:rsidRDefault="00090F4D">
            <w:pPr>
              <w:spacing w:line="360" w:lineRule="exact"/>
              <w:jc w:val="center"/>
              <w:rPr>
                <w:rFonts w:ascii="宋体" w:hAnsi="宋体" w:cs="宋体"/>
                <w:b/>
                <w:szCs w:val="21"/>
              </w:rPr>
            </w:pPr>
          </w:p>
        </w:tc>
        <w:tc>
          <w:tcPr>
            <w:tcW w:w="1911" w:type="dxa"/>
            <w:vMerge/>
            <w:vAlign w:val="center"/>
          </w:tcPr>
          <w:p w14:paraId="001D30F7" w14:textId="77777777" w:rsidR="00090F4D" w:rsidRPr="00A76976" w:rsidRDefault="00090F4D">
            <w:pPr>
              <w:spacing w:line="360" w:lineRule="exact"/>
              <w:jc w:val="center"/>
              <w:rPr>
                <w:rFonts w:ascii="宋体" w:hAnsi="宋体" w:cs="宋体"/>
                <w:b/>
                <w:szCs w:val="21"/>
              </w:rPr>
            </w:pPr>
          </w:p>
        </w:tc>
        <w:tc>
          <w:tcPr>
            <w:tcW w:w="7057" w:type="dxa"/>
            <w:vAlign w:val="center"/>
          </w:tcPr>
          <w:p w14:paraId="7AEC349E" w14:textId="77777777" w:rsidR="00090F4D" w:rsidRPr="00A76976" w:rsidRDefault="00090F4D">
            <w:pPr>
              <w:spacing w:beforeLines="50" w:before="120" w:line="360" w:lineRule="auto"/>
              <w:rPr>
                <w:szCs w:val="21"/>
              </w:rPr>
            </w:pPr>
            <w:r w:rsidRPr="00A76976">
              <w:rPr>
                <w:rFonts w:hint="eastAsia"/>
                <w:szCs w:val="21"/>
              </w:rPr>
              <w:t>未中标人投标补偿：</w:t>
            </w:r>
          </w:p>
          <w:p w14:paraId="52AB8DC6" w14:textId="77777777" w:rsidR="00090F4D" w:rsidRPr="00A76976" w:rsidRDefault="00090F4D">
            <w:pPr>
              <w:spacing w:beforeLines="50" w:before="120" w:line="360" w:lineRule="auto"/>
              <w:rPr>
                <w:rFonts w:ascii="宋体" w:hAnsi="宋体"/>
                <w:bCs/>
                <w:szCs w:val="21"/>
              </w:rPr>
            </w:pPr>
            <w:r w:rsidRPr="00A76976">
              <w:rPr>
                <w:rFonts w:hint="eastAsia"/>
                <w:szCs w:val="21"/>
              </w:rPr>
              <w:t>□</w:t>
            </w:r>
            <w:r w:rsidRPr="00A76976">
              <w:rPr>
                <w:rFonts w:hint="eastAsia"/>
                <w:szCs w:val="21"/>
              </w:rPr>
              <w:t xml:space="preserve">  </w:t>
            </w:r>
            <w:r w:rsidRPr="00A76976">
              <w:rPr>
                <w:rFonts w:ascii="宋体" w:hAnsi="宋体" w:hint="eastAsia"/>
                <w:bCs/>
                <w:szCs w:val="21"/>
              </w:rPr>
              <w:t>排序第2名的投标人</w:t>
            </w:r>
            <w:r w:rsidRPr="00A76976">
              <w:rPr>
                <w:rFonts w:ascii="宋体" w:hAnsi="宋体" w:hint="eastAsia"/>
                <w:bCs/>
                <w:szCs w:val="21"/>
                <w:u w:val="single"/>
              </w:rPr>
              <w:t xml:space="preserve">      /    </w:t>
            </w:r>
            <w:r w:rsidRPr="00A76976">
              <w:rPr>
                <w:rFonts w:ascii="宋体" w:hAnsi="宋体" w:hint="eastAsia"/>
                <w:bCs/>
                <w:szCs w:val="21"/>
              </w:rPr>
              <w:t>万元；</w:t>
            </w:r>
          </w:p>
          <w:p w14:paraId="1A6AC2AB" w14:textId="77777777" w:rsidR="00090F4D" w:rsidRPr="00A76976" w:rsidRDefault="00090F4D">
            <w:pPr>
              <w:spacing w:beforeLines="50" w:before="120" w:line="360" w:lineRule="auto"/>
              <w:ind w:firstLine="420"/>
              <w:rPr>
                <w:rFonts w:ascii="宋体" w:hAnsi="宋体"/>
                <w:bCs/>
                <w:szCs w:val="21"/>
              </w:rPr>
            </w:pPr>
            <w:r w:rsidRPr="00A76976">
              <w:rPr>
                <w:rFonts w:ascii="宋体" w:hAnsi="宋体" w:hint="eastAsia"/>
                <w:bCs/>
                <w:szCs w:val="21"/>
              </w:rPr>
              <w:t>排序第3名的投标人</w:t>
            </w:r>
            <w:r w:rsidRPr="00A76976">
              <w:rPr>
                <w:rFonts w:ascii="宋体" w:hAnsi="宋体" w:hint="eastAsia"/>
                <w:bCs/>
                <w:szCs w:val="21"/>
                <w:u w:val="single"/>
              </w:rPr>
              <w:t xml:space="preserve">      /    </w:t>
            </w:r>
            <w:r w:rsidRPr="00A76976">
              <w:rPr>
                <w:rFonts w:ascii="宋体" w:hAnsi="宋体" w:hint="eastAsia"/>
                <w:bCs/>
                <w:szCs w:val="21"/>
              </w:rPr>
              <w:t>万元；</w:t>
            </w:r>
          </w:p>
          <w:p w14:paraId="0CBAD684" w14:textId="77777777" w:rsidR="00090F4D" w:rsidRPr="00A76976" w:rsidRDefault="00090F4D">
            <w:pPr>
              <w:spacing w:beforeLines="50" w:before="120" w:line="360" w:lineRule="auto"/>
              <w:ind w:firstLine="420"/>
              <w:jc w:val="left"/>
              <w:rPr>
                <w:szCs w:val="21"/>
              </w:rPr>
            </w:pPr>
            <w:r w:rsidRPr="00A76976">
              <w:rPr>
                <w:rFonts w:hint="eastAsia"/>
                <w:szCs w:val="21"/>
              </w:rPr>
              <w:t>其余投标人不支付补偿金。</w:t>
            </w:r>
          </w:p>
          <w:p w14:paraId="76C448DC" w14:textId="77777777" w:rsidR="00090F4D" w:rsidRPr="00A76976" w:rsidRDefault="00090F4D">
            <w:pPr>
              <w:spacing w:beforeLines="50" w:before="120" w:line="360" w:lineRule="auto"/>
              <w:rPr>
                <w:rFonts w:ascii="宋体" w:hAnsi="宋体"/>
                <w:szCs w:val="21"/>
              </w:rPr>
            </w:pPr>
            <w:r w:rsidRPr="00A76976">
              <w:rPr>
                <w:rFonts w:hint="eastAsia"/>
                <w:szCs w:val="21"/>
              </w:rPr>
              <w:t>□</w:t>
            </w:r>
            <w:r w:rsidRPr="00A76976">
              <w:rPr>
                <w:rFonts w:hint="eastAsia"/>
                <w:szCs w:val="21"/>
              </w:rPr>
              <w:t xml:space="preserve">  </w:t>
            </w:r>
            <w:r w:rsidRPr="00A76976">
              <w:rPr>
                <w:rFonts w:hint="eastAsia"/>
                <w:szCs w:val="21"/>
              </w:rPr>
              <w:t>对未中标的投标人均补偿</w:t>
            </w:r>
            <w:r w:rsidRPr="00A76976">
              <w:rPr>
                <w:rFonts w:ascii="宋体" w:hAnsi="宋体" w:hint="eastAsia"/>
                <w:szCs w:val="21"/>
                <w:u w:val="single"/>
              </w:rPr>
              <w:t xml:space="preserve">        </w:t>
            </w:r>
            <w:r w:rsidRPr="00A76976">
              <w:rPr>
                <w:rFonts w:ascii="宋体" w:hAnsi="宋体" w:hint="eastAsia"/>
                <w:szCs w:val="21"/>
              </w:rPr>
              <w:t>万元。</w:t>
            </w:r>
          </w:p>
          <w:p w14:paraId="632C27FD" w14:textId="77777777" w:rsidR="00090F4D" w:rsidRPr="00A76976" w:rsidRDefault="00090F4D">
            <w:pPr>
              <w:spacing w:line="360" w:lineRule="exact"/>
              <w:ind w:leftChars="18" w:left="406" w:hangingChars="175" w:hanging="368"/>
              <w:rPr>
                <w:rFonts w:ascii="宋体" w:hAnsi="宋体" w:cs="宋体"/>
                <w:szCs w:val="21"/>
              </w:rPr>
            </w:pPr>
            <w:r w:rsidRPr="00A76976">
              <w:rPr>
                <w:szCs w:val="21"/>
              </w:rPr>
              <w:fldChar w:fldCharType="begin"/>
            </w:r>
            <w:r w:rsidRPr="00A76976">
              <w:rPr>
                <w:szCs w:val="21"/>
              </w:rPr>
              <w:instrText xml:space="preserve"> eq \o\ac(</w:instrText>
            </w:r>
            <w:r w:rsidRPr="00A76976">
              <w:rPr>
                <w:rFonts w:hint="eastAsia"/>
                <w:szCs w:val="21"/>
              </w:rPr>
              <w:instrText>□</w:instrText>
            </w:r>
            <w:r w:rsidRPr="00A76976">
              <w:rPr>
                <w:szCs w:val="21"/>
              </w:rPr>
              <w:instrText>,</w:instrText>
            </w:r>
            <w:r w:rsidRPr="00A76976">
              <w:rPr>
                <w:rFonts w:hint="eastAsia"/>
                <w:szCs w:val="21"/>
              </w:rPr>
              <w:instrText>√</w:instrText>
            </w:r>
            <w:r w:rsidRPr="00A76976">
              <w:rPr>
                <w:szCs w:val="21"/>
              </w:rPr>
              <w:instrText>)</w:instrText>
            </w:r>
            <w:r w:rsidRPr="00A76976">
              <w:rPr>
                <w:szCs w:val="21"/>
              </w:rPr>
              <w:fldChar w:fldCharType="end"/>
            </w:r>
            <w:r w:rsidRPr="00A76976">
              <w:rPr>
                <w:rFonts w:hint="eastAsia"/>
                <w:szCs w:val="21"/>
              </w:rPr>
              <w:t xml:space="preserve">  </w:t>
            </w:r>
            <w:r w:rsidRPr="00A76976">
              <w:rPr>
                <w:rFonts w:hint="eastAsia"/>
                <w:szCs w:val="21"/>
              </w:rPr>
              <w:t>不作补偿</w:t>
            </w:r>
          </w:p>
        </w:tc>
      </w:tr>
      <w:tr w:rsidR="00090F4D" w:rsidRPr="00A76976" w14:paraId="3C7EA3CE" w14:textId="77777777" w:rsidTr="00E55DD8">
        <w:trPr>
          <w:trHeight w:val="385"/>
          <w:jc w:val="center"/>
        </w:trPr>
        <w:tc>
          <w:tcPr>
            <w:tcW w:w="845" w:type="dxa"/>
            <w:vAlign w:val="center"/>
          </w:tcPr>
          <w:p w14:paraId="19F2D485" w14:textId="77777777" w:rsidR="00090F4D" w:rsidRPr="00A76976" w:rsidRDefault="00090F4D" w:rsidP="00BD1F66">
            <w:pPr>
              <w:spacing w:line="320" w:lineRule="exact"/>
              <w:jc w:val="center"/>
              <w:rPr>
                <w:rFonts w:ascii="仿宋" w:eastAsia="仿宋" w:hAnsi="仿宋"/>
                <w:sz w:val="18"/>
                <w:szCs w:val="18"/>
              </w:rPr>
            </w:pPr>
          </w:p>
        </w:tc>
        <w:tc>
          <w:tcPr>
            <w:tcW w:w="1911" w:type="dxa"/>
            <w:vAlign w:val="center"/>
          </w:tcPr>
          <w:p w14:paraId="13CFC185" w14:textId="77777777" w:rsidR="00090F4D" w:rsidRPr="00A76976" w:rsidRDefault="00090F4D" w:rsidP="00BD1F66">
            <w:pPr>
              <w:spacing w:line="320" w:lineRule="exact"/>
              <w:jc w:val="center"/>
              <w:rPr>
                <w:rFonts w:ascii="仿宋" w:eastAsia="仿宋" w:hAnsi="仿宋"/>
                <w:sz w:val="18"/>
                <w:szCs w:val="18"/>
              </w:rPr>
            </w:pPr>
            <w:r w:rsidRPr="00A76976">
              <w:rPr>
                <w:rFonts w:ascii="宋体" w:hAnsi="宋体" w:cs="宋体" w:hint="eastAsia"/>
                <w:b/>
                <w:szCs w:val="21"/>
              </w:rPr>
              <w:t>其他注意事项</w:t>
            </w:r>
          </w:p>
        </w:tc>
        <w:tc>
          <w:tcPr>
            <w:tcW w:w="7057" w:type="dxa"/>
            <w:vAlign w:val="center"/>
          </w:tcPr>
          <w:p w14:paraId="243FBE92" w14:textId="77777777" w:rsidR="00090F4D" w:rsidRPr="00A76976" w:rsidRDefault="00090F4D" w:rsidP="00BD1F66">
            <w:pPr>
              <w:spacing w:line="320" w:lineRule="exact"/>
              <w:rPr>
                <w:rFonts w:ascii="仿宋" w:eastAsia="仿宋" w:hAnsi="仿宋"/>
                <w:b/>
                <w:sz w:val="18"/>
                <w:szCs w:val="18"/>
              </w:rPr>
            </w:pPr>
            <w:r w:rsidRPr="00A76976">
              <w:rPr>
                <w:rFonts w:ascii="宋体" w:hAnsi="宋体" w:cs="宋体"/>
                <w:szCs w:val="21"/>
              </w:rPr>
              <w:t>本次招标的招标代理咨询服务费由中标人支付，支付标准以</w:t>
            </w:r>
            <w:r w:rsidRPr="00A76976">
              <w:rPr>
                <w:rFonts w:ascii="宋体" w:hAnsi="宋体" w:cs="宋体" w:hint="eastAsia"/>
                <w:szCs w:val="21"/>
              </w:rPr>
              <w:t>中标</w:t>
            </w:r>
            <w:r w:rsidRPr="00A76976">
              <w:rPr>
                <w:rFonts w:ascii="宋体" w:hAnsi="宋体" w:cs="宋体"/>
                <w:szCs w:val="21"/>
              </w:rPr>
              <w:t>金额为准，按《招标代理服务收费管理暂行办法》（计价格〔2002〕1980号、发改办价格〔2003〕857号）所规定的</w:t>
            </w:r>
            <w:r w:rsidRPr="00A76976">
              <w:rPr>
                <w:rFonts w:ascii="宋体" w:hAnsi="宋体" w:cs="宋体" w:hint="eastAsia"/>
                <w:szCs w:val="21"/>
              </w:rPr>
              <w:t>工程</w:t>
            </w:r>
            <w:r w:rsidRPr="00A76976">
              <w:rPr>
                <w:rFonts w:ascii="宋体" w:hAnsi="宋体" w:cs="宋体"/>
                <w:szCs w:val="21"/>
              </w:rPr>
              <w:t>类招标收费标准*</w:t>
            </w:r>
            <w:r w:rsidRPr="00A76976">
              <w:rPr>
                <w:rFonts w:ascii="宋体" w:hAnsi="宋体" w:cs="宋体" w:hint="eastAsia"/>
                <w:szCs w:val="21"/>
              </w:rPr>
              <w:t>72.09</w:t>
            </w:r>
            <w:r w:rsidRPr="00A76976">
              <w:rPr>
                <w:rFonts w:ascii="宋体" w:hAnsi="宋体" w:cs="宋体"/>
                <w:szCs w:val="21"/>
              </w:rPr>
              <w:t>%计算；支付时间为收到中标通知书后十四（14）天内。如果中标人未按上述规定向招标机构支付招标代理咨询服务费，招标机构有权不退还其投标保证金。</w:t>
            </w:r>
          </w:p>
        </w:tc>
      </w:tr>
      <w:tr w:rsidR="00090F4D" w:rsidRPr="00A76976" w14:paraId="13E69CF6" w14:textId="77777777" w:rsidTr="00E55DD8">
        <w:trPr>
          <w:trHeight w:val="562"/>
          <w:jc w:val="center"/>
        </w:trPr>
        <w:tc>
          <w:tcPr>
            <w:tcW w:w="9813" w:type="dxa"/>
            <w:gridSpan w:val="3"/>
            <w:vAlign w:val="center"/>
          </w:tcPr>
          <w:p w14:paraId="615EFB96" w14:textId="77777777" w:rsidR="00090F4D" w:rsidRPr="00A76976" w:rsidRDefault="00090F4D">
            <w:pPr>
              <w:spacing w:line="360" w:lineRule="exact"/>
              <w:ind w:leftChars="-32" w:left="-67" w:firstLineChars="17" w:firstLine="36"/>
              <w:rPr>
                <w:rFonts w:ascii="宋体" w:hAnsi="宋体" w:cs="宋体"/>
                <w:szCs w:val="21"/>
              </w:rPr>
            </w:pPr>
            <w:r w:rsidRPr="00A76976">
              <w:rPr>
                <w:rFonts w:ascii="仿宋_GB2312" w:hAnsi="华文仿宋" w:hint="eastAsia"/>
                <w:b/>
                <w:szCs w:val="21"/>
              </w:rPr>
              <w:t>解释权：</w:t>
            </w:r>
            <w:r w:rsidRPr="00A76976">
              <w:rPr>
                <w:rFonts w:ascii="仿宋_GB2312" w:hAnsi="华文仿宋"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招标文件正文中涉及相同内容的规定与本表不一致的，以本表为准；招标文件中列举的否决投标条款，但未在本表中列明的，不得作为评标的标准和依据。</w:t>
            </w:r>
          </w:p>
        </w:tc>
      </w:tr>
    </w:tbl>
    <w:p w14:paraId="11203953" w14:textId="77777777" w:rsidR="004122E2" w:rsidRPr="00A76976" w:rsidRDefault="004122E2">
      <w:pPr>
        <w:spacing w:line="320" w:lineRule="exact"/>
        <w:rPr>
          <w:rFonts w:ascii="仿宋_GB2312" w:hAnsi="华文仿宋"/>
          <w:b/>
          <w:sz w:val="24"/>
        </w:rPr>
      </w:pPr>
      <w:r w:rsidRPr="00A76976">
        <w:rPr>
          <w:rFonts w:ascii="华文仿宋" w:eastAsia="华文仿宋" w:hAnsi="华文仿宋" w:hint="eastAsia"/>
          <w:b/>
          <w:sz w:val="24"/>
        </w:rPr>
        <w:t>注：</w:t>
      </w:r>
      <w:r w:rsidRPr="00A76976">
        <w:rPr>
          <w:rFonts w:ascii="仿宋_GB2312" w:hAnsi="华文仿宋"/>
          <w:b/>
          <w:sz w:val="24"/>
        </w:rPr>
        <w:fldChar w:fldCharType="begin"/>
      </w:r>
      <w:r w:rsidRPr="00A76976">
        <w:rPr>
          <w:rFonts w:ascii="仿宋_GB2312" w:hAnsi="华文仿宋"/>
          <w:b/>
          <w:sz w:val="24"/>
        </w:rPr>
        <w:instrText xml:space="preserve"> </w:instrText>
      </w:r>
      <w:r w:rsidRPr="00A76976">
        <w:rPr>
          <w:rFonts w:ascii="仿宋_GB2312" w:hAnsi="华文仿宋" w:hint="eastAsia"/>
          <w:b/>
          <w:sz w:val="24"/>
        </w:rPr>
        <w:instrText>eq \o\ac(</w:instrText>
      </w:r>
      <w:r w:rsidRPr="00A76976">
        <w:rPr>
          <w:rFonts w:ascii="仿宋_GB2312" w:hAnsi="华文仿宋" w:hint="eastAsia"/>
          <w:b/>
          <w:position w:val="-3"/>
          <w:sz w:val="36"/>
        </w:rPr>
        <w:instrText>□</w:instrText>
      </w:r>
      <w:r w:rsidRPr="00A76976">
        <w:rPr>
          <w:rFonts w:ascii="仿宋_GB2312" w:hAnsi="华文仿宋" w:hint="eastAsia"/>
          <w:b/>
          <w:sz w:val="24"/>
        </w:rPr>
        <w:instrText>,</w:instrText>
      </w:r>
      <w:r w:rsidRPr="00A76976">
        <w:rPr>
          <w:rFonts w:ascii="仿宋_GB2312" w:hAnsi="华文仿宋" w:hint="eastAsia"/>
          <w:b/>
          <w:sz w:val="24"/>
        </w:rPr>
        <w:instrText>√</w:instrText>
      </w:r>
      <w:r w:rsidRPr="00A76976">
        <w:rPr>
          <w:rFonts w:ascii="仿宋_GB2312" w:hAnsi="华文仿宋" w:hint="eastAsia"/>
          <w:b/>
          <w:sz w:val="24"/>
        </w:rPr>
        <w:instrText>)</w:instrText>
      </w:r>
      <w:r w:rsidRPr="00A76976">
        <w:rPr>
          <w:rFonts w:ascii="仿宋_GB2312" w:hAnsi="华文仿宋"/>
          <w:b/>
          <w:sz w:val="24"/>
        </w:rPr>
        <w:fldChar w:fldCharType="end"/>
      </w:r>
      <w:r w:rsidRPr="00A76976">
        <w:rPr>
          <w:rFonts w:ascii="仿宋_GB2312" w:hAnsi="华文仿宋" w:hint="eastAsia"/>
          <w:b/>
          <w:sz w:val="24"/>
        </w:rPr>
        <w:t>表示适用本次招标</w:t>
      </w:r>
      <w:r w:rsidRPr="00A76976">
        <w:rPr>
          <w:rFonts w:ascii="仿宋_GB2312" w:hAnsi="华文仿宋" w:hint="eastAsia"/>
          <w:b/>
          <w:sz w:val="24"/>
        </w:rPr>
        <w:t xml:space="preserve">, </w:t>
      </w:r>
      <w:r w:rsidRPr="00A76976">
        <w:rPr>
          <w:rFonts w:ascii="仿宋_GB2312" w:hAnsi="华文仿宋" w:hint="eastAsia"/>
          <w:b/>
          <w:sz w:val="36"/>
          <w:szCs w:val="36"/>
        </w:rPr>
        <w:t>□</w:t>
      </w:r>
      <w:r w:rsidRPr="00A76976">
        <w:rPr>
          <w:rFonts w:ascii="仿宋_GB2312" w:hAnsi="华文仿宋" w:hint="eastAsia"/>
          <w:b/>
          <w:sz w:val="24"/>
        </w:rPr>
        <w:t>表示不适用本次招标</w:t>
      </w:r>
    </w:p>
    <w:p w14:paraId="1C43E239" w14:textId="77777777" w:rsidR="004122E2" w:rsidRPr="00A76976" w:rsidRDefault="004122E2">
      <w:pPr>
        <w:spacing w:line="320" w:lineRule="exact"/>
        <w:rPr>
          <w:b/>
          <w:bCs/>
          <w:sz w:val="28"/>
        </w:rPr>
      </w:pPr>
    </w:p>
    <w:p w14:paraId="734A599B" w14:textId="77777777" w:rsidR="004122E2" w:rsidRPr="00A76976" w:rsidRDefault="004122E2">
      <w:pPr>
        <w:spacing w:line="320" w:lineRule="exact"/>
        <w:rPr>
          <w:rFonts w:ascii="宋体" w:hAnsi="宋体"/>
          <w:b/>
          <w:sz w:val="30"/>
          <w:szCs w:val="30"/>
        </w:rPr>
      </w:pPr>
      <w:r w:rsidRPr="00A76976">
        <w:rPr>
          <w:rFonts w:ascii="仿宋_GB2312" w:hAnsi="华文仿宋"/>
          <w:b/>
          <w:sz w:val="24"/>
        </w:rPr>
        <w:br w:type="page"/>
      </w:r>
      <w:bookmarkStart w:id="8" w:name="_Toc347819270"/>
      <w:bookmarkStart w:id="9" w:name="_Toc364679544"/>
      <w:bookmarkStart w:id="10" w:name="_Toc364682190"/>
      <w:r w:rsidRPr="00A76976">
        <w:rPr>
          <w:rFonts w:ascii="宋体" w:hAnsi="宋体" w:hint="eastAsia"/>
          <w:b/>
          <w:sz w:val="30"/>
          <w:szCs w:val="30"/>
        </w:rPr>
        <w:t>1．总则</w:t>
      </w:r>
      <w:bookmarkEnd w:id="8"/>
      <w:bookmarkEnd w:id="9"/>
      <w:bookmarkEnd w:id="10"/>
    </w:p>
    <w:p w14:paraId="065C724B" w14:textId="77777777" w:rsidR="004122E2" w:rsidRPr="00A76976" w:rsidRDefault="004122E2">
      <w:pPr>
        <w:spacing w:line="360" w:lineRule="auto"/>
        <w:rPr>
          <w:rFonts w:ascii="宋体" w:hAnsi="宋体"/>
          <w:sz w:val="28"/>
          <w:szCs w:val="28"/>
        </w:rPr>
      </w:pPr>
      <w:r w:rsidRPr="00A76976">
        <w:rPr>
          <w:rFonts w:ascii="宋体" w:hAnsi="宋体"/>
          <w:sz w:val="28"/>
          <w:szCs w:val="28"/>
        </w:rPr>
        <w:t>1.1</w:t>
      </w:r>
      <w:r w:rsidRPr="00A76976">
        <w:rPr>
          <w:rFonts w:ascii="宋体" w:hAnsi="宋体" w:hint="eastAsia"/>
          <w:sz w:val="28"/>
          <w:szCs w:val="28"/>
        </w:rPr>
        <w:t>项目概况</w:t>
      </w:r>
    </w:p>
    <w:p w14:paraId="239958C7" w14:textId="77777777" w:rsidR="004122E2" w:rsidRPr="00A76976" w:rsidRDefault="004122E2">
      <w:pPr>
        <w:spacing w:line="360" w:lineRule="auto"/>
        <w:ind w:firstLine="480"/>
        <w:rPr>
          <w:rFonts w:ascii="宋体" w:hAnsi="宋体"/>
          <w:szCs w:val="21"/>
        </w:rPr>
      </w:pPr>
      <w:r w:rsidRPr="00A76976">
        <w:rPr>
          <w:rFonts w:ascii="宋体" w:hAnsi="宋体"/>
          <w:szCs w:val="21"/>
        </w:rPr>
        <w:t>1.1.1</w:t>
      </w:r>
      <w:r w:rsidR="00400FE2" w:rsidRPr="00A76976">
        <w:rPr>
          <w:rFonts w:hint="eastAsia"/>
          <w:szCs w:val="21"/>
        </w:rPr>
        <w:t>复旦大学邯郸校区光华楼核心机房改造项目（二期）</w:t>
      </w:r>
      <w:r w:rsidR="00415E54" w:rsidRPr="00A76976">
        <w:rPr>
          <w:rFonts w:hint="eastAsia"/>
          <w:szCs w:val="21"/>
        </w:rPr>
        <w:t>设计施工一体化招标</w:t>
      </w:r>
      <w:r w:rsidRPr="00A76976">
        <w:rPr>
          <w:rFonts w:ascii="宋体" w:hAnsi="宋体" w:hint="eastAsia"/>
          <w:szCs w:val="21"/>
        </w:rPr>
        <w:t>（以下简称本工程）经复旦大学批准建设，建设资金来源于财政资金投资。目前资金基本落实，前期条件基本就绪，具备一体化招标条件。</w:t>
      </w:r>
    </w:p>
    <w:p w14:paraId="4CEF803E" w14:textId="77777777" w:rsidR="004122E2" w:rsidRPr="00A76976" w:rsidRDefault="004122E2">
      <w:pPr>
        <w:spacing w:line="360" w:lineRule="auto"/>
        <w:rPr>
          <w:rFonts w:ascii="宋体" w:hAnsi="宋体"/>
          <w:szCs w:val="21"/>
        </w:rPr>
      </w:pPr>
      <w:r w:rsidRPr="00A76976">
        <w:rPr>
          <w:rFonts w:ascii="宋体" w:hAnsi="宋体" w:hint="eastAsia"/>
          <w:szCs w:val="21"/>
        </w:rPr>
        <w:t xml:space="preserve">    1.1.2．本工程招标人是</w:t>
      </w:r>
      <w:r w:rsidRPr="00A76976">
        <w:rPr>
          <w:rFonts w:ascii="宋体" w:hAnsi="宋体" w:cs="宋体" w:hint="eastAsia"/>
          <w:kern w:val="0"/>
          <w:szCs w:val="21"/>
        </w:rPr>
        <w:t>复旦大学</w:t>
      </w:r>
      <w:r w:rsidRPr="00A76976">
        <w:rPr>
          <w:rFonts w:ascii="宋体" w:hAnsi="宋体" w:hint="eastAsia"/>
          <w:szCs w:val="21"/>
        </w:rPr>
        <w:t>，设计、施工一体化招标工作已由招标人委托上海祥浦建设工程监理咨询有限责任公司全过程代理。本工程招标工作小组已经组建，评标委员会将由招标人依法组建，其成员为招标人的代表和有关技术、经济等方面的专家。</w:t>
      </w:r>
    </w:p>
    <w:p w14:paraId="1B179BF9" w14:textId="77777777" w:rsidR="004122E2" w:rsidRPr="00A76976" w:rsidRDefault="004122E2">
      <w:pPr>
        <w:spacing w:line="360" w:lineRule="auto"/>
        <w:rPr>
          <w:rFonts w:ascii="宋体" w:hAnsi="宋体"/>
          <w:szCs w:val="21"/>
        </w:rPr>
      </w:pPr>
      <w:r w:rsidRPr="00A76976">
        <w:rPr>
          <w:rFonts w:ascii="宋体" w:hAnsi="宋体" w:hint="eastAsia"/>
          <w:szCs w:val="21"/>
        </w:rPr>
        <w:t xml:space="preserve">    1.1.3．本招标文件是投标人编制投标文件和招标人同承包人双方签定设计、施工总承包合同协议书的重要依据，望投标人予以充分重视。</w:t>
      </w:r>
    </w:p>
    <w:p w14:paraId="73C763F0" w14:textId="77777777" w:rsidR="004122E2" w:rsidRPr="00A76976" w:rsidRDefault="004122E2">
      <w:pPr>
        <w:spacing w:line="360" w:lineRule="auto"/>
        <w:ind w:firstLine="480"/>
        <w:rPr>
          <w:rFonts w:ascii="宋体" w:hAnsi="宋体"/>
          <w:szCs w:val="21"/>
        </w:rPr>
      </w:pPr>
      <w:r w:rsidRPr="00A76976">
        <w:rPr>
          <w:rFonts w:ascii="宋体" w:hAnsi="宋体" w:hint="eastAsia"/>
          <w:szCs w:val="21"/>
        </w:rPr>
        <w:t>1.1.4．本工程设计、施工一体化招标由监督机构实施监督。</w:t>
      </w:r>
    </w:p>
    <w:p w14:paraId="4351EF24" w14:textId="77777777" w:rsidR="004122E2" w:rsidRPr="00A76976" w:rsidRDefault="004122E2">
      <w:pPr>
        <w:spacing w:line="360" w:lineRule="auto"/>
        <w:rPr>
          <w:rFonts w:ascii="宋体" w:hAnsi="宋体"/>
          <w:sz w:val="28"/>
          <w:szCs w:val="28"/>
        </w:rPr>
      </w:pPr>
      <w:r w:rsidRPr="00A76976">
        <w:rPr>
          <w:rFonts w:ascii="宋体" w:hAnsi="宋体"/>
          <w:sz w:val="28"/>
          <w:szCs w:val="28"/>
        </w:rPr>
        <w:t>1.2</w:t>
      </w:r>
      <w:r w:rsidRPr="00A76976">
        <w:rPr>
          <w:rFonts w:ascii="宋体" w:hAnsi="宋体" w:hint="eastAsia"/>
          <w:sz w:val="28"/>
          <w:szCs w:val="28"/>
        </w:rPr>
        <w:t>资金来源和落实情况</w:t>
      </w:r>
    </w:p>
    <w:p w14:paraId="395002C8"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1.2.1</w:t>
      </w:r>
      <w:r w:rsidRPr="00A76976">
        <w:rPr>
          <w:rFonts w:ascii="宋体" w:hAnsi="宋体" w:hint="eastAsia"/>
          <w:szCs w:val="21"/>
        </w:rPr>
        <w:t>本招标项目的资金来源：见投标人须知前附表。</w:t>
      </w:r>
    </w:p>
    <w:p w14:paraId="4D87902B"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1.2.2</w:t>
      </w:r>
      <w:r w:rsidRPr="00A76976">
        <w:rPr>
          <w:rFonts w:ascii="宋体" w:hAnsi="宋体" w:hint="eastAsia"/>
          <w:szCs w:val="21"/>
        </w:rPr>
        <w:t>本招标项目的出资比例：见投标人须知前附表。</w:t>
      </w:r>
    </w:p>
    <w:p w14:paraId="64B28F78"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1.2.3</w:t>
      </w:r>
      <w:r w:rsidRPr="00A76976">
        <w:rPr>
          <w:rFonts w:ascii="宋体" w:hAnsi="宋体" w:hint="eastAsia"/>
          <w:szCs w:val="21"/>
        </w:rPr>
        <w:t>本招标项目的资金落实情况：见投标人须知前附表。</w:t>
      </w:r>
    </w:p>
    <w:p w14:paraId="3136E43B" w14:textId="77777777" w:rsidR="004122E2" w:rsidRPr="00A76976" w:rsidRDefault="004122E2">
      <w:pPr>
        <w:spacing w:line="360" w:lineRule="auto"/>
        <w:rPr>
          <w:rFonts w:ascii="宋体" w:hAnsi="宋体"/>
          <w:sz w:val="28"/>
          <w:szCs w:val="28"/>
        </w:rPr>
      </w:pPr>
      <w:r w:rsidRPr="00A76976">
        <w:rPr>
          <w:rFonts w:ascii="宋体" w:hAnsi="宋体"/>
          <w:sz w:val="28"/>
          <w:szCs w:val="28"/>
        </w:rPr>
        <w:t>1.3</w:t>
      </w:r>
      <w:r w:rsidRPr="00A76976">
        <w:rPr>
          <w:rFonts w:ascii="宋体" w:hAnsi="宋体" w:hint="eastAsia"/>
          <w:sz w:val="28"/>
          <w:szCs w:val="28"/>
        </w:rPr>
        <w:t>招标范围、计划工期和质量要求</w:t>
      </w:r>
    </w:p>
    <w:p w14:paraId="21DE8C05"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1.3.1</w:t>
      </w:r>
      <w:r w:rsidRPr="00A76976">
        <w:rPr>
          <w:rFonts w:ascii="宋体" w:hAnsi="宋体" w:hint="eastAsia"/>
          <w:szCs w:val="21"/>
        </w:rPr>
        <w:t>本次招标范围：见投标人须知前附表。</w:t>
      </w:r>
    </w:p>
    <w:p w14:paraId="71AE5476"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1.3.2</w:t>
      </w:r>
      <w:r w:rsidRPr="00A76976">
        <w:rPr>
          <w:rFonts w:ascii="宋体" w:hAnsi="宋体" w:hint="eastAsia"/>
          <w:szCs w:val="21"/>
        </w:rPr>
        <w:t>本标段的计划工期：见投标人须知前附表。</w:t>
      </w:r>
    </w:p>
    <w:p w14:paraId="47EB18FF"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1.3.3</w:t>
      </w:r>
      <w:r w:rsidRPr="00A76976">
        <w:rPr>
          <w:rFonts w:ascii="宋体" w:hAnsi="宋体" w:hint="eastAsia"/>
          <w:szCs w:val="21"/>
        </w:rPr>
        <w:t>本标段的质量要求：见投标人须知前附表。</w:t>
      </w:r>
    </w:p>
    <w:p w14:paraId="212AB84B" w14:textId="77777777" w:rsidR="004122E2" w:rsidRPr="00A76976" w:rsidRDefault="004122E2">
      <w:pPr>
        <w:spacing w:line="360" w:lineRule="auto"/>
        <w:rPr>
          <w:rFonts w:ascii="宋体" w:hAnsi="宋体"/>
          <w:sz w:val="28"/>
          <w:szCs w:val="28"/>
        </w:rPr>
      </w:pPr>
      <w:r w:rsidRPr="00A76976">
        <w:rPr>
          <w:rFonts w:ascii="宋体" w:hAnsi="宋体"/>
          <w:sz w:val="28"/>
          <w:szCs w:val="28"/>
        </w:rPr>
        <w:t>1.4</w:t>
      </w:r>
      <w:r w:rsidRPr="00A76976">
        <w:rPr>
          <w:rFonts w:ascii="宋体" w:hAnsi="宋体" w:hint="eastAsia"/>
          <w:sz w:val="28"/>
          <w:szCs w:val="28"/>
        </w:rPr>
        <w:t>投标人资格要求</w:t>
      </w:r>
    </w:p>
    <w:p w14:paraId="7EECDDEC"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1.4.1</w:t>
      </w:r>
      <w:r w:rsidRPr="00A76976">
        <w:rPr>
          <w:rFonts w:ascii="宋体" w:hAnsi="宋体" w:hint="eastAsia"/>
          <w:szCs w:val="21"/>
        </w:rPr>
        <w:t>投标人应具备承担本标段施工的条件：</w:t>
      </w:r>
    </w:p>
    <w:p w14:paraId="600AAE47"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）资质条件：见投标人须知前附表。</w:t>
      </w:r>
    </w:p>
    <w:p w14:paraId="14CCCA43"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）项目负责人资格：见投标人须知前附表。</w:t>
      </w:r>
    </w:p>
    <w:p w14:paraId="0F783878"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（3）设计负责人资格：见投标人须知前附表。</w:t>
      </w:r>
    </w:p>
    <w:p w14:paraId="121B1C0D"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（4）项目管理机构及人员资格：见投标人须知前附表。</w:t>
      </w:r>
    </w:p>
    <w:p w14:paraId="350FEB00"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（5）其他要求：见投标人须知前附表。</w:t>
      </w:r>
    </w:p>
    <w:p w14:paraId="3EB73565"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1.4.2</w:t>
      </w:r>
      <w:r w:rsidRPr="00A76976">
        <w:rPr>
          <w:rFonts w:ascii="宋体" w:hAnsi="宋体" w:hint="eastAsia"/>
          <w:szCs w:val="21"/>
        </w:rPr>
        <w:t>投标人须知前附表规定接受联合体投标的，除应符合本章第</w:t>
      </w:r>
      <w:r w:rsidRPr="00A76976">
        <w:rPr>
          <w:rFonts w:ascii="宋体" w:hAnsi="宋体"/>
          <w:szCs w:val="21"/>
        </w:rPr>
        <w:t>1.4.1</w:t>
      </w:r>
      <w:r w:rsidRPr="00A76976">
        <w:rPr>
          <w:rFonts w:ascii="宋体" w:hAnsi="宋体" w:hint="eastAsia"/>
          <w:szCs w:val="21"/>
        </w:rPr>
        <w:t>项外，还应遵守以下规定：</w:t>
      </w:r>
    </w:p>
    <w:p w14:paraId="158827BB"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368E1B7" w14:textId="77777777" w:rsidR="004122E2" w:rsidRPr="00A76976" w:rsidRDefault="004122E2">
      <w:pPr>
        <w:spacing w:line="360" w:lineRule="auto"/>
        <w:ind w:firstLineChars="192" w:firstLine="403"/>
        <w:rPr>
          <w:rFonts w:ascii="宋体" w:hAnsi="宋体"/>
          <w:szCs w:val="21"/>
        </w:rPr>
      </w:pPr>
      <w:r w:rsidRPr="00A76976">
        <w:rPr>
          <w:rFonts w:hint="eastAsia"/>
          <w:bCs/>
        </w:rPr>
        <w:t>为了明确联合体代表的法律地位，联合体各方均应出具授权书，授权书由各方的法定代表人签署并加盖公章，提交招标人。</w:t>
      </w:r>
    </w:p>
    <w:p w14:paraId="09A7E67A"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）由同一专业的单位组成的联合体，按照资质等级较低的投标人确定资质等级；</w:t>
      </w:r>
    </w:p>
    <w:p w14:paraId="09418441"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）联合体各方不得再以自己的名义单独或参加其他联合体在同一标段中的投标。</w:t>
      </w:r>
    </w:p>
    <w:p w14:paraId="317B725A" w14:textId="77777777" w:rsidR="004122E2" w:rsidRPr="00A76976" w:rsidRDefault="004122E2">
      <w:pPr>
        <w:spacing w:line="360" w:lineRule="auto"/>
        <w:ind w:firstLineChars="192" w:firstLine="403"/>
        <w:rPr>
          <w:rFonts w:ascii="宋体" w:hAnsi="宋体"/>
          <w:szCs w:val="21"/>
        </w:rPr>
      </w:pPr>
      <w:r w:rsidRPr="00A76976">
        <w:rPr>
          <w:rFonts w:hint="eastAsia"/>
          <w:bCs/>
        </w:rPr>
        <w:t>（</w:t>
      </w:r>
      <w:r w:rsidRPr="00A76976">
        <w:rPr>
          <w:rFonts w:hint="eastAsia"/>
          <w:bCs/>
        </w:rPr>
        <w:t>4</w:t>
      </w:r>
      <w:r w:rsidRPr="00A76976">
        <w:rPr>
          <w:rFonts w:hint="eastAsia"/>
          <w:bCs/>
        </w:rPr>
        <w:t>）投标文件封标外包装及商务标内必须盖章页（除有投标承诺书、投标函及投标公函、投标标书情况汇总表、共同投标协议书）只需联合体牵头单位盖章认可即为有效标书。</w:t>
      </w:r>
    </w:p>
    <w:p w14:paraId="67DEBE22"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1.4.3</w:t>
      </w:r>
      <w:r w:rsidRPr="00A76976">
        <w:rPr>
          <w:rFonts w:ascii="宋体" w:hAnsi="宋体" w:hint="eastAsia"/>
          <w:szCs w:val="21"/>
        </w:rPr>
        <w:t>投标人不得存在下列情形之一：</w:t>
      </w:r>
    </w:p>
    <w:p w14:paraId="67311D94"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）为招标人不具有独立法人资格的附属机构（单位）；</w:t>
      </w:r>
      <w:r w:rsidRPr="00A76976">
        <w:rPr>
          <w:rFonts w:ascii="宋体" w:hAnsi="宋体"/>
          <w:szCs w:val="21"/>
        </w:rPr>
        <w:t xml:space="preserve"> </w:t>
      </w:r>
    </w:p>
    <w:p w14:paraId="6248A0F0"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）为本标段前期准备提供咨询服务的，但设计施工总承包的除外；</w:t>
      </w:r>
      <w:r w:rsidRPr="00A76976">
        <w:rPr>
          <w:rFonts w:ascii="宋体" w:hAnsi="宋体"/>
          <w:szCs w:val="21"/>
        </w:rPr>
        <w:t xml:space="preserve"> </w:t>
      </w:r>
    </w:p>
    <w:p w14:paraId="1752FFCA"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）为本标段的监理人；</w:t>
      </w:r>
    </w:p>
    <w:p w14:paraId="662BB1BC"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）为本标段的代建人；</w:t>
      </w:r>
    </w:p>
    <w:p w14:paraId="354E72D5"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5</w:t>
      </w:r>
      <w:r w:rsidRPr="00A76976">
        <w:rPr>
          <w:rFonts w:ascii="宋体" w:hAnsi="宋体" w:hint="eastAsia"/>
          <w:szCs w:val="21"/>
        </w:rPr>
        <w:t>）为本标段提供招标代理服务的；</w:t>
      </w:r>
    </w:p>
    <w:p w14:paraId="1D9820AF"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6</w:t>
      </w:r>
      <w:r w:rsidRPr="00A76976">
        <w:rPr>
          <w:rFonts w:ascii="宋体" w:hAnsi="宋体" w:hint="eastAsia"/>
          <w:szCs w:val="21"/>
        </w:rPr>
        <w:t>）与本标段的监理人或代建人或招标代理机构为同为一个法定代表人的；</w:t>
      </w:r>
    </w:p>
    <w:p w14:paraId="702AA21A"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7</w:t>
      </w:r>
      <w:r w:rsidRPr="00A76976">
        <w:rPr>
          <w:rFonts w:ascii="宋体" w:hAnsi="宋体" w:hint="eastAsia"/>
          <w:szCs w:val="21"/>
        </w:rPr>
        <w:t>）与本标段的监理人或代建人或招标代理机构相互控股或参股的；</w:t>
      </w:r>
    </w:p>
    <w:p w14:paraId="2E99B90E"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8</w:t>
      </w:r>
      <w:r w:rsidRPr="00A76976">
        <w:rPr>
          <w:rFonts w:ascii="宋体" w:hAnsi="宋体" w:hint="eastAsia"/>
          <w:szCs w:val="21"/>
        </w:rPr>
        <w:t>）与本标段的监理人或代建人或招标代理机构相互任职或工作的；</w:t>
      </w:r>
    </w:p>
    <w:p w14:paraId="5A5D206E"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9</w:t>
      </w:r>
      <w:r w:rsidRPr="00A76976">
        <w:rPr>
          <w:rFonts w:ascii="宋体" w:hAnsi="宋体" w:hint="eastAsia"/>
          <w:szCs w:val="21"/>
        </w:rPr>
        <w:t>）单位负责人为同一人或者存在控股、管理关系的不同单位，同时参加本标段投标的；</w:t>
      </w:r>
    </w:p>
    <w:p w14:paraId="41B20DB4"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10</w:t>
      </w:r>
      <w:r w:rsidRPr="00A76976">
        <w:rPr>
          <w:rFonts w:ascii="宋体" w:hAnsi="宋体" w:hint="eastAsia"/>
          <w:szCs w:val="21"/>
        </w:rPr>
        <w:t>）被责令停业的；</w:t>
      </w:r>
    </w:p>
    <w:p w14:paraId="66C481E3"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11</w:t>
      </w:r>
      <w:r w:rsidRPr="00A76976">
        <w:rPr>
          <w:rFonts w:ascii="宋体" w:hAnsi="宋体" w:hint="eastAsia"/>
          <w:szCs w:val="21"/>
        </w:rPr>
        <w:t>）被暂停或取消投标资格的；</w:t>
      </w:r>
    </w:p>
    <w:p w14:paraId="1BB7D6F4"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12</w:t>
      </w:r>
      <w:r w:rsidRPr="00A76976">
        <w:rPr>
          <w:rFonts w:ascii="宋体" w:hAnsi="宋体" w:hint="eastAsia"/>
          <w:szCs w:val="21"/>
        </w:rPr>
        <w:t>）财产被接管或冻结的；</w:t>
      </w:r>
    </w:p>
    <w:p w14:paraId="76BE2149"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w:t>
      </w:r>
      <w:r w:rsidRPr="00A76976">
        <w:rPr>
          <w:rFonts w:ascii="宋体" w:hAnsi="宋体"/>
          <w:szCs w:val="21"/>
        </w:rPr>
        <w:t>13</w:t>
      </w:r>
      <w:r w:rsidRPr="00A76976">
        <w:rPr>
          <w:rFonts w:ascii="宋体" w:hAnsi="宋体" w:hint="eastAsia"/>
          <w:szCs w:val="21"/>
        </w:rPr>
        <w:t>）在最近三年内有骗取中标或重大工程质量问题的；</w:t>
      </w:r>
    </w:p>
    <w:p w14:paraId="770FD4C5"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（14）重新招标后，原投标人在前次投标中有串通投标、弄虚作假、行贿等违法行为的。</w:t>
      </w:r>
    </w:p>
    <w:p w14:paraId="35626F18" w14:textId="77777777" w:rsidR="004122E2" w:rsidRPr="00A76976" w:rsidRDefault="004122E2">
      <w:pPr>
        <w:spacing w:line="360" w:lineRule="auto"/>
        <w:rPr>
          <w:rFonts w:ascii="宋体" w:hAnsi="宋体"/>
          <w:sz w:val="28"/>
          <w:szCs w:val="28"/>
        </w:rPr>
      </w:pPr>
      <w:r w:rsidRPr="00A76976">
        <w:rPr>
          <w:rFonts w:ascii="宋体" w:hAnsi="宋体"/>
          <w:sz w:val="28"/>
          <w:szCs w:val="28"/>
        </w:rPr>
        <w:t>1.5</w:t>
      </w:r>
      <w:r w:rsidRPr="00A76976">
        <w:rPr>
          <w:rFonts w:ascii="宋体" w:hAnsi="宋体" w:hint="eastAsia"/>
          <w:sz w:val="28"/>
          <w:szCs w:val="28"/>
        </w:rPr>
        <w:t>费用承担</w:t>
      </w:r>
    </w:p>
    <w:p w14:paraId="1C4CCA5B"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1.5.1投标人准备和参加投标活动发生的费用自理。</w:t>
      </w:r>
    </w:p>
    <w:p w14:paraId="48FBC858"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1.5.2招标人对符合招标文件规定的未中标人的设计成果予以补偿，按投标人须知前附表规定称给予补偿，并有权免费使用未中标人设计成果。</w:t>
      </w:r>
    </w:p>
    <w:p w14:paraId="7E41B626"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1.5.3</w:t>
      </w:r>
      <w:r w:rsidRPr="00A76976">
        <w:rPr>
          <w:rFonts w:ascii="宋体" w:hAnsi="宋体"/>
          <w:szCs w:val="21"/>
        </w:rPr>
        <w:t>投标经济补偿费由招标人直接支付。自中标公示公布之日</w:t>
      </w:r>
      <w:r w:rsidRPr="00A76976">
        <w:rPr>
          <w:rFonts w:ascii="宋体" w:hAnsi="宋体" w:hint="eastAsia"/>
          <w:szCs w:val="21"/>
        </w:rPr>
        <w:t>三个工作日</w:t>
      </w:r>
      <w:r w:rsidRPr="00A76976">
        <w:rPr>
          <w:rFonts w:ascii="宋体" w:hAnsi="宋体"/>
          <w:szCs w:val="21"/>
        </w:rPr>
        <w:t>后起三个月内，符合投标经济补偿条件的未中标单位应向招标人提出书面申请，待办理完审核手续后凭正式发票领取相应的投标经济补偿费；逾期不提交书面申请为自动放弃补偿，招标人不再受理。</w:t>
      </w:r>
    </w:p>
    <w:p w14:paraId="39F5DC5F"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1.5.4</w:t>
      </w:r>
      <w:r w:rsidRPr="00A76976">
        <w:rPr>
          <w:rFonts w:ascii="宋体" w:hAnsi="宋体"/>
          <w:szCs w:val="21"/>
        </w:rPr>
        <w:t>招标人有权使用获得投标经济补偿费的未中标或者放弃中标单位的设计方案。获投标经济补偿的未中标或者放弃中标单位应保护招标人使用其设计方案不能受到来自第三方的侵权诉讼或索赔，否则获投标经济补偿的未中标或者放弃中标单位应承担由此而产生的一切责任。如果招标失败，当次不作经济补偿；如果参与投标的方案经评标委员会评定未达到基本设计要求的，不给予方案补偿费。中标人负责设计方案修改和优化，相关费用已包含在设计费中，中标人不得据此向招标人额外收取任何费用。</w:t>
      </w:r>
    </w:p>
    <w:p w14:paraId="2813F910" w14:textId="77777777" w:rsidR="004122E2" w:rsidRPr="00A76976" w:rsidRDefault="004122E2">
      <w:pPr>
        <w:spacing w:line="360" w:lineRule="auto"/>
        <w:rPr>
          <w:rFonts w:ascii="宋体" w:hAnsi="宋体"/>
          <w:sz w:val="28"/>
          <w:szCs w:val="28"/>
        </w:rPr>
      </w:pPr>
      <w:r w:rsidRPr="00A76976">
        <w:rPr>
          <w:rFonts w:ascii="宋体" w:hAnsi="宋体"/>
          <w:sz w:val="28"/>
          <w:szCs w:val="28"/>
        </w:rPr>
        <w:t>1.6</w:t>
      </w:r>
      <w:r w:rsidRPr="00A76976">
        <w:rPr>
          <w:rFonts w:ascii="宋体" w:hAnsi="宋体" w:hint="eastAsia"/>
          <w:sz w:val="28"/>
          <w:szCs w:val="28"/>
        </w:rPr>
        <w:t>保密</w:t>
      </w:r>
    </w:p>
    <w:p w14:paraId="21469868"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参与招标投标活动的各方应对招标文件和投标文件中的商业和技术等秘密保密，违者应对由此造成的后果承担法律责任。</w:t>
      </w:r>
      <w:r w:rsidRPr="00A76976">
        <w:rPr>
          <w:rFonts w:ascii="宋体" w:hAnsi="宋体"/>
          <w:szCs w:val="21"/>
        </w:rPr>
        <w:t xml:space="preserve"> </w:t>
      </w:r>
    </w:p>
    <w:p w14:paraId="2C518D19" w14:textId="77777777" w:rsidR="004122E2" w:rsidRPr="00A76976" w:rsidRDefault="004122E2">
      <w:pPr>
        <w:spacing w:line="360" w:lineRule="auto"/>
        <w:rPr>
          <w:rFonts w:ascii="宋体" w:hAnsi="宋体"/>
          <w:sz w:val="28"/>
          <w:szCs w:val="28"/>
        </w:rPr>
      </w:pPr>
      <w:r w:rsidRPr="00A76976">
        <w:rPr>
          <w:rFonts w:ascii="宋体" w:hAnsi="宋体"/>
          <w:sz w:val="28"/>
          <w:szCs w:val="28"/>
        </w:rPr>
        <w:t>1.7</w:t>
      </w:r>
      <w:r w:rsidRPr="00A76976">
        <w:rPr>
          <w:rFonts w:ascii="宋体" w:hAnsi="宋体" w:hint="eastAsia"/>
          <w:sz w:val="28"/>
          <w:szCs w:val="28"/>
        </w:rPr>
        <w:t>语言文字</w:t>
      </w:r>
    </w:p>
    <w:p w14:paraId="4F9EBE37"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除专用术语外，与招标投标有关的语言均使用中文。必要时专用术语应附有中文注释。</w:t>
      </w:r>
    </w:p>
    <w:p w14:paraId="17F41E6C" w14:textId="77777777" w:rsidR="004122E2" w:rsidRPr="00A76976" w:rsidRDefault="004122E2">
      <w:pPr>
        <w:spacing w:line="360" w:lineRule="auto"/>
        <w:rPr>
          <w:rFonts w:ascii="宋体" w:hAnsi="宋体"/>
          <w:sz w:val="28"/>
          <w:szCs w:val="28"/>
        </w:rPr>
      </w:pPr>
      <w:r w:rsidRPr="00A76976">
        <w:rPr>
          <w:rFonts w:ascii="宋体" w:hAnsi="宋体"/>
          <w:sz w:val="28"/>
          <w:szCs w:val="28"/>
        </w:rPr>
        <w:t>1.8</w:t>
      </w:r>
      <w:r w:rsidRPr="00A76976">
        <w:rPr>
          <w:rFonts w:ascii="宋体" w:hAnsi="宋体" w:hint="eastAsia"/>
          <w:sz w:val="28"/>
          <w:szCs w:val="28"/>
        </w:rPr>
        <w:t>计量单位</w:t>
      </w:r>
    </w:p>
    <w:p w14:paraId="0B3FD1EE"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所有计量均采用中华人民共和国法定计量单位。</w:t>
      </w:r>
    </w:p>
    <w:p w14:paraId="2A654FE2" w14:textId="77777777" w:rsidR="004122E2" w:rsidRPr="00A76976" w:rsidRDefault="004122E2">
      <w:pPr>
        <w:spacing w:line="360" w:lineRule="auto"/>
        <w:rPr>
          <w:rFonts w:ascii="宋体" w:hAnsi="宋体"/>
          <w:sz w:val="28"/>
          <w:szCs w:val="28"/>
        </w:rPr>
      </w:pPr>
      <w:r w:rsidRPr="00A76976">
        <w:rPr>
          <w:rFonts w:ascii="宋体" w:hAnsi="宋体"/>
          <w:sz w:val="28"/>
          <w:szCs w:val="28"/>
        </w:rPr>
        <w:t>1.9</w:t>
      </w:r>
      <w:r w:rsidRPr="00A76976">
        <w:rPr>
          <w:rFonts w:ascii="宋体" w:hAnsi="宋体" w:hint="eastAsia"/>
          <w:sz w:val="28"/>
          <w:szCs w:val="28"/>
        </w:rPr>
        <w:t>踏勘现场</w:t>
      </w:r>
    </w:p>
    <w:p w14:paraId="0BB66254"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1.9.1</w:t>
      </w:r>
      <w:r w:rsidRPr="00A76976">
        <w:rPr>
          <w:rFonts w:ascii="宋体" w:hAnsi="宋体" w:hint="eastAsia"/>
          <w:szCs w:val="21"/>
        </w:rPr>
        <w:t>投标人须知前附表规定组织踏勘现场的，投标人应按投标人须知前附表规定的踏勘时间、踏勘集中地点参加招标人组织的项目现场踏勘。</w:t>
      </w:r>
      <w:r w:rsidRPr="00A76976">
        <w:rPr>
          <w:rFonts w:ascii="宋体" w:hAnsi="宋体"/>
          <w:szCs w:val="21"/>
        </w:rPr>
        <w:t xml:space="preserve"> </w:t>
      </w:r>
    </w:p>
    <w:p w14:paraId="6EE6E018"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1.9.2</w:t>
      </w:r>
      <w:r w:rsidRPr="00A76976">
        <w:rPr>
          <w:rFonts w:ascii="宋体" w:hAnsi="宋体" w:hint="eastAsia"/>
          <w:szCs w:val="21"/>
        </w:rPr>
        <w:t>投标人踏勘现场发生的费用自理。</w:t>
      </w:r>
    </w:p>
    <w:p w14:paraId="2A2FDFAC"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1.9.3除招标人的原因外，投标人自行负责在踏勘现场中所发生的人员伤亡和财产损失。</w:t>
      </w:r>
    </w:p>
    <w:p w14:paraId="09A49324"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1.9.4招标人在踏勘现场中介绍的工程场地和相关的周边环境情况，供投标人在编制投标文件时参考，投标人应充分利用所提供的有关项目现场的资料和数据并进一步了解本工程的其他情况和数据。招标人对投标人因此而做出的推论、理解、或结论概不负责。凡有影响投标报价的费用，应在投标标书中另行列项单独报价，一经中标，不能以不完全了解施工现场和周围环境等情况为借口而提出额外补偿或延长工期的要求，否则招标人不承担任何责任。</w:t>
      </w:r>
    </w:p>
    <w:p w14:paraId="09AD94C3"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1.9.5投标人应认真踏勘工程施工现场，熟悉区域内的地形、道路、临时使用的空间及周围的环境，了解一切可影响投标报价的资料。招标人视其为在本项目的设计、施工方面具有丰富的经验，在投标时已充分考虑地质情况变化、施工条件变化对设计、施工及工程造价方面的影响，中标后不得就地质勘察资料与原投标设计方案时条件不同或其它理由提出延长工期或增加造价的要求，招标人一概不予接受，由投标人自行负责。</w:t>
      </w:r>
    </w:p>
    <w:p w14:paraId="6330B7A8" w14:textId="77777777" w:rsidR="004122E2" w:rsidRPr="00A76976" w:rsidRDefault="004122E2">
      <w:pPr>
        <w:spacing w:line="360" w:lineRule="auto"/>
        <w:rPr>
          <w:rFonts w:ascii="宋体" w:hAnsi="宋体"/>
          <w:sz w:val="28"/>
          <w:szCs w:val="28"/>
        </w:rPr>
      </w:pPr>
      <w:r w:rsidRPr="00A76976">
        <w:rPr>
          <w:rFonts w:ascii="宋体" w:hAnsi="宋体"/>
          <w:sz w:val="28"/>
          <w:szCs w:val="28"/>
        </w:rPr>
        <w:t>1.10</w:t>
      </w:r>
      <w:r w:rsidRPr="00A76976">
        <w:rPr>
          <w:rFonts w:ascii="宋体" w:hAnsi="宋体" w:hint="eastAsia"/>
          <w:sz w:val="28"/>
          <w:szCs w:val="28"/>
        </w:rPr>
        <w:t>投标预备会</w:t>
      </w:r>
    </w:p>
    <w:p w14:paraId="5F02986C"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1.10.1</w:t>
      </w:r>
      <w:r w:rsidRPr="00A76976">
        <w:rPr>
          <w:rFonts w:ascii="宋体" w:hAnsi="宋体" w:hint="eastAsia"/>
          <w:szCs w:val="21"/>
        </w:rPr>
        <w:t>投标人须知前附表规定召开投标预备会的，投标人应按投标人须知前附表规定的召开时间和召开地点参加投标预备会。</w:t>
      </w:r>
    </w:p>
    <w:p w14:paraId="019E52C3"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1.10.2</w:t>
      </w:r>
      <w:r w:rsidRPr="00A76976">
        <w:rPr>
          <w:rFonts w:ascii="宋体" w:hAnsi="宋体"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1D9A90E" w14:textId="77777777" w:rsidR="004122E2" w:rsidRPr="00A76976" w:rsidRDefault="004122E2">
      <w:pPr>
        <w:spacing w:line="360" w:lineRule="auto"/>
        <w:ind w:firstLineChars="192" w:firstLine="403"/>
        <w:rPr>
          <w:rFonts w:ascii="宋体" w:hAnsi="宋体"/>
          <w:szCs w:val="21"/>
        </w:rPr>
      </w:pPr>
      <w:r w:rsidRPr="00A76976">
        <w:rPr>
          <w:rFonts w:ascii="宋体" w:hAnsi="宋体"/>
          <w:szCs w:val="21"/>
        </w:rPr>
        <w:t>1.10.3</w:t>
      </w:r>
      <w:r w:rsidRPr="00A76976">
        <w:rPr>
          <w:rFonts w:ascii="宋体" w:hAnsi="宋体"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A76976">
        <w:rPr>
          <w:rFonts w:ascii="宋体" w:hAnsi="宋体"/>
          <w:szCs w:val="21"/>
        </w:rPr>
        <w:t>15</w:t>
      </w:r>
      <w:r w:rsidRPr="00A76976">
        <w:rPr>
          <w:rFonts w:ascii="宋体" w:hAnsi="宋体" w:hint="eastAsia"/>
          <w:szCs w:val="21"/>
        </w:rPr>
        <w:t>天，则相应延长投标截止时间。</w:t>
      </w:r>
    </w:p>
    <w:p w14:paraId="063749FE" w14:textId="77777777" w:rsidR="004122E2" w:rsidRPr="00A76976" w:rsidRDefault="004122E2">
      <w:pPr>
        <w:spacing w:line="360" w:lineRule="auto"/>
        <w:rPr>
          <w:rFonts w:ascii="宋体" w:hAnsi="宋体"/>
          <w:sz w:val="28"/>
          <w:szCs w:val="28"/>
        </w:rPr>
      </w:pPr>
      <w:r w:rsidRPr="00A76976">
        <w:rPr>
          <w:rFonts w:ascii="宋体" w:hAnsi="宋体"/>
          <w:sz w:val="28"/>
          <w:szCs w:val="28"/>
        </w:rPr>
        <w:t>1.11.</w:t>
      </w:r>
      <w:r w:rsidRPr="00A76976">
        <w:rPr>
          <w:rFonts w:ascii="宋体" w:hAnsi="宋体" w:hint="eastAsia"/>
          <w:sz w:val="28"/>
          <w:szCs w:val="28"/>
        </w:rPr>
        <w:t>分包</w:t>
      </w:r>
    </w:p>
    <w:p w14:paraId="121E5454" w14:textId="77777777" w:rsidR="004122E2" w:rsidRPr="00A76976" w:rsidRDefault="004122E2">
      <w:pPr>
        <w:spacing w:line="360" w:lineRule="auto"/>
        <w:ind w:firstLineChars="192" w:firstLine="403"/>
        <w:rPr>
          <w:rFonts w:ascii="宋体" w:hAnsi="宋体"/>
          <w:szCs w:val="21"/>
        </w:rPr>
      </w:pPr>
      <w:r w:rsidRPr="00A76976">
        <w:rPr>
          <w:rFonts w:ascii="宋体" w:hAnsi="宋体" w:cs="宋体" w:hint="eastAsia"/>
          <w:szCs w:val="21"/>
        </w:rPr>
        <w:t>1.11.1</w:t>
      </w:r>
      <w:r w:rsidRPr="00A76976">
        <w:rPr>
          <w:rFonts w:ascii="宋体" w:hAnsi="宋体" w:hint="eastAsia"/>
          <w:szCs w:val="21"/>
        </w:rPr>
        <w:t>工程量清单中给定的专业工程暂估价见投标人须知前附表。投标人中标后，应按照合同约定，和招标人共同依法确定专业分包人。</w:t>
      </w:r>
    </w:p>
    <w:p w14:paraId="3095DB71" w14:textId="77777777" w:rsidR="004122E2" w:rsidRPr="00A76976" w:rsidRDefault="004122E2">
      <w:pPr>
        <w:spacing w:line="360" w:lineRule="auto"/>
        <w:ind w:firstLineChars="192" w:firstLine="403"/>
        <w:rPr>
          <w:rFonts w:ascii="宋体" w:hAnsi="宋体"/>
          <w:szCs w:val="21"/>
        </w:rPr>
      </w:pPr>
      <w:r w:rsidRPr="00A76976">
        <w:rPr>
          <w:rFonts w:ascii="宋体" w:hAnsi="宋体" w:cs="宋体" w:hint="eastAsia"/>
          <w:szCs w:val="21"/>
        </w:rPr>
        <w:t>1.11.2</w:t>
      </w:r>
      <w:r w:rsidRPr="00A76976">
        <w:rPr>
          <w:rFonts w:ascii="宋体" w:hAnsi="宋体" w:hint="eastAsia"/>
          <w:szCs w:val="21"/>
        </w:rPr>
        <w:t>中标人自行施工范围内不得分包的非主体、非关键性工作见投标人须知前附表。中标后，投标人对该类工作应自行完成施工，不得分包。</w:t>
      </w:r>
    </w:p>
    <w:p w14:paraId="001053BC" w14:textId="77777777" w:rsidR="004122E2" w:rsidRPr="00A76976" w:rsidRDefault="004122E2">
      <w:pPr>
        <w:spacing w:line="360" w:lineRule="auto"/>
        <w:ind w:firstLineChars="192" w:firstLine="403"/>
        <w:rPr>
          <w:rFonts w:ascii="宋体" w:hAnsi="宋体"/>
          <w:szCs w:val="21"/>
        </w:rPr>
      </w:pPr>
      <w:r w:rsidRPr="00A76976">
        <w:rPr>
          <w:rFonts w:ascii="宋体" w:hAnsi="宋体" w:cs="宋体" w:hint="eastAsia"/>
          <w:szCs w:val="21"/>
        </w:rPr>
        <w:t>1.11.3</w:t>
      </w:r>
      <w:r w:rsidRPr="00A76976">
        <w:rPr>
          <w:rFonts w:ascii="宋体" w:hAnsi="宋体" w:hint="eastAsia"/>
          <w:szCs w:val="21"/>
        </w:rPr>
        <w:t>投标人拟在中标后，对本章第1.11.2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0D690EAE" w14:textId="77777777" w:rsidR="004122E2" w:rsidRPr="00A76976" w:rsidRDefault="004122E2">
      <w:pPr>
        <w:spacing w:line="360" w:lineRule="auto"/>
        <w:rPr>
          <w:rFonts w:ascii="宋体" w:hAnsi="宋体"/>
          <w:sz w:val="28"/>
          <w:szCs w:val="28"/>
        </w:rPr>
      </w:pPr>
      <w:r w:rsidRPr="00A76976">
        <w:rPr>
          <w:rFonts w:ascii="宋体" w:hAnsi="宋体"/>
          <w:sz w:val="28"/>
          <w:szCs w:val="28"/>
        </w:rPr>
        <w:t xml:space="preserve">1.12 </w:t>
      </w:r>
      <w:r w:rsidRPr="00A76976">
        <w:rPr>
          <w:rFonts w:ascii="宋体" w:hAnsi="宋体" w:hint="eastAsia"/>
          <w:sz w:val="28"/>
          <w:szCs w:val="28"/>
        </w:rPr>
        <w:t>偏离</w:t>
      </w:r>
    </w:p>
    <w:p w14:paraId="1264EDF6"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投标文件的所有内容均应满足招标文件中规定的实质性要求和条件；投标人在响应招标文件实质性要求和条件的基础上，可以在投标函附录中作出其他更有利于招标人的承诺。</w:t>
      </w:r>
    </w:p>
    <w:p w14:paraId="4509BD75" w14:textId="77777777" w:rsidR="004122E2" w:rsidRPr="00A76976" w:rsidRDefault="004122E2">
      <w:pPr>
        <w:spacing w:before="120" w:line="360" w:lineRule="auto"/>
        <w:rPr>
          <w:rFonts w:ascii="宋体" w:hAnsi="宋体"/>
          <w:sz w:val="28"/>
          <w:szCs w:val="28"/>
        </w:rPr>
      </w:pPr>
      <w:r w:rsidRPr="00A76976">
        <w:rPr>
          <w:rFonts w:ascii="宋体" w:hAnsi="宋体"/>
          <w:sz w:val="28"/>
          <w:szCs w:val="28"/>
        </w:rPr>
        <w:t xml:space="preserve">1.13 </w:t>
      </w:r>
      <w:r w:rsidRPr="00A76976">
        <w:rPr>
          <w:rFonts w:ascii="宋体" w:hAnsi="宋体" w:hint="eastAsia"/>
          <w:sz w:val="28"/>
          <w:szCs w:val="28"/>
        </w:rPr>
        <w:t>同义词语</w:t>
      </w:r>
    </w:p>
    <w:p w14:paraId="21B5FB4B"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构成招标文件组成部分的“合同条款及格式”、“工程量清单”和“技术标准和要求”等章节中出现的措辞“发包人”和“承包人”、“中标人”，在招标投标阶段应当分别按“招标人”和“投标人”进行理解。</w:t>
      </w:r>
    </w:p>
    <w:p w14:paraId="5D76245E" w14:textId="77777777" w:rsidR="004122E2" w:rsidRPr="00A76976" w:rsidRDefault="004122E2">
      <w:pPr>
        <w:spacing w:before="120" w:line="360" w:lineRule="auto"/>
        <w:rPr>
          <w:rFonts w:ascii="宋体" w:hAnsi="宋体"/>
          <w:sz w:val="28"/>
          <w:szCs w:val="28"/>
        </w:rPr>
      </w:pPr>
      <w:r w:rsidRPr="00A76976">
        <w:rPr>
          <w:rFonts w:ascii="宋体" w:hAnsi="宋体" w:hint="eastAsia"/>
          <w:sz w:val="28"/>
          <w:szCs w:val="28"/>
        </w:rPr>
        <w:t>1.14其他说明</w:t>
      </w:r>
    </w:p>
    <w:p w14:paraId="185E05DD" w14:textId="77777777" w:rsidR="004122E2" w:rsidRPr="00A76976" w:rsidRDefault="004122E2">
      <w:pPr>
        <w:spacing w:line="360" w:lineRule="auto"/>
        <w:ind w:firstLineChars="192" w:firstLine="403"/>
        <w:rPr>
          <w:rFonts w:ascii="宋体" w:hAnsi="宋体"/>
          <w:szCs w:val="21"/>
        </w:rPr>
      </w:pPr>
      <w:r w:rsidRPr="00A76976">
        <w:rPr>
          <w:rFonts w:ascii="宋体" w:hAnsi="宋体" w:hint="eastAsia"/>
          <w:szCs w:val="21"/>
        </w:rPr>
        <w:t>1.14.1中标人在投标书中承诺选定的本工程注册建造师，未经招标人同意，不得任意调换和撤离。</w:t>
      </w:r>
    </w:p>
    <w:p w14:paraId="6A13AF59" w14:textId="77777777" w:rsidR="004122E2" w:rsidRPr="00A76976" w:rsidRDefault="004122E2">
      <w:pPr>
        <w:pStyle w:val="2"/>
        <w:rPr>
          <w:rFonts w:ascii="宋体" w:eastAsia="宋体" w:hAnsi="宋体"/>
          <w:b w:val="0"/>
          <w:sz w:val="30"/>
          <w:szCs w:val="30"/>
        </w:rPr>
      </w:pPr>
      <w:bookmarkStart w:id="11" w:name="_Toc364679545"/>
      <w:bookmarkStart w:id="12" w:name="_Toc364682191"/>
      <w:r w:rsidRPr="00A76976">
        <w:rPr>
          <w:rFonts w:ascii="宋体" w:eastAsia="宋体" w:hAnsi="宋体" w:hint="eastAsia"/>
          <w:b w:val="0"/>
          <w:sz w:val="30"/>
          <w:szCs w:val="30"/>
        </w:rPr>
        <w:t>2．招标文件</w:t>
      </w:r>
      <w:bookmarkEnd w:id="11"/>
      <w:bookmarkEnd w:id="12"/>
    </w:p>
    <w:p w14:paraId="103ACECA" w14:textId="77777777" w:rsidR="004122E2" w:rsidRPr="00A76976" w:rsidRDefault="004122E2">
      <w:pPr>
        <w:spacing w:line="360" w:lineRule="auto"/>
        <w:rPr>
          <w:rFonts w:ascii="宋体" w:hAnsi="宋体"/>
          <w:sz w:val="28"/>
          <w:szCs w:val="28"/>
        </w:rPr>
      </w:pPr>
      <w:r w:rsidRPr="00A76976">
        <w:rPr>
          <w:rFonts w:ascii="宋体" w:hAnsi="宋体"/>
          <w:sz w:val="28"/>
          <w:szCs w:val="28"/>
        </w:rPr>
        <w:t>2.1</w:t>
      </w:r>
      <w:r w:rsidRPr="00A76976">
        <w:rPr>
          <w:rFonts w:ascii="宋体" w:hAnsi="宋体" w:hint="eastAsia"/>
          <w:sz w:val="28"/>
          <w:szCs w:val="28"/>
        </w:rPr>
        <w:t>招标文件的组成</w:t>
      </w:r>
    </w:p>
    <w:p w14:paraId="3B1BCC9D" w14:textId="77777777" w:rsidR="004122E2" w:rsidRPr="00A76976" w:rsidRDefault="004122E2">
      <w:pPr>
        <w:spacing w:line="360" w:lineRule="auto"/>
        <w:ind w:firstLineChars="128" w:firstLine="269"/>
        <w:rPr>
          <w:rFonts w:ascii="宋体" w:hAnsi="宋体"/>
        </w:rPr>
      </w:pPr>
      <w:r w:rsidRPr="00A76976">
        <w:rPr>
          <w:rFonts w:ascii="宋体" w:hAnsi="宋体" w:hint="eastAsia"/>
        </w:rPr>
        <w:t>2.1.1招标文件包括：</w:t>
      </w:r>
    </w:p>
    <w:p w14:paraId="34856379" w14:textId="77777777" w:rsidR="004122E2" w:rsidRPr="00A76976" w:rsidRDefault="004122E2">
      <w:pPr>
        <w:spacing w:line="360" w:lineRule="auto"/>
        <w:ind w:firstLineChars="128" w:firstLine="269"/>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）招标公告；</w:t>
      </w:r>
    </w:p>
    <w:p w14:paraId="7C45FAE3" w14:textId="77777777" w:rsidR="004122E2" w:rsidRPr="00A76976" w:rsidRDefault="004122E2">
      <w:pPr>
        <w:spacing w:line="360" w:lineRule="auto"/>
        <w:ind w:firstLineChars="128" w:firstLine="269"/>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）投标人须知；</w:t>
      </w:r>
    </w:p>
    <w:p w14:paraId="23B6BFD1" w14:textId="77777777" w:rsidR="004122E2" w:rsidRPr="00A76976" w:rsidRDefault="004122E2">
      <w:pPr>
        <w:spacing w:line="360" w:lineRule="auto"/>
        <w:ind w:firstLineChars="128" w:firstLine="269"/>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）评标办法；</w:t>
      </w:r>
    </w:p>
    <w:p w14:paraId="34E97763" w14:textId="77777777" w:rsidR="004122E2" w:rsidRPr="00A76976" w:rsidRDefault="004122E2">
      <w:pPr>
        <w:spacing w:line="360" w:lineRule="auto"/>
        <w:ind w:firstLineChars="128" w:firstLine="269"/>
        <w:rPr>
          <w:rFonts w:ascii="宋体" w:hAnsi="宋体"/>
          <w:szCs w:val="21"/>
        </w:rPr>
      </w:pPr>
      <w:r w:rsidRPr="00A76976">
        <w:rPr>
          <w:rFonts w:ascii="宋体" w:hAnsi="宋体" w:hint="eastAsia"/>
          <w:szCs w:val="21"/>
        </w:rPr>
        <w:t>（4）</w:t>
      </w:r>
      <w:r w:rsidRPr="00A76976">
        <w:rPr>
          <w:rFonts w:ascii="宋体" w:hAnsi="宋体" w:hint="eastAsia"/>
          <w:szCs w:val="36"/>
        </w:rPr>
        <w:t>技术标准、规范及要求</w:t>
      </w:r>
      <w:r w:rsidRPr="00A76976">
        <w:rPr>
          <w:rFonts w:ascii="宋体" w:hAnsi="宋体" w:hint="eastAsia"/>
          <w:szCs w:val="21"/>
        </w:rPr>
        <w:t>；</w:t>
      </w:r>
    </w:p>
    <w:p w14:paraId="7B95EF39" w14:textId="77777777" w:rsidR="004122E2" w:rsidRPr="00A76976" w:rsidRDefault="004122E2">
      <w:pPr>
        <w:spacing w:line="360" w:lineRule="auto"/>
        <w:ind w:firstLineChars="128" w:firstLine="269"/>
        <w:rPr>
          <w:rFonts w:ascii="宋体" w:hAnsi="宋体"/>
          <w:szCs w:val="21"/>
        </w:rPr>
      </w:pPr>
      <w:r w:rsidRPr="00A76976">
        <w:rPr>
          <w:rFonts w:ascii="宋体" w:hAnsi="宋体" w:hint="eastAsia"/>
          <w:szCs w:val="21"/>
        </w:rPr>
        <w:t>（5）工程一体化合同；</w:t>
      </w:r>
    </w:p>
    <w:p w14:paraId="42074AE1" w14:textId="77777777" w:rsidR="004122E2" w:rsidRPr="00A76976" w:rsidRDefault="004122E2">
      <w:pPr>
        <w:spacing w:line="360" w:lineRule="auto"/>
        <w:ind w:firstLineChars="128" w:firstLine="269"/>
        <w:rPr>
          <w:rFonts w:ascii="宋体" w:hAnsi="宋体"/>
          <w:szCs w:val="21"/>
        </w:rPr>
      </w:pPr>
      <w:r w:rsidRPr="00A76976">
        <w:rPr>
          <w:rFonts w:ascii="宋体" w:hAnsi="宋体" w:hint="eastAsia"/>
          <w:szCs w:val="21"/>
        </w:rPr>
        <w:t>（6）附件（投标文件格式）；</w:t>
      </w:r>
    </w:p>
    <w:p w14:paraId="2CD0663E"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2.1.2根据本章第</w:t>
      </w:r>
      <w:r w:rsidRPr="00A76976">
        <w:rPr>
          <w:rFonts w:ascii="宋体" w:hAnsi="宋体"/>
          <w:szCs w:val="21"/>
        </w:rPr>
        <w:t>1.10</w:t>
      </w:r>
      <w:r w:rsidRPr="00A76976">
        <w:rPr>
          <w:rFonts w:ascii="宋体" w:hAnsi="宋体" w:hint="eastAsia"/>
          <w:szCs w:val="21"/>
        </w:rPr>
        <w:t>款和第</w:t>
      </w:r>
      <w:r w:rsidRPr="00A76976">
        <w:rPr>
          <w:rFonts w:ascii="宋体" w:hAnsi="宋体"/>
          <w:szCs w:val="21"/>
        </w:rPr>
        <w:t>2.3</w:t>
      </w:r>
      <w:r w:rsidRPr="00A76976">
        <w:rPr>
          <w:rFonts w:ascii="宋体" w:hAnsi="宋体" w:hint="eastAsia"/>
          <w:szCs w:val="21"/>
        </w:rPr>
        <w:t>款发出的所有补充招标文件，均构成招标文件的组成部分。</w:t>
      </w:r>
    </w:p>
    <w:p w14:paraId="51EF1D75" w14:textId="77777777" w:rsidR="004122E2" w:rsidRPr="00A76976" w:rsidRDefault="004122E2">
      <w:pPr>
        <w:spacing w:line="360" w:lineRule="auto"/>
        <w:rPr>
          <w:rFonts w:ascii="宋体" w:hAnsi="宋体"/>
          <w:sz w:val="28"/>
          <w:szCs w:val="28"/>
        </w:rPr>
      </w:pPr>
      <w:r w:rsidRPr="00A76976">
        <w:rPr>
          <w:rFonts w:ascii="宋体" w:hAnsi="宋体" w:hint="eastAsia"/>
          <w:sz w:val="28"/>
          <w:szCs w:val="28"/>
        </w:rPr>
        <w:t>2.2招标文件的解释</w:t>
      </w:r>
    </w:p>
    <w:p w14:paraId="5D49EF8A" w14:textId="77777777" w:rsidR="004122E2" w:rsidRPr="00A76976" w:rsidRDefault="004122E2">
      <w:pPr>
        <w:spacing w:line="360" w:lineRule="auto"/>
        <w:ind w:firstLineChars="177" w:firstLine="372"/>
        <w:rPr>
          <w:rFonts w:ascii="宋体" w:hAnsi="宋体"/>
        </w:rPr>
      </w:pPr>
      <w:r w:rsidRPr="00A76976">
        <w:rPr>
          <w:rFonts w:ascii="宋体" w:hAnsi="宋体"/>
          <w:bCs/>
          <w:szCs w:val="21"/>
        </w:rPr>
        <w:t>2.2.1</w:t>
      </w:r>
      <w:r w:rsidRPr="00A76976">
        <w:rPr>
          <w:rFonts w:ascii="宋体" w:hAnsi="宋体" w:hint="eastAsia"/>
        </w:rPr>
        <w:t>构成</w:t>
      </w:r>
      <w:r w:rsidRPr="00A76976">
        <w:rPr>
          <w:rFonts w:ascii="宋体" w:hAnsi="宋体" w:hint="eastAsia"/>
          <w:bCs/>
          <w:szCs w:val="21"/>
        </w:rPr>
        <w:t>本</w:t>
      </w:r>
      <w:r w:rsidRPr="00A76976">
        <w:rPr>
          <w:rFonts w:ascii="宋体" w:hAnsi="宋体"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78775965" w14:textId="77777777" w:rsidR="004122E2" w:rsidRPr="00A76976" w:rsidRDefault="004122E2">
      <w:pPr>
        <w:spacing w:line="360" w:lineRule="auto"/>
        <w:ind w:firstLineChars="177" w:firstLine="372"/>
        <w:rPr>
          <w:rFonts w:ascii="宋体" w:hAnsi="宋体"/>
        </w:rPr>
      </w:pPr>
      <w:r w:rsidRPr="00A76976">
        <w:rPr>
          <w:rFonts w:ascii="宋体" w:hAnsi="宋体"/>
          <w:bCs/>
          <w:szCs w:val="21"/>
        </w:rPr>
        <w:t>2.2.2</w:t>
      </w:r>
      <w:r w:rsidRPr="00A76976">
        <w:rPr>
          <w:rFonts w:ascii="宋体" w:hAnsi="宋体" w:hint="eastAsia"/>
        </w:rPr>
        <w:t>同一组成文件中就同一事项的规定或约定不一致的，以编排顺序在后者为准；同一组成文件不同版本之间有不一致的，以形成时间在后者为准。</w:t>
      </w:r>
    </w:p>
    <w:p w14:paraId="15AD76D9" w14:textId="77777777" w:rsidR="004122E2" w:rsidRPr="00A76976" w:rsidRDefault="004122E2">
      <w:pPr>
        <w:spacing w:line="360" w:lineRule="auto"/>
        <w:ind w:firstLineChars="177" w:firstLine="372"/>
        <w:rPr>
          <w:rFonts w:ascii="宋体" w:hAnsi="宋体"/>
        </w:rPr>
      </w:pPr>
      <w:r w:rsidRPr="00A76976">
        <w:rPr>
          <w:rFonts w:ascii="宋体" w:hAnsi="宋体"/>
          <w:bCs/>
          <w:szCs w:val="21"/>
        </w:rPr>
        <w:t>2.2.3</w:t>
      </w:r>
      <w:r w:rsidRPr="00A76976">
        <w:rPr>
          <w:rFonts w:ascii="宋体" w:hAnsi="宋体" w:hint="eastAsia"/>
        </w:rPr>
        <w:t>按本章第</w:t>
      </w:r>
      <w:r w:rsidRPr="00A76976">
        <w:rPr>
          <w:rFonts w:ascii="宋体" w:hAnsi="宋体"/>
        </w:rPr>
        <w:t>2.</w:t>
      </w:r>
      <w:r w:rsidRPr="00A76976">
        <w:rPr>
          <w:rFonts w:ascii="宋体" w:hAnsi="宋体" w:hint="eastAsia"/>
        </w:rPr>
        <w:t>2</w:t>
      </w:r>
      <w:r w:rsidRPr="00A76976">
        <w:rPr>
          <w:rFonts w:ascii="宋体" w:hAnsi="宋体"/>
        </w:rPr>
        <w:t>.1</w:t>
      </w:r>
      <w:r w:rsidRPr="00A76976">
        <w:rPr>
          <w:rFonts w:ascii="宋体" w:hAnsi="宋体" w:hint="eastAsia"/>
        </w:rPr>
        <w:t>项、第</w:t>
      </w:r>
      <w:r w:rsidRPr="00A76976">
        <w:rPr>
          <w:rFonts w:ascii="宋体" w:hAnsi="宋体"/>
        </w:rPr>
        <w:t>2.</w:t>
      </w:r>
      <w:r w:rsidRPr="00A76976">
        <w:rPr>
          <w:rFonts w:ascii="宋体" w:hAnsi="宋体" w:hint="eastAsia"/>
        </w:rPr>
        <w:t>2</w:t>
      </w:r>
      <w:r w:rsidRPr="00A76976">
        <w:rPr>
          <w:rFonts w:ascii="宋体" w:hAnsi="宋体"/>
        </w:rPr>
        <w:t>.2</w:t>
      </w:r>
      <w:r w:rsidRPr="00A76976">
        <w:rPr>
          <w:rFonts w:ascii="宋体" w:hAnsi="宋体" w:hint="eastAsia"/>
        </w:rPr>
        <w:t>项规定仍不能形成结论的，由招标人负责解释。</w:t>
      </w:r>
    </w:p>
    <w:p w14:paraId="3AB51FC0" w14:textId="77777777" w:rsidR="004122E2" w:rsidRPr="00A76976" w:rsidRDefault="004122E2">
      <w:pPr>
        <w:spacing w:line="360" w:lineRule="auto"/>
        <w:rPr>
          <w:rFonts w:ascii="宋体" w:hAnsi="宋体"/>
          <w:sz w:val="28"/>
          <w:szCs w:val="28"/>
        </w:rPr>
      </w:pPr>
      <w:r w:rsidRPr="00A76976">
        <w:rPr>
          <w:rFonts w:ascii="宋体" w:hAnsi="宋体" w:hint="eastAsia"/>
          <w:sz w:val="28"/>
          <w:szCs w:val="28"/>
        </w:rPr>
        <w:t>2.3招标文件的修改</w:t>
      </w:r>
    </w:p>
    <w:p w14:paraId="518FD613"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2.3.1</w:t>
      </w:r>
      <w:r w:rsidRPr="00A76976">
        <w:rPr>
          <w:rFonts w:ascii="宋体" w:hAnsi="宋体" w:hint="eastAsia"/>
          <w:szCs w:val="21"/>
        </w:rPr>
        <w:t>在投标截止时间</w:t>
      </w:r>
      <w:r w:rsidRPr="00A76976">
        <w:rPr>
          <w:rFonts w:ascii="宋体" w:hAnsi="宋体"/>
          <w:szCs w:val="21"/>
        </w:rPr>
        <w:t>15</w:t>
      </w:r>
      <w:r w:rsidRPr="00A76976">
        <w:rPr>
          <w:rFonts w:ascii="宋体" w:hAnsi="宋体" w:hint="eastAsia"/>
          <w:szCs w:val="21"/>
        </w:rPr>
        <w:t>天前，招标人可以书面形式修改招标文件，并作为补充招标文件发放给所有已购买招标文件的投标人。如果修改招标文件的时间距投标截止时间不足</w:t>
      </w:r>
      <w:r w:rsidRPr="00A76976">
        <w:rPr>
          <w:rFonts w:ascii="宋体" w:hAnsi="宋体"/>
          <w:szCs w:val="21"/>
        </w:rPr>
        <w:t>15</w:t>
      </w:r>
      <w:r w:rsidRPr="00A76976">
        <w:rPr>
          <w:rFonts w:ascii="宋体" w:hAnsi="宋体" w:hint="eastAsia"/>
          <w:szCs w:val="21"/>
        </w:rPr>
        <w:t>天，则相应延长投标截止时间。</w:t>
      </w:r>
      <w:r w:rsidRPr="00A76976">
        <w:rPr>
          <w:rFonts w:ascii="宋体" w:hAnsi="宋体"/>
          <w:szCs w:val="21"/>
        </w:rPr>
        <w:t xml:space="preserve"> </w:t>
      </w:r>
    </w:p>
    <w:p w14:paraId="16148221"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2.3.2</w:t>
      </w:r>
      <w:r w:rsidRPr="00A76976">
        <w:rPr>
          <w:rFonts w:ascii="宋体" w:hAnsi="宋体" w:hint="eastAsia"/>
          <w:szCs w:val="21"/>
        </w:rPr>
        <w:t>投标人应主动领取补充招标文件。否则，投标人将被视为已理解并接受招标文件及补充招标文件的所有内容。</w:t>
      </w:r>
    </w:p>
    <w:p w14:paraId="2BD0DCB1"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szCs w:val="21"/>
        </w:rPr>
        <w:t>2.3.3</w:t>
      </w:r>
      <w:r w:rsidRPr="00A76976">
        <w:rPr>
          <w:rFonts w:ascii="宋体" w:hAnsi="宋体" w:hint="eastAsia"/>
          <w:szCs w:val="21"/>
        </w:rPr>
        <w:t>投标人收到补充招标文件后，应及时向招标人办理签收手续或以书面方式确认其收到。</w:t>
      </w:r>
    </w:p>
    <w:p w14:paraId="06AF4EB1" w14:textId="77777777" w:rsidR="00BF5D74" w:rsidRPr="00A76976" w:rsidRDefault="00BF5D74" w:rsidP="00BF5D74">
      <w:pPr>
        <w:tabs>
          <w:tab w:val="left" w:pos="360"/>
        </w:tabs>
        <w:spacing w:line="360" w:lineRule="auto"/>
        <w:rPr>
          <w:rFonts w:ascii="宋体" w:hAnsi="宋体"/>
          <w:sz w:val="28"/>
          <w:szCs w:val="28"/>
        </w:rPr>
      </w:pPr>
      <w:r w:rsidRPr="00A76976">
        <w:rPr>
          <w:rFonts w:ascii="宋体" w:hAnsi="宋体" w:hint="eastAsia"/>
          <w:sz w:val="28"/>
          <w:szCs w:val="28"/>
        </w:rPr>
        <w:t>2.4投标保证金</w:t>
      </w:r>
    </w:p>
    <w:p w14:paraId="0E6A8E5B" w14:textId="5DFF03DF" w:rsidR="00BF5D74" w:rsidRPr="00A76976" w:rsidRDefault="00BF5D74" w:rsidP="00BF5D74">
      <w:pPr>
        <w:tabs>
          <w:tab w:val="left" w:pos="360"/>
        </w:tabs>
        <w:spacing w:line="360" w:lineRule="auto"/>
        <w:ind w:firstLineChars="200" w:firstLine="420"/>
        <w:rPr>
          <w:rFonts w:ascii="宋体" w:hAnsi="宋体"/>
          <w:sz w:val="28"/>
          <w:szCs w:val="28"/>
        </w:rPr>
      </w:pPr>
      <w:r w:rsidRPr="00A76976">
        <w:rPr>
          <w:rFonts w:hint="eastAsia"/>
        </w:rPr>
        <w:t>本项目投标保证金</w:t>
      </w:r>
      <w:r w:rsidRPr="00A76976">
        <w:rPr>
          <w:rFonts w:hint="eastAsia"/>
        </w:rPr>
        <w:t>5</w:t>
      </w:r>
      <w:r w:rsidRPr="00A76976">
        <w:rPr>
          <w:rFonts w:hint="eastAsia"/>
        </w:rPr>
        <w:t>万元整，</w:t>
      </w:r>
      <w:r w:rsidRPr="00A76976">
        <w:rPr>
          <w:b/>
        </w:rPr>
        <w:t>投标保证金必须从投标单位基本账户支付，可以采用网上支付、</w:t>
      </w:r>
      <w:r w:rsidRPr="00A76976">
        <w:rPr>
          <w:rFonts w:hint="eastAsia"/>
          <w:b/>
        </w:rPr>
        <w:t>贷</w:t>
      </w:r>
      <w:r w:rsidRPr="00A76976">
        <w:rPr>
          <w:b/>
        </w:rPr>
        <w:t>记凭证、电汇、银行本票、银行汇票、支票等非现钞形式。</w:t>
      </w:r>
      <w:r w:rsidRPr="00A76976">
        <w:rPr>
          <w:rFonts w:hint="eastAsia"/>
        </w:rPr>
        <w:t>开户名：上海祥浦建设工程监理咨询有限责任公司，开户银行：民生银行中原支行，账号</w:t>
      </w:r>
      <w:r w:rsidR="00EE76E6">
        <w:rPr>
          <w:rFonts w:hint="eastAsia"/>
          <w:b/>
        </w:rPr>
        <w:t>9902001763539069</w:t>
      </w:r>
      <w:r w:rsidRPr="00A76976">
        <w:rPr>
          <w:rFonts w:hint="eastAsia"/>
        </w:rPr>
        <w:t>，纳税人识号号：</w:t>
      </w:r>
      <w:r w:rsidRPr="00A76976">
        <w:rPr>
          <w:rFonts w:hint="eastAsia"/>
        </w:rPr>
        <w:t>91310110133201850K</w:t>
      </w:r>
      <w:r w:rsidRPr="00A76976">
        <w:rPr>
          <w:rFonts w:hint="eastAsia"/>
        </w:rPr>
        <w:t>，地址：宁国路</w:t>
      </w:r>
      <w:r w:rsidRPr="00A76976">
        <w:rPr>
          <w:rFonts w:hint="eastAsia"/>
        </w:rPr>
        <w:t>129</w:t>
      </w:r>
      <w:r w:rsidRPr="00A76976">
        <w:rPr>
          <w:rFonts w:hint="eastAsia"/>
        </w:rPr>
        <w:t>号</w:t>
      </w:r>
      <w:r w:rsidRPr="00A76976">
        <w:rPr>
          <w:rFonts w:hint="eastAsia"/>
        </w:rPr>
        <w:t>3</w:t>
      </w:r>
      <w:r w:rsidRPr="00A76976">
        <w:rPr>
          <w:rFonts w:hint="eastAsia"/>
        </w:rPr>
        <w:t>楼，电话：</w:t>
      </w:r>
      <w:r w:rsidRPr="00A76976">
        <w:rPr>
          <w:rFonts w:hint="eastAsia"/>
        </w:rPr>
        <w:t>65391630</w:t>
      </w:r>
      <w:r w:rsidR="00F90750" w:rsidRPr="00A76976">
        <w:rPr>
          <w:rFonts w:hint="eastAsia"/>
        </w:rPr>
        <w:t>。</w:t>
      </w:r>
    </w:p>
    <w:p w14:paraId="28E3F96C" w14:textId="77777777" w:rsidR="004122E2" w:rsidRPr="00A76976" w:rsidRDefault="004122E2">
      <w:pPr>
        <w:pStyle w:val="2"/>
        <w:rPr>
          <w:rFonts w:ascii="宋体" w:eastAsia="宋体" w:hAnsi="宋体"/>
          <w:b w:val="0"/>
          <w:sz w:val="30"/>
          <w:szCs w:val="30"/>
        </w:rPr>
      </w:pPr>
      <w:bookmarkStart w:id="13" w:name="_Toc179632564"/>
      <w:bookmarkStart w:id="14" w:name="_Toc152045546"/>
      <w:bookmarkStart w:id="15" w:name="_Toc152042322"/>
      <w:bookmarkStart w:id="16" w:name="_Toc144974514"/>
      <w:bookmarkStart w:id="17" w:name="_Toc364679546"/>
      <w:bookmarkStart w:id="18" w:name="_Toc364682192"/>
      <w:r w:rsidRPr="00A76976">
        <w:rPr>
          <w:rFonts w:ascii="宋体" w:eastAsia="宋体" w:hAnsi="宋体" w:hint="eastAsia"/>
          <w:b w:val="0"/>
          <w:sz w:val="30"/>
          <w:szCs w:val="30"/>
        </w:rPr>
        <w:t>3．投标文件</w:t>
      </w:r>
      <w:bookmarkEnd w:id="13"/>
      <w:bookmarkEnd w:id="14"/>
      <w:bookmarkEnd w:id="15"/>
      <w:bookmarkEnd w:id="16"/>
      <w:bookmarkEnd w:id="17"/>
      <w:bookmarkEnd w:id="18"/>
    </w:p>
    <w:p w14:paraId="4CE47F32" w14:textId="77777777" w:rsidR="004122E2" w:rsidRPr="00A76976" w:rsidRDefault="004122E2">
      <w:pPr>
        <w:spacing w:line="360" w:lineRule="auto"/>
        <w:rPr>
          <w:rFonts w:ascii="宋体" w:hAnsi="宋体"/>
          <w:sz w:val="28"/>
          <w:szCs w:val="28"/>
        </w:rPr>
      </w:pPr>
      <w:bookmarkStart w:id="19" w:name="_Toc179632565"/>
      <w:bookmarkStart w:id="20" w:name="_Toc152045547"/>
      <w:bookmarkStart w:id="21" w:name="_Toc152042323"/>
      <w:bookmarkStart w:id="22" w:name="_Toc144974515"/>
      <w:r w:rsidRPr="00A76976">
        <w:rPr>
          <w:rFonts w:ascii="宋体" w:hAnsi="宋体" w:hint="eastAsia"/>
          <w:sz w:val="28"/>
          <w:szCs w:val="28"/>
        </w:rPr>
        <w:t>3.1 投标文件的组成</w:t>
      </w:r>
      <w:bookmarkEnd w:id="19"/>
      <w:bookmarkEnd w:id="20"/>
      <w:bookmarkEnd w:id="21"/>
      <w:bookmarkEnd w:id="22"/>
    </w:p>
    <w:p w14:paraId="74F08EA2"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3.1.1. 投标人应当按照招标文件要求编制投标文件。投标文件应当对招标文件提出的实质性要求和条件做出响应。</w:t>
      </w:r>
    </w:p>
    <w:p w14:paraId="4B9CC527"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投标文件及投标人与招标人之间与投标有关的来往通知、函件和文件均应使用中文。</w:t>
      </w:r>
    </w:p>
    <w:p w14:paraId="58443D03"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3.1.2投标文件的组成</w:t>
      </w:r>
    </w:p>
    <w:p w14:paraId="4CE57FBE"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本次投标文件均采用明标。共分三卷：</w:t>
      </w:r>
    </w:p>
    <w:p w14:paraId="1B628C32" w14:textId="07228FCB" w:rsidR="004122E2" w:rsidRPr="00A76976" w:rsidRDefault="004122E2">
      <w:pPr>
        <w:tabs>
          <w:tab w:val="left" w:pos="360"/>
        </w:tabs>
        <w:spacing w:line="360" w:lineRule="auto"/>
        <w:ind w:firstLineChars="177" w:firstLine="373"/>
        <w:rPr>
          <w:rFonts w:ascii="宋体" w:hAnsi="宋体"/>
          <w:b/>
          <w:szCs w:val="21"/>
        </w:rPr>
      </w:pPr>
      <w:r w:rsidRPr="00A76976">
        <w:rPr>
          <w:rFonts w:ascii="宋体" w:hAnsi="宋体" w:hint="eastAsia"/>
          <w:b/>
          <w:szCs w:val="21"/>
        </w:rPr>
        <w:t>第一卷：商务文件（A4</w:t>
      </w:r>
      <w:r w:rsidR="00332AFD" w:rsidRPr="00A76976">
        <w:rPr>
          <w:rFonts w:ascii="宋体" w:hAnsi="宋体" w:hint="eastAsia"/>
          <w:b/>
          <w:szCs w:val="21"/>
        </w:rPr>
        <w:t>页面</w:t>
      </w:r>
      <w:r w:rsidRPr="00A76976">
        <w:rPr>
          <w:rFonts w:ascii="宋体" w:hAnsi="宋体" w:hint="eastAsia"/>
          <w:b/>
          <w:szCs w:val="21"/>
        </w:rPr>
        <w:t>）</w:t>
      </w:r>
    </w:p>
    <w:p w14:paraId="2EA90A6B" w14:textId="77777777" w:rsidR="004122E2" w:rsidRPr="00A76976" w:rsidRDefault="004122E2" w:rsidP="00332AFD">
      <w:pPr>
        <w:tabs>
          <w:tab w:val="left" w:pos="360"/>
        </w:tabs>
        <w:spacing w:line="360" w:lineRule="auto"/>
        <w:ind w:firstLineChars="177" w:firstLine="372"/>
        <w:rPr>
          <w:rFonts w:ascii="宋体" w:hAnsi="宋体"/>
          <w:szCs w:val="21"/>
        </w:rPr>
      </w:pPr>
      <w:r w:rsidRPr="00A76976">
        <w:rPr>
          <w:rFonts w:ascii="宋体" w:hAnsi="宋体" w:hint="eastAsia"/>
          <w:szCs w:val="21"/>
        </w:rPr>
        <w:t>（一）商务文件内容（不限于以下内容）：</w:t>
      </w:r>
    </w:p>
    <w:p w14:paraId="260183D0"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l．投标承诺书</w:t>
      </w:r>
    </w:p>
    <w:p w14:paraId="232A8D58"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2．投标保证书</w:t>
      </w:r>
    </w:p>
    <w:p w14:paraId="327D2716"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3．联合体协议书（接受联合体投标时）</w:t>
      </w:r>
    </w:p>
    <w:p w14:paraId="065140BA"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4．投标标书的综合说明书；</w:t>
      </w:r>
    </w:p>
    <w:p w14:paraId="762CC8DA"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5．投标公函；</w:t>
      </w:r>
    </w:p>
    <w:p w14:paraId="2F22569F"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6．上海市建设工程投标标书情况汇总表；</w:t>
      </w:r>
    </w:p>
    <w:p w14:paraId="5361DC51"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7．设计费报价</w:t>
      </w:r>
    </w:p>
    <w:p w14:paraId="6C4DDEFF"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8．工程费报价</w:t>
      </w:r>
    </w:p>
    <w:p w14:paraId="0270D919" w14:textId="77777777" w:rsidR="004122E2" w:rsidRPr="00A76976" w:rsidRDefault="004122E2">
      <w:pPr>
        <w:tabs>
          <w:tab w:val="left" w:pos="360"/>
        </w:tabs>
        <w:spacing w:line="360" w:lineRule="auto"/>
        <w:ind w:leftChars="100" w:left="210" w:firstLineChars="177" w:firstLine="372"/>
        <w:rPr>
          <w:rFonts w:ascii="宋体" w:hAnsi="宋体"/>
          <w:szCs w:val="21"/>
        </w:rPr>
      </w:pPr>
      <w:r w:rsidRPr="00A76976">
        <w:rPr>
          <w:rFonts w:ascii="宋体" w:hAnsi="宋体" w:hint="eastAsia"/>
          <w:szCs w:val="21"/>
        </w:rPr>
        <w:t>1）分部分项工程量清单报价；</w:t>
      </w:r>
    </w:p>
    <w:p w14:paraId="3E453C52" w14:textId="77777777" w:rsidR="004122E2" w:rsidRPr="00A76976" w:rsidRDefault="004122E2">
      <w:pPr>
        <w:tabs>
          <w:tab w:val="left" w:pos="360"/>
        </w:tabs>
        <w:spacing w:line="360" w:lineRule="auto"/>
        <w:ind w:leftChars="100" w:left="210" w:firstLineChars="177" w:firstLine="372"/>
        <w:rPr>
          <w:rFonts w:ascii="宋体" w:hAnsi="宋体"/>
          <w:szCs w:val="21"/>
        </w:rPr>
      </w:pPr>
      <w:r w:rsidRPr="00A76976">
        <w:rPr>
          <w:rFonts w:ascii="宋体" w:hAnsi="宋体" w:hint="eastAsia"/>
          <w:szCs w:val="21"/>
        </w:rPr>
        <w:t>2）措施项目清单报价；</w:t>
      </w:r>
    </w:p>
    <w:p w14:paraId="0127DE07" w14:textId="77777777" w:rsidR="004122E2" w:rsidRPr="00A76976" w:rsidRDefault="004122E2">
      <w:pPr>
        <w:tabs>
          <w:tab w:val="left" w:pos="360"/>
        </w:tabs>
        <w:spacing w:line="360" w:lineRule="auto"/>
        <w:ind w:leftChars="100" w:left="210" w:firstLineChars="177" w:firstLine="372"/>
        <w:rPr>
          <w:rFonts w:ascii="宋体" w:hAnsi="宋体"/>
          <w:szCs w:val="21"/>
        </w:rPr>
      </w:pPr>
      <w:r w:rsidRPr="00A76976">
        <w:rPr>
          <w:rFonts w:ascii="宋体" w:hAnsi="宋体" w:hint="eastAsia"/>
          <w:szCs w:val="21"/>
        </w:rPr>
        <w:t>3）其他项目清单报价；</w:t>
      </w:r>
    </w:p>
    <w:p w14:paraId="717D5A8D" w14:textId="77777777" w:rsidR="004122E2" w:rsidRPr="00A76976" w:rsidRDefault="004122E2">
      <w:pPr>
        <w:tabs>
          <w:tab w:val="left" w:pos="360"/>
        </w:tabs>
        <w:spacing w:line="360" w:lineRule="auto"/>
        <w:ind w:leftChars="100" w:left="210" w:firstLineChars="177" w:firstLine="372"/>
        <w:rPr>
          <w:rFonts w:ascii="宋体" w:hAnsi="宋体"/>
          <w:szCs w:val="21"/>
        </w:rPr>
      </w:pPr>
      <w:r w:rsidRPr="00A76976">
        <w:rPr>
          <w:rFonts w:ascii="宋体" w:hAnsi="宋体" w:hint="eastAsia"/>
          <w:szCs w:val="21"/>
        </w:rPr>
        <w:t>4）规费和增值税清单报价；</w:t>
      </w:r>
    </w:p>
    <w:p w14:paraId="7107D346"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9．综合单价分析表</w:t>
      </w:r>
    </w:p>
    <w:p w14:paraId="54411A24"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10．工料机汇总表</w:t>
      </w:r>
    </w:p>
    <w:p w14:paraId="6094BEB4"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11．辅助资料</w:t>
      </w:r>
    </w:p>
    <w:p w14:paraId="4564E13F"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12．资格证明资料（设计、施工单位及人员组成、业绩等）</w:t>
      </w:r>
    </w:p>
    <w:p w14:paraId="4A221044"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13．相关投标内容汇总说明（工期、服务、奖罚条件等）；</w:t>
      </w:r>
    </w:p>
    <w:p w14:paraId="17D6ED80"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14．其他对招标文件承诺内容。</w:t>
      </w:r>
    </w:p>
    <w:p w14:paraId="2B621773" w14:textId="6D17F4ED" w:rsidR="004122E2" w:rsidRPr="00A76976" w:rsidRDefault="004122E2">
      <w:pPr>
        <w:tabs>
          <w:tab w:val="left" w:pos="360"/>
        </w:tabs>
        <w:spacing w:line="360" w:lineRule="auto"/>
        <w:ind w:firstLineChars="177" w:firstLine="373"/>
        <w:rPr>
          <w:rFonts w:ascii="宋体" w:hAnsi="宋体"/>
          <w:b/>
          <w:szCs w:val="21"/>
        </w:rPr>
      </w:pPr>
      <w:r w:rsidRPr="00A76976">
        <w:rPr>
          <w:rFonts w:ascii="宋体" w:hAnsi="宋体" w:hint="eastAsia"/>
          <w:b/>
          <w:szCs w:val="21"/>
        </w:rPr>
        <w:t>第二卷：设计方案（A3</w:t>
      </w:r>
      <w:r w:rsidR="00332AFD" w:rsidRPr="00A76976">
        <w:rPr>
          <w:rFonts w:ascii="宋体" w:hAnsi="宋体" w:hint="eastAsia"/>
          <w:b/>
          <w:szCs w:val="21"/>
        </w:rPr>
        <w:t>页面</w:t>
      </w:r>
      <w:r w:rsidRPr="00A76976">
        <w:rPr>
          <w:rFonts w:ascii="宋体" w:hAnsi="宋体" w:hint="eastAsia"/>
          <w:b/>
          <w:szCs w:val="21"/>
        </w:rPr>
        <w:t>）</w:t>
      </w:r>
    </w:p>
    <w:p w14:paraId="6D2A6959"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（一）设计方案内容（不限于以下内容）：</w:t>
      </w:r>
    </w:p>
    <w:p w14:paraId="0F185B9E"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1．设计方案的深度：设计深度应满足本招标文件（详见前附表）及</w:t>
      </w:r>
      <w:r w:rsidRPr="00A76976">
        <w:rPr>
          <w:rFonts w:ascii="宋体" w:hAnsi="宋体"/>
          <w:szCs w:val="21"/>
        </w:rPr>
        <w:t>《建筑工程设计文件编制深度规定》</w:t>
      </w:r>
      <w:r w:rsidRPr="00A76976">
        <w:rPr>
          <w:rFonts w:ascii="宋体" w:hAnsi="宋体" w:hint="eastAsia"/>
          <w:szCs w:val="21"/>
        </w:rPr>
        <w:t>（</w:t>
      </w:r>
      <w:r w:rsidRPr="00A76976">
        <w:rPr>
          <w:rFonts w:ascii="宋体" w:hAnsi="宋体"/>
          <w:szCs w:val="21"/>
        </w:rPr>
        <w:t>20</w:t>
      </w:r>
      <w:r w:rsidRPr="00A76976">
        <w:rPr>
          <w:rFonts w:ascii="宋体" w:hAnsi="宋体" w:hint="eastAsia"/>
          <w:szCs w:val="21"/>
        </w:rPr>
        <w:t>16</w:t>
      </w:r>
      <w:r w:rsidRPr="00A76976">
        <w:rPr>
          <w:rFonts w:ascii="宋体" w:hAnsi="宋体"/>
          <w:szCs w:val="21"/>
        </w:rPr>
        <w:t>年版</w:t>
      </w:r>
      <w:r w:rsidRPr="00A76976">
        <w:rPr>
          <w:rFonts w:ascii="宋体" w:hAnsi="宋体" w:hint="eastAsia"/>
          <w:szCs w:val="21"/>
        </w:rPr>
        <w:t>）的规定；</w:t>
      </w:r>
    </w:p>
    <w:p w14:paraId="347F7F9C"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2．设计综合说明：包括对方案构思意图和方案特点的文字说明、建筑装饰装修的设计说明书、选用的主要技术标准和设计原则、对功能布局的设计说明等等。</w:t>
      </w:r>
    </w:p>
    <w:p w14:paraId="1A4F5AE4"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3．工程投资估算，技术经济指标，设计工期估算说明； </w:t>
      </w:r>
    </w:p>
    <w:p w14:paraId="715EA0C9"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4．设计图纸：平面布置图、装修相关图纸、电气相关图纸、暖通相关图纸、智慧安防相关图纸、综合布线相关图纸；装修方案、电气方案、暖通方案、智慧安防方案、综合布线方案、搬迁方案等。</w:t>
      </w:r>
    </w:p>
    <w:p w14:paraId="564B358E"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5．设计周期：</w:t>
      </w:r>
      <w:r w:rsidR="0018202F" w:rsidRPr="00A76976">
        <w:rPr>
          <w:rFonts w:ascii="宋体" w:hAnsi="宋体"/>
          <w:szCs w:val="21"/>
        </w:rPr>
        <w:t>设计及审图阶段工期要求为25日历天</w:t>
      </w:r>
      <w:r w:rsidR="0018202F" w:rsidRPr="00A76976">
        <w:rPr>
          <w:rFonts w:ascii="宋体" w:hAnsi="宋体" w:hint="eastAsia"/>
          <w:szCs w:val="21"/>
        </w:rPr>
        <w:t>（设计15天</w:t>
      </w:r>
      <w:r w:rsidR="0018202F" w:rsidRPr="00A76976">
        <w:rPr>
          <w:rFonts w:ascii="宋体" w:hAnsi="宋体"/>
          <w:szCs w:val="21"/>
        </w:rPr>
        <w:t>，审图</w:t>
      </w:r>
      <w:r w:rsidR="0018202F" w:rsidRPr="00A76976">
        <w:rPr>
          <w:rFonts w:ascii="宋体" w:hAnsi="宋体" w:hint="eastAsia"/>
          <w:szCs w:val="21"/>
        </w:rPr>
        <w:t>10天）。</w:t>
      </w:r>
    </w:p>
    <w:p w14:paraId="1E527037"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6．设计收费：包括设计费总价及计算标准和依据，并分方案设计、初步设计、施工图设计阶段列出相应的设计费报价。</w:t>
      </w:r>
    </w:p>
    <w:p w14:paraId="5BA7A979"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7．工程风险分析：设计方案必须对工程施工期间的造价控制，提出预警、应对措施。</w:t>
      </w:r>
    </w:p>
    <w:p w14:paraId="4A1D6956"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8．服务、配合、承诺等。</w:t>
      </w:r>
    </w:p>
    <w:p w14:paraId="655EF509" w14:textId="634CC464" w:rsidR="004122E2" w:rsidRPr="00A76976" w:rsidRDefault="004122E2">
      <w:pPr>
        <w:tabs>
          <w:tab w:val="left" w:pos="360"/>
        </w:tabs>
        <w:spacing w:line="360" w:lineRule="auto"/>
        <w:ind w:firstLineChars="177" w:firstLine="373"/>
        <w:rPr>
          <w:rFonts w:ascii="宋体" w:hAnsi="宋体"/>
          <w:b/>
          <w:szCs w:val="21"/>
        </w:rPr>
      </w:pPr>
      <w:r w:rsidRPr="00A76976">
        <w:rPr>
          <w:rFonts w:ascii="宋体" w:hAnsi="宋体" w:hint="eastAsia"/>
          <w:b/>
          <w:szCs w:val="21"/>
        </w:rPr>
        <w:t>第三卷：施工组织设计（A4</w:t>
      </w:r>
      <w:r w:rsidR="00332AFD" w:rsidRPr="00A76976">
        <w:rPr>
          <w:rFonts w:ascii="宋体" w:hAnsi="宋体" w:hint="eastAsia"/>
          <w:b/>
          <w:szCs w:val="21"/>
        </w:rPr>
        <w:t>页面</w:t>
      </w:r>
      <w:r w:rsidRPr="00A76976">
        <w:rPr>
          <w:rFonts w:ascii="宋体" w:hAnsi="宋体" w:hint="eastAsia"/>
          <w:b/>
          <w:szCs w:val="21"/>
        </w:rPr>
        <w:t>）</w:t>
      </w:r>
    </w:p>
    <w:p w14:paraId="06EB5096"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（一）施工组织设计内容：（不限于以下内容）：</w:t>
      </w:r>
    </w:p>
    <w:p w14:paraId="0C7F36B4"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（1）施工方案及技术措施；</w:t>
      </w:r>
    </w:p>
    <w:p w14:paraId="07625150"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（2）质量承诺及保证体系、措施；</w:t>
      </w:r>
    </w:p>
    <w:p w14:paraId="61D62D32"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（3）安全文明施工及保证措施；</w:t>
      </w:r>
    </w:p>
    <w:p w14:paraId="7090CDC6"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（4）投入施工的主要机械、设备和劳动力的配置情况；</w:t>
      </w:r>
    </w:p>
    <w:p w14:paraId="7E33135F"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（5）施工总进度计划及保证措施；</w:t>
      </w:r>
    </w:p>
    <w:p w14:paraId="087B19D4"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（6）施工组织管理机构及派驻施工现场项目经理及技术管理主要负责人名单及经历（见附表），另附证书复印件；</w:t>
      </w:r>
    </w:p>
    <w:p w14:paraId="759A864C"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（7）通过总承包管理对各分包商的工期、质量、安全文明等的保证措施；</w:t>
      </w:r>
    </w:p>
    <w:p w14:paraId="441EF8DC" w14:textId="77777777" w:rsidR="004122E2" w:rsidRPr="00A76976" w:rsidRDefault="004122E2">
      <w:pPr>
        <w:tabs>
          <w:tab w:val="left" w:pos="360"/>
        </w:tabs>
        <w:spacing w:line="360" w:lineRule="auto"/>
        <w:ind w:firstLineChars="177" w:firstLine="372"/>
        <w:rPr>
          <w:rFonts w:ascii="宋体" w:hAnsi="宋体"/>
          <w:szCs w:val="21"/>
        </w:rPr>
      </w:pPr>
      <w:r w:rsidRPr="00A76976">
        <w:rPr>
          <w:rFonts w:ascii="宋体" w:hAnsi="宋体" w:hint="eastAsia"/>
          <w:szCs w:val="21"/>
        </w:rPr>
        <w:t xml:space="preserve">     （8）施工现场平面布置图。</w:t>
      </w:r>
    </w:p>
    <w:p w14:paraId="7621A2F6" w14:textId="77777777" w:rsidR="00332AFD" w:rsidRPr="00A76976" w:rsidRDefault="004122E2" w:rsidP="00332AFD">
      <w:pPr>
        <w:spacing w:line="300" w:lineRule="auto"/>
        <w:ind w:firstLineChars="177" w:firstLine="372"/>
        <w:rPr>
          <w:rFonts w:ascii="宋体" w:hAnsi="宋体"/>
          <w:szCs w:val="21"/>
        </w:rPr>
      </w:pPr>
      <w:r w:rsidRPr="00A76976">
        <w:rPr>
          <w:rFonts w:ascii="宋体" w:hAnsi="宋体" w:hint="eastAsia"/>
          <w:szCs w:val="21"/>
        </w:rPr>
        <w:t>3.1.3投标文件电子版：</w:t>
      </w:r>
      <w:r w:rsidR="00332AFD" w:rsidRPr="00A76976">
        <w:rPr>
          <w:rFonts w:ascii="宋体" w:hAnsi="宋体" w:hint="eastAsia"/>
          <w:szCs w:val="21"/>
        </w:rPr>
        <w:t>投标人应按《复旦大学招采进宝电子招投标系统操作手册》（投标人分册）的规定将电子投标文件转换成符合要求的格式，并通过网站认可的用于身份认证和电子签名的数字证书（C</w:t>
      </w:r>
      <w:r w:rsidR="00332AFD" w:rsidRPr="00A76976">
        <w:rPr>
          <w:rFonts w:ascii="宋体" w:hAnsi="宋体"/>
          <w:szCs w:val="21"/>
        </w:rPr>
        <w:t>A</w:t>
      </w:r>
      <w:r w:rsidR="00332AFD" w:rsidRPr="00A76976">
        <w:rPr>
          <w:rFonts w:ascii="宋体" w:hAnsi="宋体" w:hint="eastAsia"/>
          <w:szCs w:val="21"/>
        </w:rPr>
        <w:t>）上传其电子投标文件。</w:t>
      </w:r>
    </w:p>
    <w:p w14:paraId="0375B9AC" w14:textId="1CFDDCD0" w:rsidR="00332AFD" w:rsidRPr="00A76976" w:rsidRDefault="006C4ED8" w:rsidP="00332AFD">
      <w:pPr>
        <w:spacing w:line="300" w:lineRule="auto"/>
        <w:ind w:firstLineChars="177" w:firstLine="372"/>
        <w:rPr>
          <w:rFonts w:ascii="宋体" w:hAnsi="宋体"/>
          <w:szCs w:val="21"/>
        </w:rPr>
      </w:pPr>
      <w:r w:rsidRPr="00A76976">
        <w:rPr>
          <w:rFonts w:ascii="宋体" w:hAnsi="宋体"/>
          <w:szCs w:val="21"/>
        </w:rPr>
        <w:t>3.1.</w:t>
      </w:r>
      <w:r w:rsidRPr="00A76976">
        <w:rPr>
          <w:rFonts w:ascii="宋体" w:hAnsi="宋体" w:hint="eastAsia"/>
          <w:szCs w:val="21"/>
        </w:rPr>
        <w:t>4</w:t>
      </w:r>
      <w:r w:rsidR="00332AFD" w:rsidRPr="00A76976">
        <w:rPr>
          <w:rFonts w:ascii="宋体" w:hAnsi="宋体" w:hint="eastAsia"/>
          <w:szCs w:val="21"/>
        </w:rPr>
        <w:t>投标文件的签章：提交的投标文件须逐页进行电子签章。</w:t>
      </w:r>
    </w:p>
    <w:p w14:paraId="7B8FE6E6" w14:textId="5E113A47" w:rsidR="004122E2" w:rsidRPr="00A76976" w:rsidRDefault="006C4ED8" w:rsidP="00332AFD">
      <w:pPr>
        <w:tabs>
          <w:tab w:val="left" w:pos="360"/>
        </w:tabs>
        <w:spacing w:line="360" w:lineRule="auto"/>
        <w:ind w:firstLineChars="177" w:firstLine="372"/>
        <w:rPr>
          <w:rFonts w:ascii="宋体" w:hAnsi="宋体"/>
          <w:szCs w:val="21"/>
        </w:rPr>
      </w:pPr>
      <w:r w:rsidRPr="00A76976">
        <w:rPr>
          <w:rFonts w:ascii="宋体" w:hAnsi="宋体"/>
          <w:szCs w:val="21"/>
        </w:rPr>
        <w:t>3.1.</w:t>
      </w:r>
      <w:r w:rsidRPr="00A76976">
        <w:rPr>
          <w:rFonts w:ascii="宋体" w:hAnsi="宋体" w:hint="eastAsia"/>
          <w:szCs w:val="21"/>
        </w:rPr>
        <w:t>5</w:t>
      </w:r>
      <w:r w:rsidR="00332AFD" w:rsidRPr="00A76976">
        <w:rPr>
          <w:rFonts w:ascii="宋体" w:hAnsi="宋体" w:hint="eastAsia"/>
          <w:szCs w:val="21"/>
        </w:rPr>
        <w:t>如确有错漏之处确需要修改或补充，须重新上传修改后或补充的投标文件，开标时以投标截止时间前投标人最终上传的投标文件为准。</w:t>
      </w:r>
    </w:p>
    <w:p w14:paraId="5A9A0DA0" w14:textId="77777777" w:rsidR="004122E2" w:rsidRPr="00A76976" w:rsidRDefault="004122E2">
      <w:pPr>
        <w:spacing w:line="360" w:lineRule="auto"/>
        <w:rPr>
          <w:rFonts w:ascii="宋体" w:hAnsi="宋体"/>
          <w:sz w:val="28"/>
          <w:szCs w:val="28"/>
        </w:rPr>
      </w:pPr>
      <w:bookmarkStart w:id="23" w:name="_Toc179632566"/>
      <w:bookmarkStart w:id="24" w:name="_Toc152045548"/>
      <w:bookmarkStart w:id="25" w:name="_Toc152042324"/>
      <w:bookmarkStart w:id="26" w:name="_Toc144974516"/>
      <w:r w:rsidRPr="00A76976">
        <w:rPr>
          <w:rFonts w:ascii="宋体" w:hAnsi="宋体" w:hint="eastAsia"/>
          <w:sz w:val="28"/>
          <w:szCs w:val="28"/>
        </w:rPr>
        <w:t>3.2 投标报价</w:t>
      </w:r>
      <w:bookmarkEnd w:id="23"/>
      <w:bookmarkEnd w:id="24"/>
      <w:bookmarkEnd w:id="25"/>
      <w:bookmarkEnd w:id="26"/>
    </w:p>
    <w:p w14:paraId="6309879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3.2.1投标人的投标总价应严格控制在最高投标限价以内（含各分项报价），不得超出。</w:t>
      </w:r>
    </w:p>
    <w:p w14:paraId="7FA2BAB6" w14:textId="77777777" w:rsidR="004122E2" w:rsidRPr="00A76976" w:rsidRDefault="004122E2">
      <w:pPr>
        <w:spacing w:line="360" w:lineRule="auto"/>
        <w:ind w:firstLineChars="177" w:firstLine="372"/>
        <w:rPr>
          <w:rFonts w:ascii="宋体" w:hAnsi="宋体"/>
          <w:szCs w:val="21"/>
        </w:rPr>
      </w:pPr>
      <w:bookmarkStart w:id="27" w:name="_Toc179632567"/>
      <w:bookmarkStart w:id="28" w:name="_Toc152045549"/>
      <w:bookmarkStart w:id="29" w:name="_Toc152042325"/>
      <w:bookmarkStart w:id="30" w:name="_Toc144974517"/>
      <w:r w:rsidRPr="00A76976">
        <w:rPr>
          <w:rFonts w:ascii="宋体" w:hAnsi="宋体" w:hint="eastAsia"/>
          <w:szCs w:val="21"/>
        </w:rPr>
        <w:t>3.2.2投标报价的内容</w:t>
      </w:r>
    </w:p>
    <w:p w14:paraId="20E1CDAF"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（1）工程总报价；</w:t>
      </w:r>
    </w:p>
    <w:p w14:paraId="119C65E7"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（2）设计费用报价；</w:t>
      </w:r>
    </w:p>
    <w:p w14:paraId="37FE12A7"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（3）工程施工总报价。</w:t>
      </w:r>
    </w:p>
    <w:p w14:paraId="291E724D"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3.2.3投标报价的原则</w:t>
      </w:r>
    </w:p>
    <w:p w14:paraId="1013C174"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各投标人在投标报价时，必须遵守以下原则：</w:t>
      </w:r>
    </w:p>
    <w:p w14:paraId="60F12B92"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3.2.3.1．工程总报价（万元）：</w:t>
      </w:r>
      <w:r w:rsidRPr="00A76976">
        <w:rPr>
          <w:rFonts w:ascii="宋体" w:hAnsi="宋体" w:hint="eastAsia"/>
          <w:b/>
          <w:bCs/>
          <w:szCs w:val="21"/>
        </w:rPr>
        <w:t>工程总报价应包括以下内容之和：设计费用报价（含审图费）及工程施工总报价</w:t>
      </w:r>
      <w:r w:rsidRPr="00A76976">
        <w:rPr>
          <w:rFonts w:ascii="宋体" w:hAnsi="宋体" w:hint="eastAsia"/>
          <w:szCs w:val="21"/>
        </w:rPr>
        <w:t>。主要包括但不限于工程设计费、土建工程费、设备及安装工程费、原有装饰交界面拆除费、保护费、损坏修复费、施工所需的机械设备使用及安装运输费、施工所需的临时工程费、施工所需的施工租地费、临时设施费、协调配合费、永久配套工程外线及接入点设施费、垃圾清运费、保险及协助招标人与行业相关职能部门协调以及项目施工前的各项手续办理和项目完成后各项竣工验收前后工作的全过程服务和相应的质保保修期内服务、以及有关法律、法规规定的和合同包含的全部风险和责任等所有相关因素所涉及的全部费用。</w:t>
      </w:r>
      <w:r w:rsidRPr="00A76976">
        <w:rPr>
          <w:rFonts w:ascii="宋体" w:hAnsi="宋体" w:hint="eastAsia"/>
          <w:b/>
          <w:szCs w:val="21"/>
        </w:rPr>
        <w:t>设计、施工一体化投标报价采用总价闭口合同形式，中标价即为合同价。合同价为设计、施工总承包发包模式下的交钥匙工程价。在合同有效期内，除招标人在招标文件中规定的工程建设规模、主要技术标准、工程范围发生重大变化或由于业主原因和发生不可抗力及政府的指令（含政府各部门的行政指令）等约定可调整合同总价外，合同价均不予调整。</w:t>
      </w:r>
    </w:p>
    <w:p w14:paraId="1F21753B"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3.2.3.2．设计费用报价要求（万元）：</w:t>
      </w:r>
    </w:p>
    <w:p w14:paraId="619B0F34"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本次设计费用报价（包含审图费）应按工程规模及投资，根据本招标文件规定的设计工作内容自行测算。费用包含完成项目设计所有工作量和提供全套设计文件、取得审图合格证及相关配合工作即服务的全部费用，主要包括：总体设计、方案扩初设计及优化、施工图设计、审图、设计变更、提供设计技术交底、解决施工中的设计技术问题、参加中间验收、竣工验收以及施工现场后续服务、附属配套工程设计等费用。设计深度应满足本招标文件及</w:t>
      </w:r>
      <w:r w:rsidRPr="00A76976">
        <w:rPr>
          <w:rFonts w:ascii="宋体" w:hAnsi="宋体"/>
          <w:szCs w:val="21"/>
        </w:rPr>
        <w:t>《建筑工程设计文件编制深度规定》20</w:t>
      </w:r>
      <w:r w:rsidRPr="00A76976">
        <w:rPr>
          <w:rFonts w:ascii="宋体" w:hAnsi="宋体" w:hint="eastAsia"/>
          <w:szCs w:val="21"/>
        </w:rPr>
        <w:t>16</w:t>
      </w:r>
      <w:r w:rsidRPr="00A76976">
        <w:rPr>
          <w:rFonts w:ascii="宋体" w:hAnsi="宋体"/>
          <w:szCs w:val="21"/>
        </w:rPr>
        <w:t>年版</w:t>
      </w:r>
      <w:r w:rsidRPr="00A76976">
        <w:rPr>
          <w:rFonts w:ascii="宋体" w:hAnsi="宋体" w:hint="eastAsia"/>
          <w:szCs w:val="21"/>
        </w:rPr>
        <w:t>的规定。</w:t>
      </w:r>
    </w:p>
    <w:p w14:paraId="14A335A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3.2.3.3．工程施工总报价要求（万元）：</w:t>
      </w:r>
    </w:p>
    <w:p w14:paraId="544D1F01" w14:textId="77777777" w:rsidR="004122E2" w:rsidRPr="00A76976" w:rsidRDefault="004122E2">
      <w:pPr>
        <w:spacing w:line="360" w:lineRule="auto"/>
        <w:ind w:firstLineChars="177" w:firstLine="372"/>
        <w:rPr>
          <w:rFonts w:ascii="宋体" w:hAnsi="宋体"/>
          <w:szCs w:val="21"/>
        </w:rPr>
      </w:pPr>
      <w:r w:rsidRPr="00A76976">
        <w:rPr>
          <w:rFonts w:hint="eastAsia"/>
          <w:szCs w:val="21"/>
        </w:rPr>
        <w:t>本工程的投标报价（合价及投标总价）均应采用人民币“万元”报价，报价应依据中华人民共和国国家标准《建设工程工程量清单计价规范》（</w:t>
      </w:r>
      <w:r w:rsidRPr="00A76976">
        <w:rPr>
          <w:rFonts w:hint="eastAsia"/>
          <w:szCs w:val="21"/>
        </w:rPr>
        <w:t>GB 50500-2013</w:t>
      </w:r>
      <w:r w:rsidRPr="00A76976">
        <w:rPr>
          <w:szCs w:val="21"/>
        </w:rPr>
        <w:t>）</w:t>
      </w:r>
      <w:r w:rsidRPr="00A76976">
        <w:rPr>
          <w:rFonts w:hint="eastAsia"/>
          <w:szCs w:val="21"/>
        </w:rPr>
        <w:t>及其上海地区应用导则（两者以下简称“计价规范”）和设计方案图纸等编制。计价规范中规定的工程量计算规则中没有的子目在合同履约过程中工程量计量与价款支付、工程变更、索赔和工程结算约定，计价规范中规定的工程量计算规则中没有在合同履约过程中工程量计量与价款支付、工程变更、索赔和工程结算也未约定的，双方协商确定；协商不成的，可向本市工程造价管理部门咨询或按照有合同约束力的图纸所标示尺寸的理论净量计算。计量采用中华人民共和国法定的基本计量单位。</w:t>
      </w:r>
      <w:r w:rsidRPr="00A76976">
        <w:rPr>
          <w:rFonts w:hint="eastAsia"/>
          <w:b/>
          <w:szCs w:val="21"/>
        </w:rPr>
        <w:t>投标人投标组价应依据上海市建筑和装饰工程预算定额（</w:t>
      </w:r>
      <w:r w:rsidRPr="00A76976">
        <w:rPr>
          <w:rFonts w:hint="eastAsia"/>
          <w:b/>
          <w:szCs w:val="21"/>
        </w:rPr>
        <w:t>SH01-31-2016</w:t>
      </w:r>
      <w:r w:rsidRPr="00A76976">
        <w:rPr>
          <w:rFonts w:hint="eastAsia"/>
          <w:b/>
          <w:szCs w:val="21"/>
        </w:rPr>
        <w:t>）、上海市安装工程预算定额（</w:t>
      </w:r>
      <w:r w:rsidRPr="00A76976">
        <w:rPr>
          <w:rFonts w:hint="eastAsia"/>
          <w:b/>
          <w:szCs w:val="21"/>
        </w:rPr>
        <w:t>SH02-31</w:t>
      </w:r>
      <w:r w:rsidRPr="00A76976">
        <w:rPr>
          <w:rFonts w:hint="eastAsia"/>
          <w:b/>
          <w:szCs w:val="21"/>
        </w:rPr>
        <w:t>（</w:t>
      </w:r>
      <w:r w:rsidRPr="00A76976">
        <w:rPr>
          <w:rFonts w:hint="eastAsia"/>
          <w:b/>
          <w:szCs w:val="21"/>
        </w:rPr>
        <w:t>04</w:t>
      </w:r>
      <w:r w:rsidRPr="00A76976">
        <w:rPr>
          <w:rFonts w:hint="eastAsia"/>
          <w:b/>
          <w:szCs w:val="21"/>
        </w:rPr>
        <w:t>）</w:t>
      </w:r>
      <w:r w:rsidRPr="00A76976">
        <w:rPr>
          <w:rFonts w:hint="eastAsia"/>
          <w:b/>
          <w:szCs w:val="21"/>
        </w:rPr>
        <w:t>-2016</w:t>
      </w:r>
      <w:r w:rsidRPr="00A76976">
        <w:rPr>
          <w:rFonts w:hint="eastAsia"/>
          <w:b/>
          <w:szCs w:val="21"/>
        </w:rPr>
        <w:t>）本市其他现行定额以及投标人企业定额，按照国家和上海市有关主管部门颁发的相关文件进行报价。</w:t>
      </w:r>
    </w:p>
    <w:p w14:paraId="2DAB4813"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分部分项工程量清单应采用综合单价计价，综合单价指完成一个规定计量单位的分部分项工程量清单项目或措施清单项目所需的人工费、材料费、施工机械使用费和企业管理费与利润，以及约定范围内的风险费用，并考虑招标文件中明示或暗示的所有责任、义务、风险因素涉及的费用。</w:t>
      </w:r>
    </w:p>
    <w:p w14:paraId="1EF8CB29"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（1）本合同工程的材料与器材、工具、设备等除招标人另有指定外，均由承包人自行采购。</w:t>
      </w:r>
    </w:p>
    <w:p w14:paraId="49969798"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（2）对暂定材料、制品、设备采购定货前应征得招标人、施工监理、投资监理对品牌、价格、质量等方面的书面认可后方可定货购买。</w:t>
      </w:r>
    </w:p>
    <w:p w14:paraId="314288CC"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（3）由承包方采购的所有材料均须达到国家和上海市的各项（建筑、结构、环保、消防等方面）指标要求，原材料、设备检测费委托第三方检测，由投标人在单价中考虑，招标人不再另行支付。</w:t>
      </w:r>
    </w:p>
    <w:p w14:paraId="6086C722"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措施费是指分部分项工程费以外，为完成该工程项目施工必须采取的措施所需要的费用，各投标人应认真踏勘工程现场，熟悉施工现场及周围地形、地貌等情况，仔细检查现有的建筑物以及可作为储存和施工用途的空间，以获得一切可能影响投标报价的直接资料，并在报价时充分加以考虑。所有需发生的费用均应在施工措施项目费用中分项单列，列入措施项目的费用均包干使用，中标后不作调整。中标后不得以不完全了解现场情况为理由而提出额外付款或延长竣工日期等索赔的要求，对此类要求，招标人将不作任何答复和考虑。</w:t>
      </w:r>
    </w:p>
    <w:p w14:paraId="2D92591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（1）对临时设施、砼及钢砼模板与支架、脚手架、大型机械进出场及安拆、大型机械（包括垂直运输机械）的使用及其他重要的措施项目</w:t>
      </w:r>
      <w:r w:rsidRPr="00A76976">
        <w:rPr>
          <w:rFonts w:ascii="宋体" w:hAnsi="宋体"/>
          <w:szCs w:val="21"/>
        </w:rPr>
        <w:t>，</w:t>
      </w:r>
      <w:r w:rsidRPr="00A76976">
        <w:rPr>
          <w:rFonts w:ascii="宋体" w:hAnsi="宋体" w:hint="eastAsia"/>
          <w:szCs w:val="21"/>
        </w:rPr>
        <w:t>其报价应与施工组织设计相符</w:t>
      </w:r>
      <w:r w:rsidRPr="00A76976">
        <w:rPr>
          <w:rFonts w:ascii="宋体" w:hAnsi="宋体"/>
          <w:szCs w:val="21"/>
        </w:rPr>
        <w:t>，</w:t>
      </w:r>
      <w:r w:rsidRPr="00A76976">
        <w:rPr>
          <w:rFonts w:ascii="宋体" w:hAnsi="宋体" w:hint="eastAsia"/>
          <w:szCs w:val="21"/>
        </w:rPr>
        <w:t>并开列措施项目费用的明细清单。</w:t>
      </w:r>
    </w:p>
    <w:p w14:paraId="626FA25D"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（2）中标人应为发包人及监理单位提供必要的办公设施、办公条件及工作便利。</w:t>
      </w:r>
    </w:p>
    <w:p w14:paraId="6FB4A4AC"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3）其他项目清单：包括暂列金额、专业工程暂估价和总承包服务费等。</w:t>
      </w:r>
    </w:p>
    <w:p w14:paraId="001E40FE"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暂列金额费用为/万元，由投标人统一计入总价，投标时不得擅自更改。暂列金额费用用于工程合同签订时尚未明确或不可预见的所需材料、设备、服务的采购，可能发生的经业主审核通过的工程变更、合同约定调整因素出现时的合同价款调整以及发生的索赔、现场签证等确认的费用。如合同履约期间不发生的，发包人予以扣除。</w:t>
      </w:r>
    </w:p>
    <w:p w14:paraId="23AFEFF8"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（2）专业工程暂估价内容包括：</w:t>
      </w:r>
      <w:r w:rsidRPr="00A76976">
        <w:rPr>
          <w:rFonts w:ascii="宋体" w:hAnsi="宋体" w:hint="eastAsia"/>
          <w:szCs w:val="21"/>
          <w:u w:val="single"/>
        </w:rPr>
        <w:t xml:space="preserve">  /   </w:t>
      </w:r>
      <w:r w:rsidRPr="00A76976">
        <w:rPr>
          <w:rFonts w:ascii="宋体" w:hAnsi="宋体" w:hint="eastAsia"/>
          <w:szCs w:val="21"/>
        </w:rPr>
        <w:t xml:space="preserve">专业  </w:t>
      </w:r>
      <w:r w:rsidRPr="00A76976">
        <w:rPr>
          <w:rFonts w:ascii="宋体" w:hAnsi="宋体" w:hint="eastAsia"/>
          <w:szCs w:val="21"/>
          <w:u w:val="single"/>
        </w:rPr>
        <w:t xml:space="preserve">   /  </w:t>
      </w:r>
      <w:r w:rsidRPr="00A76976">
        <w:rPr>
          <w:rFonts w:ascii="宋体" w:hAnsi="宋体" w:hint="eastAsia"/>
          <w:szCs w:val="21"/>
        </w:rPr>
        <w:t>万元。上述专业工程暂估价由招标人按有关法律法规执行。由投标人统一计入总价，投标时不得擅自更改。</w:t>
      </w:r>
    </w:p>
    <w:p w14:paraId="2F95D09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（3）总承包服务费是指总承包人对发包的专业工程提供协调和配合服务（具体详见第三章《总承包任务书》“第一节 一般要求”）；对供应的材料、设备提供收发和保管服务以及对施工现场进行统一管理；对竣工资料进行统一汇总整理等发生并向总承包人支付的费用。</w:t>
      </w:r>
    </w:p>
    <w:p w14:paraId="216F19E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4)规费、增值税：按照本招标文件及国家、上海市最新规定报价。</w:t>
      </w:r>
    </w:p>
    <w:p w14:paraId="3E407FFD"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（1）规费</w:t>
      </w:r>
    </w:p>
    <w:p w14:paraId="4B7AF00A" w14:textId="77777777" w:rsidR="004122E2" w:rsidRPr="00A76976" w:rsidRDefault="004122E2">
      <w:pPr>
        <w:tabs>
          <w:tab w:val="left" w:pos="720"/>
        </w:tabs>
        <w:spacing w:line="360" w:lineRule="auto"/>
        <w:ind w:firstLineChars="200" w:firstLine="420"/>
        <w:rPr>
          <w:rFonts w:ascii="宋体" w:hAnsi="宋体"/>
          <w:b/>
          <w:szCs w:val="21"/>
        </w:rPr>
      </w:pPr>
      <w:r w:rsidRPr="00A76976">
        <w:rPr>
          <w:rFonts w:ascii="宋体" w:hAnsi="宋体" w:hint="eastAsia"/>
          <w:szCs w:val="21"/>
        </w:rPr>
        <w:t>a、社会保险费：社会保险费以以分部分项工程、单项措施和专业暂估价中的人工费为基数，其中专业暂估价中的人工费按专业暂估价的20%计算。社会保险费包括管理人员和生产工人的社会保险费，管理人员和生产工人社会保险费费率固定统一。该费用由投标人在投标时填报。两项合计后列入评标总价参与评标。各类工程社会保险费费率按工程造价管理部门发布的费率计算（沪建市管〔2019〕24</w:t>
      </w:r>
      <w:r w:rsidRPr="00A76976">
        <w:rPr>
          <w:rFonts w:ascii="宋体" w:hAnsi="宋体"/>
          <w:szCs w:val="21"/>
        </w:rPr>
        <w:t>号</w:t>
      </w:r>
      <w:r w:rsidRPr="00A76976">
        <w:rPr>
          <w:rFonts w:ascii="宋体" w:hAnsi="宋体" w:hint="eastAsia"/>
          <w:szCs w:val="21"/>
        </w:rPr>
        <w:t>文《上海市建筑建材业市场管理总站关于调整本市建设工程造价中社会保险费率的通知》）。</w:t>
      </w:r>
    </w:p>
    <w:p w14:paraId="46579563" w14:textId="77777777" w:rsidR="004122E2" w:rsidRPr="00A76976" w:rsidRDefault="004122E2">
      <w:pPr>
        <w:tabs>
          <w:tab w:val="left" w:pos="720"/>
        </w:tabs>
        <w:spacing w:line="360" w:lineRule="auto"/>
        <w:ind w:firstLineChars="200" w:firstLine="420"/>
        <w:rPr>
          <w:rFonts w:ascii="宋体" w:hAnsi="宋体"/>
          <w:szCs w:val="21"/>
        </w:rPr>
      </w:pPr>
      <w:r w:rsidRPr="00A76976">
        <w:rPr>
          <w:rFonts w:ascii="宋体" w:hAnsi="宋体" w:hint="eastAsia"/>
          <w:szCs w:val="21"/>
        </w:rPr>
        <w:t>b、住房公积金：沪建市管〔2019〕24</w:t>
      </w:r>
      <w:r w:rsidRPr="00A76976">
        <w:rPr>
          <w:rFonts w:ascii="宋体" w:hAnsi="宋体"/>
          <w:szCs w:val="21"/>
        </w:rPr>
        <w:t>号</w:t>
      </w:r>
      <w:r w:rsidRPr="00A76976">
        <w:rPr>
          <w:rFonts w:ascii="宋体" w:hAnsi="宋体" w:hint="eastAsia"/>
          <w:szCs w:val="21"/>
        </w:rPr>
        <w:t>文《上海市建筑建材业市场管理总站关于调整本市建设工程造价中社会保险费率的通知》执行。</w:t>
      </w:r>
    </w:p>
    <w:p w14:paraId="290AC411" w14:textId="77777777" w:rsidR="004122E2" w:rsidRPr="00A76976" w:rsidRDefault="004122E2">
      <w:pPr>
        <w:tabs>
          <w:tab w:val="left" w:pos="720"/>
        </w:tabs>
        <w:spacing w:line="360" w:lineRule="auto"/>
        <w:ind w:firstLineChars="200" w:firstLine="420"/>
        <w:rPr>
          <w:rFonts w:ascii="宋体" w:hAnsi="宋体"/>
          <w:szCs w:val="21"/>
        </w:rPr>
      </w:pPr>
      <w:r w:rsidRPr="00A76976">
        <w:rPr>
          <w:rFonts w:ascii="宋体" w:hAnsi="宋体" w:hint="eastAsia"/>
          <w:szCs w:val="21"/>
        </w:rPr>
        <w:t>注：工程排污费：按本市相关规定计入建设工程材料价格信息发布的水费价格内。</w:t>
      </w:r>
    </w:p>
    <w:p w14:paraId="1D10967F"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（2）增值税</w:t>
      </w:r>
    </w:p>
    <w:p w14:paraId="206A4335" w14:textId="77777777" w:rsidR="004122E2" w:rsidRPr="00A76976" w:rsidRDefault="004122E2">
      <w:pPr>
        <w:tabs>
          <w:tab w:val="left" w:pos="720"/>
        </w:tabs>
        <w:spacing w:line="360" w:lineRule="auto"/>
        <w:ind w:firstLineChars="200" w:firstLine="420"/>
        <w:rPr>
          <w:rFonts w:ascii="宋体" w:hAnsi="宋体"/>
          <w:szCs w:val="21"/>
        </w:rPr>
      </w:pPr>
      <w:r w:rsidRPr="00A76976">
        <w:rPr>
          <w:rFonts w:ascii="宋体" w:hAnsi="宋体" w:hint="eastAsia"/>
          <w:szCs w:val="21"/>
        </w:rPr>
        <w:t>a、</w:t>
      </w:r>
      <w:r w:rsidRPr="00A76976">
        <w:rPr>
          <w:rFonts w:hint="eastAsia"/>
        </w:rPr>
        <w:t>国家税法规定的应计入建设工程造价内的增值税，即为当期销项税额。当期销项税额</w:t>
      </w:r>
      <w:r w:rsidRPr="00A76976">
        <w:rPr>
          <w:rFonts w:hint="eastAsia"/>
        </w:rPr>
        <w:t>=</w:t>
      </w:r>
      <w:r w:rsidRPr="00A76976">
        <w:rPr>
          <w:rFonts w:hint="eastAsia"/>
        </w:rPr>
        <w:t>税前工程造价×增值税税率。增值税税率为</w:t>
      </w:r>
      <w:r w:rsidRPr="00A76976">
        <w:rPr>
          <w:rFonts w:hint="eastAsia"/>
        </w:rPr>
        <w:t>9%</w:t>
      </w:r>
      <w:r w:rsidRPr="00A76976">
        <w:rPr>
          <w:rFonts w:hint="eastAsia"/>
        </w:rPr>
        <w:t>。</w:t>
      </w:r>
    </w:p>
    <w:p w14:paraId="27A0FD28" w14:textId="77777777" w:rsidR="004122E2" w:rsidRPr="00A76976" w:rsidRDefault="004122E2">
      <w:pPr>
        <w:tabs>
          <w:tab w:val="left" w:pos="720"/>
        </w:tabs>
        <w:spacing w:line="360" w:lineRule="auto"/>
        <w:ind w:firstLineChars="200" w:firstLine="420"/>
        <w:rPr>
          <w:rFonts w:ascii="宋体" w:hAnsi="宋体"/>
          <w:szCs w:val="21"/>
        </w:rPr>
      </w:pPr>
      <w:r w:rsidRPr="00A76976">
        <w:rPr>
          <w:rFonts w:ascii="宋体" w:hAnsi="宋体" w:hint="eastAsia"/>
          <w:szCs w:val="21"/>
        </w:rPr>
        <w:t>b、税前工程造价为人工费、材料费、工程设备费和施工机具使用费、企业管理费、利润和规费之和，各费用项目均以不包含增值税可抵扣进项税额的价格计算。</w:t>
      </w:r>
    </w:p>
    <w:p w14:paraId="661CA425"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3.2.4其他报价及结算说明</w:t>
      </w:r>
    </w:p>
    <w:p w14:paraId="73D21D9E"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3.2.4.l．投标人应按招标文件中工程量清单格式填写工程项目名称、单位、数量、单价和合价。报价清单中没有罗列的项目将不予支付并认为此项费用已包含在报价清单的其他单价和合价中。</w:t>
      </w:r>
    </w:p>
    <w:p w14:paraId="5EC7321A"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3.2.4.2．除非合同中另有规定，报价汇总表中的价格应包括设计、施工劳务、材料、机械设备、管理、维护、利润、规费、增值税、维护、缺陷修复、竣工验收、保修期内保修、法律、法规、条例所规定及按合同书及合同条款进行管理所包含的所有风险、责任等各项应包含的费用。</w:t>
      </w:r>
    </w:p>
    <w:p w14:paraId="1ADA0B74"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3.2.4.3．本工程项目的中标价即为合同价。合同总价包干，除招标人在招标文件中规定的工程建设规模、主要技术标准、工程范围发生重大变化或由于业主原因和发生不可抗力及政府的指令（含政府各部门的行政指令）合同价均不予调整。</w:t>
      </w:r>
    </w:p>
    <w:p w14:paraId="39F62C38"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 xml:space="preserve">3.2.4.4．投标文件报价中的单价和合价全部采用人民币表示。 </w:t>
      </w:r>
    </w:p>
    <w:p w14:paraId="340B3A55" w14:textId="77777777" w:rsidR="004122E2" w:rsidRPr="00A76976" w:rsidRDefault="004122E2">
      <w:pPr>
        <w:spacing w:line="360" w:lineRule="auto"/>
        <w:ind w:firstLineChars="177" w:firstLine="373"/>
        <w:rPr>
          <w:rFonts w:ascii="宋体" w:hAnsi="宋体"/>
          <w:b/>
          <w:szCs w:val="21"/>
        </w:rPr>
      </w:pPr>
      <w:r w:rsidRPr="00A76976">
        <w:rPr>
          <w:rFonts w:ascii="宋体" w:hAnsi="宋体" w:hint="eastAsia"/>
          <w:b/>
          <w:szCs w:val="21"/>
        </w:rPr>
        <w:t>3.2.4.5．投标报价控制性条款规定：</w:t>
      </w:r>
    </w:p>
    <w:p w14:paraId="2DC9AE7D"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（1）措施项目报价的控制条款</w:t>
      </w:r>
    </w:p>
    <w:p w14:paraId="2D37C28F" w14:textId="77777777" w:rsidR="004122E2" w:rsidRPr="00A76976" w:rsidRDefault="004122E2">
      <w:pPr>
        <w:tabs>
          <w:tab w:val="left" w:pos="720"/>
        </w:tabs>
        <w:spacing w:line="360" w:lineRule="auto"/>
        <w:ind w:firstLineChars="200" w:firstLine="420"/>
        <w:rPr>
          <w:rFonts w:ascii="宋体" w:hAnsi="宋体"/>
          <w:szCs w:val="21"/>
        </w:rPr>
      </w:pPr>
      <w:r w:rsidRPr="00A76976">
        <w:rPr>
          <w:rFonts w:ascii="宋体" w:hAnsi="宋体" w:hint="eastAsia"/>
          <w:szCs w:val="21"/>
        </w:rPr>
        <w:t>本工程中安全防护、文明施工措施费用按照沪建交（2006）445号文、沪建建管〔2007〕079号文及沪建市管（2002）79号文的有关规定执行，本工程安全防护、文明施工、环境保护、临时设施四项措施费费率为1.0%，报价时费率不得低于下限费率1.0%的90%（0.9%）。</w:t>
      </w:r>
    </w:p>
    <w:p w14:paraId="4F2FB6EC" w14:textId="77777777" w:rsidR="004122E2" w:rsidRPr="00A76976" w:rsidRDefault="004122E2">
      <w:pPr>
        <w:spacing w:line="360" w:lineRule="auto"/>
        <w:ind w:firstLineChars="177" w:firstLine="373"/>
        <w:rPr>
          <w:rFonts w:ascii="宋体" w:hAnsi="宋体"/>
          <w:b/>
          <w:szCs w:val="21"/>
        </w:rPr>
      </w:pPr>
      <w:r w:rsidRPr="00A76976">
        <w:rPr>
          <w:rFonts w:ascii="宋体" w:hAnsi="宋体" w:hint="eastAsia"/>
          <w:b/>
          <w:szCs w:val="21"/>
        </w:rPr>
        <w:t>3.2.4.6．本工程</w:t>
      </w:r>
      <w:r w:rsidRPr="00A76976">
        <w:rPr>
          <w:rFonts w:ascii="宋体" w:hAnsi="宋体"/>
          <w:b/>
          <w:szCs w:val="21"/>
        </w:rPr>
        <w:t>市场价格波动调整合同价格的约定</w:t>
      </w:r>
    </w:p>
    <w:p w14:paraId="748966CE"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市场价格波动</w:t>
      </w:r>
      <w:r w:rsidRPr="00A76976">
        <w:rPr>
          <w:rFonts w:ascii="宋体" w:hAnsi="宋体" w:hint="eastAsia"/>
          <w:szCs w:val="21"/>
        </w:rPr>
        <w:t>约定</w:t>
      </w:r>
      <w:r w:rsidRPr="00A76976">
        <w:rPr>
          <w:rFonts w:ascii="宋体" w:hAnsi="宋体"/>
          <w:szCs w:val="21"/>
        </w:rPr>
        <w:t>调整合同价格</w:t>
      </w:r>
      <w:r w:rsidRPr="00A76976">
        <w:rPr>
          <w:rFonts w:ascii="宋体" w:hAnsi="宋体" w:hint="eastAsia"/>
          <w:szCs w:val="21"/>
        </w:rPr>
        <w:t>的</w:t>
      </w:r>
      <w:r w:rsidRPr="00A76976">
        <w:rPr>
          <w:rFonts w:ascii="宋体" w:hAnsi="宋体"/>
          <w:szCs w:val="21"/>
        </w:rPr>
        <w:t>，采用</w:t>
      </w:r>
      <w:r w:rsidRPr="00A76976">
        <w:rPr>
          <w:rFonts w:ascii="宋体" w:hAnsi="宋体" w:hint="eastAsia"/>
          <w:szCs w:val="21"/>
        </w:rPr>
        <w:t>方式：本项目周期较短，因市场价格波动引起的价格变化不予调整。</w:t>
      </w:r>
    </w:p>
    <w:p w14:paraId="5639DC54" w14:textId="77777777" w:rsidR="004122E2" w:rsidRPr="00A76976" w:rsidRDefault="004122E2">
      <w:pPr>
        <w:spacing w:line="360" w:lineRule="auto"/>
        <w:ind w:firstLineChars="177" w:firstLine="373"/>
        <w:rPr>
          <w:rFonts w:ascii="宋体" w:hAnsi="宋体"/>
          <w:b/>
          <w:szCs w:val="21"/>
        </w:rPr>
      </w:pPr>
      <w:r w:rsidRPr="00A76976">
        <w:rPr>
          <w:rFonts w:ascii="宋体" w:hAnsi="宋体" w:hint="eastAsia"/>
          <w:b/>
          <w:szCs w:val="21"/>
        </w:rPr>
        <w:t>3.2.4.7．合同价款约定可调的内容和原则</w:t>
      </w:r>
    </w:p>
    <w:p w14:paraId="04C66726"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（1）设计费用：除发生重大方案调整或政策因素外，总价闭口包干，不予调整。</w:t>
      </w:r>
    </w:p>
    <w:p w14:paraId="4A6FCE1B"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施工费用：本工程采用固定总价模式，合同总价包干，除招标人在招标文件中规定的工程建设规模、主要技术标准、工程范围发生重大变化或由于业主原因和发生不可抗力及政府的指令（含政府各部门的行政指令），合同价均不予调整。</w:t>
      </w:r>
    </w:p>
    <w:p w14:paraId="3E42CF94"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如果承包人在其投标报价时或本合同中提出让利，则其让利条件将贯穿于整个工程实施过程，包括变更、结算的价款。</w:t>
      </w:r>
    </w:p>
    <w:p w14:paraId="24223E94" w14:textId="77777777" w:rsidR="004122E2" w:rsidRPr="00A76976" w:rsidRDefault="004122E2">
      <w:pPr>
        <w:tabs>
          <w:tab w:val="left" w:pos="720"/>
        </w:tabs>
        <w:spacing w:line="360" w:lineRule="auto"/>
        <w:ind w:firstLineChars="200" w:firstLine="420"/>
        <w:rPr>
          <w:rFonts w:ascii="宋体" w:hAnsi="宋体"/>
          <w:szCs w:val="21"/>
        </w:rPr>
      </w:pPr>
      <w:r w:rsidRPr="00A76976">
        <w:rPr>
          <w:rFonts w:ascii="宋体" w:hAnsi="宋体" w:hint="eastAsia"/>
          <w:szCs w:val="21"/>
        </w:rPr>
        <w:t>a、当暂列金额、暂估价、施工措施费、总包配合管理中的某项或数项工作内容不需要总承包单位或总承包单位未实施时，则业主方有权将该工作内容所对应的费用从合同价款中扣除，对此总承包单位不得有任何异议。</w:t>
      </w:r>
    </w:p>
    <w:p w14:paraId="50C77720" w14:textId="77777777" w:rsidR="004122E2" w:rsidRPr="00A76976" w:rsidRDefault="004122E2">
      <w:pPr>
        <w:spacing w:line="360" w:lineRule="auto"/>
        <w:ind w:firstLineChars="177" w:firstLine="373"/>
        <w:rPr>
          <w:rFonts w:ascii="宋体" w:hAnsi="宋体"/>
          <w:b/>
          <w:szCs w:val="21"/>
        </w:rPr>
      </w:pPr>
      <w:r w:rsidRPr="00A76976">
        <w:rPr>
          <w:rFonts w:ascii="宋体" w:hAnsi="宋体" w:hint="eastAsia"/>
          <w:b/>
          <w:szCs w:val="21"/>
        </w:rPr>
        <w:t>3.2.4.8．如工程建设规模、主要技术标准、工程范围相较招标时发生重大变化等原因使工程发生变更，确定变更价款按下列原则执行：</w:t>
      </w:r>
    </w:p>
    <w:p w14:paraId="0F31EBC8"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（1）变更价格的组价原则：</w:t>
      </w:r>
    </w:p>
    <w:p w14:paraId="092F136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a.工程量计算规则按13计价规范；</w:t>
      </w:r>
    </w:p>
    <w:p w14:paraId="6E071ACC"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b.人工、材料、机械的消耗量参考</w:t>
      </w:r>
      <w:r w:rsidRPr="00A76976">
        <w:rPr>
          <w:rFonts w:hint="eastAsia"/>
          <w:b/>
          <w:szCs w:val="21"/>
        </w:rPr>
        <w:t>上海市建筑和装饰工程预算定额（</w:t>
      </w:r>
      <w:r w:rsidRPr="00A76976">
        <w:rPr>
          <w:rFonts w:hint="eastAsia"/>
          <w:b/>
          <w:szCs w:val="21"/>
        </w:rPr>
        <w:t>SH01-31-2016</w:t>
      </w:r>
      <w:r w:rsidRPr="00A76976">
        <w:rPr>
          <w:rFonts w:hint="eastAsia"/>
          <w:b/>
          <w:szCs w:val="21"/>
        </w:rPr>
        <w:t>）、上海市安装工程预算定额（</w:t>
      </w:r>
      <w:r w:rsidRPr="00A76976">
        <w:rPr>
          <w:rFonts w:hint="eastAsia"/>
          <w:b/>
          <w:szCs w:val="21"/>
        </w:rPr>
        <w:t>SH02-31</w:t>
      </w:r>
      <w:r w:rsidRPr="00A76976">
        <w:rPr>
          <w:rFonts w:hint="eastAsia"/>
          <w:b/>
          <w:szCs w:val="21"/>
        </w:rPr>
        <w:t>（</w:t>
      </w:r>
      <w:r w:rsidRPr="00A76976">
        <w:rPr>
          <w:rFonts w:hint="eastAsia"/>
          <w:b/>
          <w:szCs w:val="21"/>
        </w:rPr>
        <w:t>04</w:t>
      </w:r>
      <w:r w:rsidRPr="00A76976">
        <w:rPr>
          <w:rFonts w:hint="eastAsia"/>
          <w:b/>
          <w:szCs w:val="21"/>
        </w:rPr>
        <w:t>）</w:t>
      </w:r>
      <w:r w:rsidRPr="00A76976">
        <w:rPr>
          <w:rFonts w:hint="eastAsia"/>
          <w:b/>
          <w:szCs w:val="21"/>
        </w:rPr>
        <w:t>-2016</w:t>
      </w:r>
      <w:r w:rsidRPr="00A76976">
        <w:rPr>
          <w:rFonts w:hint="eastAsia"/>
          <w:b/>
          <w:szCs w:val="21"/>
        </w:rPr>
        <w:t>）本市其他现行定额</w:t>
      </w:r>
      <w:r w:rsidRPr="00A76976">
        <w:rPr>
          <w:rFonts w:ascii="宋体" w:hAnsi="宋体" w:hint="eastAsia"/>
          <w:szCs w:val="21"/>
        </w:rPr>
        <w:t>；</w:t>
      </w:r>
    </w:p>
    <w:p w14:paraId="219BE48B"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c.人工、材料、机械单价，合同中有相同或类似的单价参照合同单价，无类似单价则参照施工期间的上海市造价信息指导价（“</w:t>
      </w:r>
      <w:r w:rsidRPr="00A76976">
        <w:rPr>
          <w:rFonts w:ascii="宋体" w:hAnsi="宋体"/>
          <w:szCs w:val="21"/>
        </w:rPr>
        <w:t>供应商信息</w:t>
      </w:r>
      <w:r w:rsidRPr="00A76976">
        <w:rPr>
          <w:rFonts w:ascii="宋体" w:hAnsi="宋体" w:hint="eastAsia"/>
          <w:szCs w:val="21"/>
        </w:rPr>
        <w:t>”除外）”中相应的价格的平均价下浮10％后执行，报发包人核批。</w:t>
      </w:r>
    </w:p>
    <w:p w14:paraId="749B79A4"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d.管理费、利润、规费、增值税等按合同规定（即投标报价时的费率标准计取）。</w:t>
      </w:r>
    </w:p>
    <w:p w14:paraId="0B967DEB"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（2）因承包商自身原因导致的工程变更，承包商无权要求追加合同价款或顺延工期。</w:t>
      </w:r>
    </w:p>
    <w:p w14:paraId="2769653B"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（3）对被认定无效的变更、签证不予结算，工期不予顺延。</w:t>
      </w:r>
    </w:p>
    <w:p w14:paraId="115D5F81"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3.2.4.9．根据沪建交（</w:t>
      </w:r>
      <w:r w:rsidRPr="00A76976">
        <w:rPr>
          <w:rFonts w:ascii="宋体" w:hAnsi="宋体"/>
          <w:szCs w:val="21"/>
        </w:rPr>
        <w:t>2013</w:t>
      </w:r>
      <w:r w:rsidRPr="00A76976">
        <w:rPr>
          <w:rFonts w:ascii="宋体" w:hAnsi="宋体" w:hint="eastAsia"/>
          <w:szCs w:val="21"/>
        </w:rPr>
        <w:t>）</w:t>
      </w:r>
      <w:r w:rsidRPr="00A76976">
        <w:rPr>
          <w:rFonts w:ascii="宋体" w:hAnsi="宋体"/>
          <w:szCs w:val="21"/>
        </w:rPr>
        <w:t xml:space="preserve">201 </w:t>
      </w:r>
      <w:r w:rsidRPr="00A76976">
        <w:rPr>
          <w:rFonts w:ascii="宋体" w:hAnsi="宋体" w:hint="eastAsia"/>
          <w:szCs w:val="21"/>
        </w:rPr>
        <w:t>号文关于印发《上海市政府投资房屋建筑、市政基础设施和公路工程检测收费管理规定》的通知，本工程涉及到的检测项目由甲方委托，并支付相关费用，此费用已包含在合同总价中。</w:t>
      </w:r>
    </w:p>
    <w:p w14:paraId="46258DE3"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3.2.4.10．公用管线单位的用电用水由中标人负责提供，费用与使用方协商收取。</w:t>
      </w:r>
    </w:p>
    <w:p w14:paraId="29C115E2"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3.2.4.11．对由于中标人施工造成的各类管线和建筑物、构筑物的破坏，中标人应负全部责任，并承担由此而产生的一切赔偿责任和义务。招标人按情节轻重，对中标人处以罚款并书面通报批评。</w:t>
      </w:r>
    </w:p>
    <w:p w14:paraId="6F713F76"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3.2.3.12．本工程投标人为招标人、监理人提供办公场、办公设施、交通及通讯工具。相关费用投标人在措施项目清单中其他措施费列支。</w:t>
      </w:r>
    </w:p>
    <w:p w14:paraId="669C9331" w14:textId="77777777" w:rsidR="004122E2" w:rsidRPr="00A76976" w:rsidRDefault="004122E2">
      <w:pPr>
        <w:spacing w:line="360" w:lineRule="auto"/>
        <w:rPr>
          <w:rFonts w:ascii="宋体" w:hAnsi="宋体"/>
          <w:sz w:val="28"/>
          <w:szCs w:val="28"/>
        </w:rPr>
      </w:pPr>
      <w:r w:rsidRPr="00A76976">
        <w:rPr>
          <w:rFonts w:ascii="宋体" w:hAnsi="宋体" w:hint="eastAsia"/>
          <w:sz w:val="28"/>
          <w:szCs w:val="28"/>
        </w:rPr>
        <w:t>3.3 投标有效期</w:t>
      </w:r>
      <w:bookmarkEnd w:id="27"/>
      <w:bookmarkEnd w:id="28"/>
      <w:bookmarkEnd w:id="29"/>
      <w:bookmarkEnd w:id="30"/>
    </w:p>
    <w:p w14:paraId="1FC7AC6C"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3.3.1</w:t>
      </w:r>
      <w:r w:rsidRPr="00A76976">
        <w:rPr>
          <w:rFonts w:ascii="宋体" w:hAnsi="宋体" w:hint="eastAsia"/>
          <w:szCs w:val="21"/>
        </w:rPr>
        <w:t>在投标人须知前附表规定的投标有效期内，投标人不得要求撤销或修改其投标文件。</w:t>
      </w:r>
    </w:p>
    <w:p w14:paraId="4A2E7B1C"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3.3.2</w:t>
      </w:r>
      <w:r w:rsidRPr="00A76976">
        <w:rPr>
          <w:rFonts w:ascii="宋体" w:hAnsi="宋体"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7435ACC6" w14:textId="77777777" w:rsidR="004122E2" w:rsidRPr="00A76976" w:rsidRDefault="004122E2">
      <w:pPr>
        <w:spacing w:line="360" w:lineRule="auto"/>
        <w:rPr>
          <w:rFonts w:ascii="宋体" w:hAnsi="宋体"/>
          <w:sz w:val="28"/>
          <w:szCs w:val="28"/>
        </w:rPr>
      </w:pPr>
      <w:bookmarkStart w:id="31" w:name="_Toc179632568"/>
      <w:bookmarkStart w:id="32" w:name="_Toc152045550"/>
      <w:bookmarkStart w:id="33" w:name="_Toc152042326"/>
      <w:bookmarkStart w:id="34" w:name="_Toc144974518"/>
      <w:r w:rsidRPr="00A76976">
        <w:rPr>
          <w:rFonts w:ascii="宋体" w:hAnsi="宋体" w:hint="eastAsia"/>
          <w:sz w:val="28"/>
          <w:szCs w:val="28"/>
        </w:rPr>
        <w:t>3.4 投标保证金</w:t>
      </w:r>
      <w:bookmarkEnd w:id="31"/>
      <w:bookmarkEnd w:id="32"/>
      <w:bookmarkEnd w:id="33"/>
      <w:bookmarkEnd w:id="34"/>
    </w:p>
    <w:p w14:paraId="4A320C55" w14:textId="77777777" w:rsidR="004122E2" w:rsidRPr="00A76976" w:rsidRDefault="004122E2">
      <w:pPr>
        <w:spacing w:line="360" w:lineRule="auto"/>
        <w:ind w:firstLineChars="200" w:firstLine="420"/>
        <w:rPr>
          <w:rFonts w:ascii="宋体" w:hAnsi="宋体"/>
          <w:szCs w:val="21"/>
        </w:rPr>
      </w:pPr>
      <w:r w:rsidRPr="00A76976">
        <w:rPr>
          <w:rFonts w:ascii="宋体" w:hAnsi="宋体"/>
          <w:szCs w:val="21"/>
        </w:rPr>
        <w:t>3.4.</w:t>
      </w:r>
      <w:r w:rsidRPr="00A76976">
        <w:rPr>
          <w:rFonts w:ascii="宋体" w:hAnsi="宋体" w:hint="eastAsia"/>
          <w:szCs w:val="21"/>
        </w:rPr>
        <w:t>1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7D100200"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3.4.2</w:t>
      </w:r>
      <w:r w:rsidRPr="00A76976">
        <w:rPr>
          <w:rFonts w:ascii="宋体" w:hAnsi="宋体" w:hint="eastAsia"/>
          <w:szCs w:val="21"/>
        </w:rPr>
        <w:t>投标人不按本章第3.4.1项要求提交投标保证金的，按本章第</w:t>
      </w:r>
      <w:r w:rsidRPr="00A76976">
        <w:rPr>
          <w:rFonts w:ascii="宋体" w:hAnsi="宋体"/>
          <w:szCs w:val="21"/>
        </w:rPr>
        <w:t>5.1.1</w:t>
      </w:r>
      <w:r w:rsidRPr="00A76976">
        <w:rPr>
          <w:rFonts w:ascii="宋体" w:hAnsi="宋体" w:hint="eastAsia"/>
          <w:szCs w:val="21"/>
        </w:rPr>
        <w:t>项规定其投标文件将被拒绝接受。</w:t>
      </w:r>
    </w:p>
    <w:p w14:paraId="6A29B422"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3.4.3</w:t>
      </w:r>
      <w:r w:rsidRPr="00A76976">
        <w:rPr>
          <w:rFonts w:ascii="宋体" w:hAnsi="宋体" w:hint="eastAsia"/>
          <w:szCs w:val="21"/>
        </w:rPr>
        <w:t>招标人最迟应当在与中标人签订合同后</w:t>
      </w:r>
      <w:r w:rsidRPr="00A76976">
        <w:rPr>
          <w:rFonts w:ascii="宋体" w:hAnsi="宋体"/>
          <w:szCs w:val="21"/>
        </w:rPr>
        <w:t>5</w:t>
      </w:r>
      <w:r w:rsidRPr="00A76976">
        <w:rPr>
          <w:rFonts w:ascii="宋体" w:hAnsi="宋体" w:hint="eastAsia"/>
          <w:szCs w:val="21"/>
        </w:rPr>
        <w:t>日内，安排向中标人和未中标的投标人退还投标保证金事宜。</w:t>
      </w:r>
    </w:p>
    <w:p w14:paraId="5CF05930"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3.4.4</w:t>
      </w:r>
      <w:r w:rsidRPr="00A76976">
        <w:rPr>
          <w:rFonts w:ascii="宋体" w:hAnsi="宋体" w:hint="eastAsia"/>
          <w:szCs w:val="21"/>
        </w:rPr>
        <w:t>有下列情形之一的，投标保证金不予退还：</w:t>
      </w:r>
      <w:r w:rsidRPr="00A76976">
        <w:rPr>
          <w:rFonts w:ascii="宋体" w:hAnsi="宋体"/>
          <w:szCs w:val="21"/>
        </w:rPr>
        <w:t xml:space="preserve"> </w:t>
      </w:r>
    </w:p>
    <w:p w14:paraId="0B9A624E"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）投标人在规定的投标有效期内撤销其投标文件；</w:t>
      </w:r>
    </w:p>
    <w:p w14:paraId="3CB9F1F9" w14:textId="77777777" w:rsidR="004122E2" w:rsidRPr="00A76976" w:rsidRDefault="004122E2">
      <w:pPr>
        <w:spacing w:line="360" w:lineRule="auto"/>
        <w:ind w:firstLineChars="177" w:firstLine="372"/>
        <w:rPr>
          <w:rFonts w:ascii="宋体" w:hAnsi="宋体"/>
          <w:szCs w:val="21"/>
        </w:rPr>
      </w:pPr>
      <w:bookmarkStart w:id="35" w:name="_Toc179632570"/>
      <w:bookmarkStart w:id="36" w:name="_Toc152045552"/>
      <w:bookmarkStart w:id="37" w:name="_Toc152042328"/>
      <w:bookmarkStart w:id="38" w:name="_Toc144974520"/>
      <w:r w:rsidRPr="00A76976">
        <w:rPr>
          <w:rFonts w:ascii="宋体" w:hAnsi="宋体" w:hint="eastAsia"/>
          <w:szCs w:val="21"/>
        </w:rPr>
        <w:t>（2）中标人在收到中标通知书后，放弃中标项目的，无正当理由不与招标人签订合同的，在签订合同时向招标人提出附加条件或者更改合同实质性内容的，或者拒不提交所要求的履约保证金的。</w:t>
      </w:r>
    </w:p>
    <w:p w14:paraId="4484BAAB" w14:textId="77777777" w:rsidR="004122E2" w:rsidRPr="00A76976" w:rsidRDefault="004122E2">
      <w:pPr>
        <w:spacing w:line="360" w:lineRule="auto"/>
        <w:rPr>
          <w:rFonts w:ascii="宋体" w:hAnsi="宋体"/>
          <w:sz w:val="28"/>
          <w:szCs w:val="28"/>
        </w:rPr>
      </w:pPr>
      <w:r w:rsidRPr="00A76976">
        <w:rPr>
          <w:rFonts w:ascii="宋体" w:hAnsi="宋体"/>
          <w:sz w:val="28"/>
          <w:szCs w:val="28"/>
        </w:rPr>
        <w:t xml:space="preserve">3.5 </w:t>
      </w:r>
      <w:r w:rsidRPr="00A76976">
        <w:rPr>
          <w:rFonts w:ascii="宋体" w:hAnsi="宋体" w:hint="eastAsia"/>
          <w:sz w:val="28"/>
          <w:szCs w:val="28"/>
        </w:rPr>
        <w:t>投标人基本资料</w:t>
      </w:r>
      <w:bookmarkEnd w:id="35"/>
      <w:bookmarkEnd w:id="36"/>
      <w:bookmarkEnd w:id="37"/>
      <w:bookmarkEnd w:id="38"/>
    </w:p>
    <w:p w14:paraId="32FA0A76"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3.5.1</w:t>
      </w:r>
      <w:r w:rsidRPr="00A76976">
        <w:rPr>
          <w:rFonts w:ascii="宋体" w:hAnsi="宋体" w:hint="eastAsia"/>
          <w:szCs w:val="21"/>
        </w:rPr>
        <w:t>“投标人基本情况表”应附投标人营业执照副本及其年检合格的证明材料、企业资质证书副本、安全生产许可证等材料的复印件。</w:t>
      </w:r>
    </w:p>
    <w:p w14:paraId="3D7030A0"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3.5.2</w:t>
      </w:r>
      <w:r w:rsidRPr="00A76976">
        <w:rPr>
          <w:rFonts w:ascii="宋体" w:hAnsi="宋体" w:hint="eastAsia"/>
          <w:szCs w:val="21"/>
        </w:rPr>
        <w:t xml:space="preserve">项目管理机构应填写“项目管理机构组成表”及“项目负责人简历表”和“主要项目管理人员简历表”。 </w:t>
      </w:r>
    </w:p>
    <w:p w14:paraId="14064936"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项目负责人简历表”应附建造师执业注册证书、安全生产考核合格证书、身份证、职称证、学历证、养老保险复印件；类似项目限于以项目负责人身份参与的项目，类似项目定义和项目负责人近年负责的类似项目的年份要求见投标人须知前附表。</w:t>
      </w:r>
    </w:p>
    <w:p w14:paraId="50336359"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投标人须知前附表规定需提供项目负责人任职业绩所附支持性材料的，应按投标人须知前附表规定附相关材料的复印件。</w:t>
      </w:r>
    </w:p>
    <w:p w14:paraId="5E773927"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专职安全生产管理人员应附安全生产考核合格证书复印件。</w:t>
      </w:r>
    </w:p>
    <w:p w14:paraId="1ED8759F"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投标人须知前附表规定需提供主要业绩所附支持性材料的，应按投标人须知前附表规定内容另附相关材料的复印件。</w:t>
      </w:r>
    </w:p>
    <w:p w14:paraId="7125102D"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3.5.3</w:t>
      </w:r>
      <w:r w:rsidRPr="00A76976">
        <w:rPr>
          <w:rFonts w:ascii="宋体" w:hAnsi="宋体" w:hint="eastAsia"/>
          <w:szCs w:val="21"/>
        </w:rPr>
        <w:t>“近年完成的类似项目情况表”应按实填写。类似项目定义同本章第3.5.2（1）目，近年完成的类似项目的年份要求见投标人须知前附表。每张表格只填写一个项目，并标明序号。</w:t>
      </w:r>
    </w:p>
    <w:p w14:paraId="35EA9020"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投标人须知前附表规定需提供近年完成的类似项目所附支持性材料的，应按投标人须知前附表规定内容另附相关材料的复印件。</w:t>
      </w:r>
    </w:p>
    <w:p w14:paraId="02A7E62F"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3.5.4</w:t>
      </w:r>
      <w:r w:rsidRPr="00A76976">
        <w:rPr>
          <w:rFonts w:ascii="宋体" w:hAnsi="宋体" w:hint="eastAsia"/>
          <w:szCs w:val="21"/>
        </w:rPr>
        <w:t>“正在施工和新承接的项目情况表”应按实填写。每张表格只填写一个项目，并标明序号。</w:t>
      </w:r>
    </w:p>
    <w:p w14:paraId="7E364248" w14:textId="77777777" w:rsidR="004122E2" w:rsidRPr="00A76976" w:rsidRDefault="004122E2">
      <w:pPr>
        <w:spacing w:line="360" w:lineRule="auto"/>
        <w:ind w:firstLineChars="177" w:firstLine="372"/>
        <w:rPr>
          <w:rFonts w:ascii="宋体" w:hAnsi="宋体"/>
          <w:szCs w:val="21"/>
        </w:rPr>
      </w:pPr>
      <w:r w:rsidRPr="00A76976">
        <w:rPr>
          <w:rFonts w:ascii="宋体" w:hAnsi="宋体" w:hint="eastAsia"/>
          <w:szCs w:val="21"/>
        </w:rPr>
        <w:t>投标人须知前附表规定需提供正在施工和新承接的项目所附支持性材料的，应按投标人须知前附表规定内容另附相关材料的复印件。</w:t>
      </w:r>
    </w:p>
    <w:p w14:paraId="0299C09E" w14:textId="77777777" w:rsidR="004122E2" w:rsidRPr="00A76976" w:rsidRDefault="004122E2">
      <w:pPr>
        <w:tabs>
          <w:tab w:val="left" w:pos="425"/>
        </w:tabs>
        <w:spacing w:beforeLines="50" w:before="120" w:line="360" w:lineRule="auto"/>
        <w:ind w:firstLineChars="196" w:firstLine="412"/>
        <w:rPr>
          <w:rFonts w:ascii="宋体" w:hAnsi="宋体"/>
          <w:szCs w:val="21"/>
        </w:rPr>
      </w:pPr>
      <w:r w:rsidRPr="00A76976">
        <w:rPr>
          <w:rFonts w:ascii="宋体" w:hAnsi="宋体"/>
          <w:szCs w:val="21"/>
        </w:rPr>
        <w:t>3.5.5</w:t>
      </w:r>
      <w:r w:rsidRPr="00A76976">
        <w:rPr>
          <w:rFonts w:ascii="宋体" w:hAnsi="宋体" w:hint="eastAsia"/>
          <w:szCs w:val="21"/>
        </w:rPr>
        <w:t>“近年财务状况表”的年份要求见投标人须知前附表。</w:t>
      </w:r>
    </w:p>
    <w:p w14:paraId="5F7F2C90" w14:textId="77777777" w:rsidR="004122E2" w:rsidRPr="00A76976" w:rsidRDefault="004122E2">
      <w:pPr>
        <w:spacing w:line="360" w:lineRule="auto"/>
        <w:ind w:firstLineChars="150" w:firstLine="315"/>
        <w:rPr>
          <w:rFonts w:ascii="宋体" w:hAnsi="宋体"/>
          <w:szCs w:val="21"/>
        </w:rPr>
      </w:pPr>
      <w:r w:rsidRPr="00A76976">
        <w:rPr>
          <w:rFonts w:ascii="宋体" w:hAnsi="宋体" w:hint="eastAsia"/>
          <w:szCs w:val="21"/>
        </w:rPr>
        <w:t>投标人须知前附表规定需提供“近年财务状况表”中所附支持性材料的，应按投标人须知前附表规定内容另附相关材料的复印件。</w:t>
      </w:r>
    </w:p>
    <w:p w14:paraId="2CDD6EE0" w14:textId="77777777" w:rsidR="004122E2" w:rsidRPr="00A76976" w:rsidRDefault="004122E2">
      <w:pPr>
        <w:spacing w:line="360" w:lineRule="auto"/>
        <w:ind w:firstLineChars="177" w:firstLine="372"/>
      </w:pPr>
      <w:r w:rsidRPr="00A76976">
        <w:rPr>
          <w:rFonts w:ascii="宋体" w:hAnsi="宋体"/>
          <w:szCs w:val="21"/>
        </w:rPr>
        <w:t>3.5.6</w:t>
      </w:r>
      <w:r w:rsidRPr="00A76976">
        <w:rPr>
          <w:rFonts w:hint="eastAsia"/>
          <w:szCs w:val="21"/>
        </w:rPr>
        <w:t>“近年信誉情况”</w:t>
      </w:r>
      <w:r w:rsidRPr="00A76976">
        <w:rPr>
          <w:rFonts w:hint="eastAsia"/>
        </w:rPr>
        <w:t>应说明相关情况，包括企业管理体系认证</w:t>
      </w:r>
      <w:r w:rsidRPr="00A76976">
        <w:rPr>
          <w:rFonts w:ascii="宋体" w:hAnsi="宋体" w:hint="eastAsia"/>
        </w:rPr>
        <w:t>，</w:t>
      </w:r>
      <w:r w:rsidRPr="00A76976">
        <w:rPr>
          <w:rFonts w:ascii="宋体" w:hAnsi="宋体" w:hint="eastAsia"/>
          <w:szCs w:val="21"/>
        </w:rPr>
        <w:t>企业</w:t>
      </w:r>
      <w:r w:rsidRPr="00A76976">
        <w:rPr>
          <w:rFonts w:hint="eastAsia"/>
        </w:rPr>
        <w:t>信用情况，荣誉情况，履约情况，有无</w:t>
      </w:r>
      <w:r w:rsidRPr="00A76976">
        <w:rPr>
          <w:rFonts w:ascii="宋体" w:hAnsi="宋体" w:hint="eastAsia"/>
          <w:szCs w:val="21"/>
        </w:rPr>
        <w:t>行贿犯罪记录，有未出现骗取中标或重大工程质量和安全事故不良记录，</w:t>
      </w:r>
      <w:r w:rsidRPr="00A76976">
        <w:rPr>
          <w:rFonts w:hint="eastAsia"/>
        </w:rPr>
        <w:t>是否正受到被责令停产、停业、被暂停或取消投标资格的行政处罚，是否正处于财产被接管、冻结、破产的状态，</w:t>
      </w:r>
      <w:r w:rsidRPr="00A76976">
        <w:rPr>
          <w:rFonts w:ascii="宋体" w:hAnsi="宋体" w:hint="eastAsia"/>
          <w:szCs w:val="21"/>
        </w:rPr>
        <w:t>以及</w:t>
      </w:r>
      <w:r w:rsidRPr="00A76976">
        <w:rPr>
          <w:rFonts w:hint="eastAsia"/>
        </w:rPr>
        <w:t>诉讼及仲裁</w:t>
      </w:r>
      <w:r w:rsidRPr="00A76976">
        <w:rPr>
          <w:rFonts w:ascii="宋体" w:hAnsi="宋体" w:hint="eastAsia"/>
          <w:szCs w:val="21"/>
        </w:rPr>
        <w:t>等内容。</w:t>
      </w:r>
      <w:r w:rsidRPr="00A76976">
        <w:rPr>
          <w:rFonts w:ascii="宋体" w:hAnsi="宋体" w:hint="eastAsia"/>
        </w:rPr>
        <w:t>其中</w:t>
      </w:r>
      <w:r w:rsidRPr="00A76976">
        <w:rPr>
          <w:rFonts w:hint="eastAsia"/>
        </w:rPr>
        <w:t>诉讼及仲裁</w:t>
      </w:r>
      <w:r w:rsidRPr="00A76976">
        <w:rPr>
          <w:rFonts w:ascii="宋体" w:hAnsi="宋体" w:hint="eastAsia"/>
          <w:szCs w:val="21"/>
        </w:rPr>
        <w:t>仅限于投标人败诉的，且与履行施工承包合同有关的案件，不包括调解结案以及未裁决的仲裁或未终审判决的诉讼</w:t>
      </w:r>
      <w:r w:rsidRPr="00A76976">
        <w:rPr>
          <w:rFonts w:hint="eastAsia"/>
        </w:rPr>
        <w:t>；法院或仲裁机构已作出判决或裁决的，应附此类判决、裁决等有关法律文书。</w:t>
      </w:r>
      <w:r w:rsidRPr="00A76976">
        <w:rPr>
          <w:rFonts w:hint="eastAsia"/>
          <w:szCs w:val="21"/>
        </w:rPr>
        <w:t>“近年信誉情况”</w:t>
      </w:r>
      <w:r w:rsidRPr="00A76976">
        <w:rPr>
          <w:rFonts w:hint="eastAsia"/>
        </w:rPr>
        <w:t>的年份要求见投标人须知前附表。</w:t>
      </w:r>
    </w:p>
    <w:p w14:paraId="45F35AB2" w14:textId="77777777" w:rsidR="004122E2" w:rsidRPr="00A76976" w:rsidRDefault="004122E2">
      <w:pPr>
        <w:tabs>
          <w:tab w:val="left" w:pos="425"/>
        </w:tabs>
        <w:spacing w:beforeLines="50" w:before="120" w:line="360" w:lineRule="auto"/>
        <w:ind w:firstLineChars="196" w:firstLine="412"/>
        <w:rPr>
          <w:rFonts w:ascii="宋体" w:hAnsi="宋体"/>
          <w:szCs w:val="21"/>
        </w:rPr>
      </w:pPr>
      <w:r w:rsidRPr="00A76976">
        <w:rPr>
          <w:rFonts w:ascii="宋体" w:hAnsi="宋体" w:hint="eastAsia"/>
          <w:szCs w:val="21"/>
        </w:rPr>
        <w:t>投标人须知前附表规定需提供</w:t>
      </w:r>
      <w:r w:rsidRPr="00A76976">
        <w:rPr>
          <w:rFonts w:hint="eastAsia"/>
          <w:szCs w:val="21"/>
        </w:rPr>
        <w:t>“近年信誉情况”</w:t>
      </w:r>
      <w:r w:rsidRPr="00A76976">
        <w:rPr>
          <w:rFonts w:ascii="宋体" w:hAnsi="宋体" w:hint="eastAsia"/>
          <w:szCs w:val="21"/>
        </w:rPr>
        <w:t>所附支持性材料的，应按投标人须知前附表规定内容另附有关材料的复印件。</w:t>
      </w:r>
    </w:p>
    <w:p w14:paraId="23EB37E8"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3.5.</w:t>
      </w:r>
      <w:r w:rsidRPr="00A76976">
        <w:rPr>
          <w:rFonts w:ascii="宋体" w:hAnsi="宋体" w:hint="eastAsia"/>
          <w:szCs w:val="21"/>
        </w:rPr>
        <w:t>7</w:t>
      </w:r>
      <w:r w:rsidRPr="00A76976">
        <w:rPr>
          <w:rFonts w:ascii="宋体" w:hAnsi="宋体"/>
          <w:szCs w:val="21"/>
        </w:rPr>
        <w:t xml:space="preserve"> </w:t>
      </w:r>
      <w:r w:rsidRPr="00A76976">
        <w:rPr>
          <w:rFonts w:ascii="宋体" w:hAnsi="宋体" w:hint="eastAsia"/>
          <w:szCs w:val="21"/>
        </w:rPr>
        <w:t>投标人须知前附表规定接受联合体投标的，本章第</w:t>
      </w:r>
      <w:r w:rsidRPr="00A76976">
        <w:rPr>
          <w:rFonts w:ascii="宋体" w:hAnsi="宋体"/>
          <w:szCs w:val="21"/>
        </w:rPr>
        <w:t>3.5.1</w:t>
      </w:r>
      <w:r w:rsidRPr="00A76976">
        <w:rPr>
          <w:rFonts w:ascii="宋体" w:hAnsi="宋体" w:hint="eastAsia"/>
          <w:szCs w:val="21"/>
        </w:rPr>
        <w:t>项、第</w:t>
      </w:r>
      <w:r w:rsidRPr="00A76976">
        <w:rPr>
          <w:rFonts w:ascii="宋体" w:hAnsi="宋体"/>
          <w:szCs w:val="21"/>
        </w:rPr>
        <w:t>3.5.3</w:t>
      </w:r>
      <w:r w:rsidRPr="00A76976">
        <w:rPr>
          <w:rFonts w:ascii="宋体" w:hAnsi="宋体" w:hint="eastAsia"/>
          <w:szCs w:val="21"/>
        </w:rPr>
        <w:t>项至第</w:t>
      </w:r>
      <w:r w:rsidRPr="00A76976">
        <w:rPr>
          <w:rFonts w:ascii="宋体" w:hAnsi="宋体"/>
          <w:szCs w:val="21"/>
        </w:rPr>
        <w:t>3.5.4</w:t>
      </w:r>
      <w:r w:rsidRPr="00A76976">
        <w:rPr>
          <w:rFonts w:ascii="宋体" w:hAnsi="宋体" w:hint="eastAsia"/>
          <w:szCs w:val="21"/>
        </w:rPr>
        <w:t>项规定的表格和资料应包括联合体各方相关情况。</w:t>
      </w:r>
    </w:p>
    <w:p w14:paraId="11CC7F93" w14:textId="77777777" w:rsidR="004122E2" w:rsidRPr="00A76976" w:rsidRDefault="004122E2">
      <w:pPr>
        <w:spacing w:line="360" w:lineRule="auto"/>
        <w:rPr>
          <w:rFonts w:ascii="宋体" w:hAnsi="宋体"/>
          <w:sz w:val="28"/>
          <w:szCs w:val="28"/>
        </w:rPr>
      </w:pPr>
      <w:bookmarkStart w:id="39" w:name="_Toc179632572"/>
      <w:bookmarkStart w:id="40" w:name="_Toc152045554"/>
      <w:bookmarkStart w:id="41" w:name="_Toc152042330"/>
      <w:bookmarkStart w:id="42" w:name="_Toc144974522"/>
      <w:r w:rsidRPr="00A76976">
        <w:rPr>
          <w:rFonts w:ascii="宋体" w:hAnsi="宋体" w:hint="eastAsia"/>
          <w:sz w:val="28"/>
          <w:szCs w:val="28"/>
        </w:rPr>
        <w:t>3.6 投标文件的编制</w:t>
      </w:r>
      <w:bookmarkEnd w:id="39"/>
      <w:bookmarkEnd w:id="40"/>
      <w:bookmarkEnd w:id="41"/>
      <w:bookmarkEnd w:id="42"/>
    </w:p>
    <w:p w14:paraId="6D46D808"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3.6.</w:t>
      </w:r>
      <w:r w:rsidRPr="00A76976">
        <w:rPr>
          <w:rFonts w:ascii="宋体" w:hAnsi="宋体" w:hint="eastAsia"/>
          <w:szCs w:val="21"/>
        </w:rPr>
        <w:t>1投标文件应按第六章“投标文件格式”进行编写，如有必要，可以增加附页，作为投标文件的组成部分。</w:t>
      </w:r>
    </w:p>
    <w:p w14:paraId="51DA9C7F" w14:textId="77777777" w:rsidR="004122E2" w:rsidRPr="00A76976" w:rsidRDefault="004122E2">
      <w:pPr>
        <w:spacing w:line="360" w:lineRule="auto"/>
        <w:ind w:firstLineChars="177" w:firstLine="372"/>
        <w:rPr>
          <w:rFonts w:ascii="宋体" w:hAnsi="宋体"/>
          <w:szCs w:val="21"/>
        </w:rPr>
      </w:pPr>
      <w:r w:rsidRPr="00A76976">
        <w:rPr>
          <w:rFonts w:ascii="宋体" w:hAnsi="宋体"/>
          <w:szCs w:val="21"/>
        </w:rPr>
        <w:t>3.6.</w:t>
      </w:r>
      <w:r w:rsidRPr="00A76976">
        <w:rPr>
          <w:rFonts w:ascii="宋体" w:hAnsi="宋体" w:hint="eastAsia"/>
          <w:szCs w:val="21"/>
        </w:rPr>
        <w:t>2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4AB29C10" w14:textId="3295988C" w:rsidR="004122E2" w:rsidRPr="00A76976" w:rsidRDefault="004122E2">
      <w:pPr>
        <w:spacing w:line="360" w:lineRule="auto"/>
        <w:ind w:firstLineChars="201" w:firstLine="424"/>
        <w:rPr>
          <w:rFonts w:ascii="宋体" w:hAnsi="宋体"/>
          <w:b/>
          <w:bCs/>
          <w:szCs w:val="21"/>
        </w:rPr>
      </w:pPr>
      <w:r w:rsidRPr="00A76976">
        <w:rPr>
          <w:rFonts w:ascii="宋体" w:hAnsi="宋体"/>
          <w:b/>
          <w:bCs/>
          <w:szCs w:val="21"/>
        </w:rPr>
        <w:t>3.6.</w:t>
      </w:r>
      <w:r w:rsidRPr="00A76976">
        <w:rPr>
          <w:rFonts w:ascii="宋体" w:hAnsi="宋体" w:hint="eastAsia"/>
          <w:b/>
          <w:bCs/>
          <w:szCs w:val="21"/>
        </w:rPr>
        <w:t>3</w:t>
      </w:r>
      <w:r w:rsidRPr="00A76976">
        <w:rPr>
          <w:rFonts w:ascii="宋体" w:hAnsi="宋体" w:hint="eastAsia"/>
          <w:bCs/>
          <w:szCs w:val="21"/>
        </w:rPr>
        <w:t>施工技术标文本要求：明标，</w:t>
      </w:r>
      <w:r w:rsidRPr="00A76976">
        <w:rPr>
          <w:rFonts w:hint="eastAsia"/>
          <w:szCs w:val="21"/>
        </w:rPr>
        <w:t>施工</w:t>
      </w:r>
      <w:r w:rsidRPr="00A76976">
        <w:rPr>
          <w:rFonts w:hint="eastAsia"/>
        </w:rPr>
        <w:t>技术标文字部分统一采用宋体小四号，字符间距为标准间距，行距为</w:t>
      </w:r>
      <w:r w:rsidRPr="00A76976">
        <w:rPr>
          <w:rFonts w:hint="eastAsia"/>
        </w:rPr>
        <w:t>1.5</w:t>
      </w:r>
      <w:r w:rsidRPr="00A76976">
        <w:rPr>
          <w:rFonts w:hint="eastAsia"/>
        </w:rPr>
        <w:t>倍行距，</w:t>
      </w:r>
      <w:r w:rsidR="006C4ED8" w:rsidRPr="00A76976">
        <w:rPr>
          <w:rFonts w:hint="eastAsia"/>
        </w:rPr>
        <w:t>页面</w:t>
      </w:r>
      <w:r w:rsidRPr="00A76976">
        <w:rPr>
          <w:rFonts w:hint="eastAsia"/>
        </w:rPr>
        <w:t>规格为</w:t>
      </w:r>
      <w:r w:rsidRPr="00A76976">
        <w:rPr>
          <w:rFonts w:ascii="宋体" w:hAnsi="宋体"/>
        </w:rPr>
        <w:t>A4</w:t>
      </w:r>
      <w:r w:rsidRPr="00A76976">
        <w:rPr>
          <w:rFonts w:hint="eastAsia"/>
        </w:rPr>
        <w:t>（除个别资料如平面布置图可采用</w:t>
      </w:r>
      <w:r w:rsidRPr="00A76976">
        <w:rPr>
          <w:rFonts w:ascii="宋体" w:hAnsi="宋体"/>
        </w:rPr>
        <w:t>A3</w:t>
      </w:r>
      <w:r w:rsidR="006C4ED8" w:rsidRPr="00A76976">
        <w:rPr>
          <w:rFonts w:ascii="宋体" w:hAnsi="宋体"/>
        </w:rPr>
        <w:t>页面</w:t>
      </w:r>
      <w:r w:rsidRPr="00A76976">
        <w:rPr>
          <w:rFonts w:hint="eastAsia"/>
        </w:rPr>
        <w:t>），页数不超过投标人须知前附表规定的页数</w:t>
      </w:r>
      <w:r w:rsidRPr="00A76976">
        <w:t>（不包括封面、</w:t>
      </w:r>
      <w:r w:rsidRPr="00A76976">
        <w:rPr>
          <w:rFonts w:hint="eastAsia"/>
        </w:rPr>
        <w:t>图纸、</w:t>
      </w:r>
      <w:r w:rsidRPr="00A76976">
        <w:t>封底）</w:t>
      </w:r>
    </w:p>
    <w:p w14:paraId="4119E92E" w14:textId="621D93D1" w:rsidR="004122E2" w:rsidRPr="00A76976" w:rsidRDefault="004122E2">
      <w:pPr>
        <w:spacing w:line="360" w:lineRule="auto"/>
        <w:ind w:firstLineChars="201" w:firstLine="424"/>
        <w:rPr>
          <w:rFonts w:ascii="宋体" w:hAnsi="宋体"/>
          <w:bCs/>
          <w:szCs w:val="21"/>
        </w:rPr>
      </w:pPr>
      <w:r w:rsidRPr="00A76976">
        <w:rPr>
          <w:rFonts w:ascii="宋体" w:hAnsi="宋体"/>
          <w:b/>
          <w:bCs/>
          <w:szCs w:val="21"/>
        </w:rPr>
        <w:t>3.6.</w:t>
      </w:r>
      <w:r w:rsidRPr="00A76976">
        <w:rPr>
          <w:rFonts w:ascii="宋体" w:hAnsi="宋体" w:hint="eastAsia"/>
          <w:b/>
          <w:bCs/>
          <w:szCs w:val="21"/>
        </w:rPr>
        <w:t xml:space="preserve">4 </w:t>
      </w:r>
      <w:r w:rsidRPr="00A76976">
        <w:rPr>
          <w:rFonts w:ascii="宋体" w:hAnsi="宋体" w:hint="eastAsia"/>
          <w:bCs/>
          <w:szCs w:val="21"/>
        </w:rPr>
        <w:t>设计方案文本要求：明标，标准A3</w:t>
      </w:r>
      <w:r w:rsidR="006C4ED8" w:rsidRPr="00A76976">
        <w:rPr>
          <w:rFonts w:ascii="宋体" w:hAnsi="宋体" w:hint="eastAsia"/>
          <w:bCs/>
          <w:szCs w:val="21"/>
        </w:rPr>
        <w:t>页</w:t>
      </w:r>
      <w:r w:rsidRPr="00A76976">
        <w:rPr>
          <w:rFonts w:ascii="宋体" w:hAnsi="宋体" w:hint="eastAsia"/>
          <w:bCs/>
          <w:szCs w:val="21"/>
        </w:rPr>
        <w:t>面版。</w:t>
      </w:r>
    </w:p>
    <w:p w14:paraId="1A135B9C" w14:textId="53BEA0A7" w:rsidR="004122E2" w:rsidRPr="00A76976" w:rsidRDefault="004122E2">
      <w:pPr>
        <w:spacing w:line="360" w:lineRule="auto"/>
        <w:ind w:firstLineChars="201" w:firstLine="422"/>
        <w:rPr>
          <w:rFonts w:ascii="宋体" w:hAnsi="宋体"/>
          <w:bCs/>
          <w:szCs w:val="21"/>
        </w:rPr>
      </w:pPr>
      <w:r w:rsidRPr="00A76976">
        <w:rPr>
          <w:rFonts w:ascii="宋体" w:hAnsi="宋体"/>
          <w:bCs/>
          <w:szCs w:val="21"/>
        </w:rPr>
        <w:t>3.6.</w:t>
      </w:r>
      <w:r w:rsidRPr="00A76976">
        <w:rPr>
          <w:rFonts w:ascii="宋体" w:hAnsi="宋体" w:hint="eastAsia"/>
          <w:bCs/>
          <w:szCs w:val="21"/>
        </w:rPr>
        <w:t>5  商务标文本：明标，标准A4</w:t>
      </w:r>
      <w:r w:rsidR="006C4ED8" w:rsidRPr="00A76976">
        <w:rPr>
          <w:rFonts w:ascii="宋体" w:hAnsi="宋体" w:hint="eastAsia"/>
          <w:bCs/>
          <w:szCs w:val="21"/>
        </w:rPr>
        <w:t>页</w:t>
      </w:r>
      <w:r w:rsidR="006A25B0" w:rsidRPr="00A76976">
        <w:rPr>
          <w:rFonts w:ascii="宋体" w:hAnsi="宋体" w:hint="eastAsia"/>
          <w:bCs/>
          <w:szCs w:val="21"/>
        </w:rPr>
        <w:t>面</w:t>
      </w:r>
      <w:r w:rsidR="006C4ED8" w:rsidRPr="00A76976">
        <w:rPr>
          <w:rFonts w:ascii="宋体" w:hAnsi="宋体" w:hint="eastAsia"/>
          <w:bCs/>
          <w:szCs w:val="21"/>
        </w:rPr>
        <w:t>版</w:t>
      </w:r>
      <w:r w:rsidRPr="00A76976">
        <w:rPr>
          <w:rFonts w:ascii="宋体" w:hAnsi="宋体" w:hint="eastAsia"/>
          <w:bCs/>
          <w:szCs w:val="21"/>
        </w:rPr>
        <w:t>。</w:t>
      </w:r>
    </w:p>
    <w:p w14:paraId="73AE379A" w14:textId="564A0FD3" w:rsidR="004122E2" w:rsidRPr="00A76976" w:rsidRDefault="004122E2" w:rsidP="006C4ED8">
      <w:pPr>
        <w:spacing w:line="360" w:lineRule="auto"/>
        <w:ind w:firstLineChars="201" w:firstLine="424"/>
        <w:rPr>
          <w:rFonts w:ascii="宋体" w:hAnsi="宋体"/>
          <w:bCs/>
          <w:szCs w:val="21"/>
        </w:rPr>
      </w:pPr>
      <w:r w:rsidRPr="00A76976">
        <w:rPr>
          <w:rFonts w:ascii="宋体" w:hAnsi="宋体"/>
          <w:b/>
          <w:bCs/>
          <w:szCs w:val="21"/>
        </w:rPr>
        <w:t>3.6.</w:t>
      </w:r>
      <w:r w:rsidRPr="00A76976">
        <w:rPr>
          <w:rFonts w:ascii="宋体" w:hAnsi="宋体" w:hint="eastAsia"/>
          <w:b/>
          <w:bCs/>
          <w:szCs w:val="21"/>
        </w:rPr>
        <w:t xml:space="preserve">6 </w:t>
      </w:r>
      <w:r w:rsidR="006C4ED8" w:rsidRPr="00A76976">
        <w:rPr>
          <w:rFonts w:ascii="宋体" w:hAnsi="宋体" w:hint="eastAsia"/>
          <w:bCs/>
          <w:szCs w:val="21"/>
        </w:rPr>
        <w:t>归档用</w:t>
      </w:r>
      <w:r w:rsidRPr="00A76976">
        <w:rPr>
          <w:rFonts w:ascii="宋体" w:hAnsi="宋体" w:hint="eastAsia"/>
          <w:bCs/>
          <w:szCs w:val="21"/>
        </w:rPr>
        <w:t>设计方案、施工技术标、商务标分别装订成册，份数及正副本要求见投标人须知前附表。</w:t>
      </w:r>
      <w:r w:rsidRPr="00A76976">
        <w:rPr>
          <w:rFonts w:hint="eastAsia"/>
        </w:rPr>
        <w:t>正本</w:t>
      </w:r>
      <w:r w:rsidRPr="00A76976">
        <w:rPr>
          <w:rFonts w:ascii="宋体" w:hAnsi="宋体" w:hint="eastAsia"/>
          <w:bCs/>
          <w:szCs w:val="21"/>
        </w:rPr>
        <w:t>和副本不一致时，</w:t>
      </w:r>
      <w:r w:rsidR="007D66F7" w:rsidRPr="00A76976">
        <w:rPr>
          <w:rFonts w:hint="eastAsia"/>
        </w:rPr>
        <w:t>以正本为准；电子文件与书面文件不一致时，以</w:t>
      </w:r>
      <w:r w:rsidR="00C702C1" w:rsidRPr="00A76976">
        <w:rPr>
          <w:rFonts w:hint="eastAsia"/>
        </w:rPr>
        <w:t>电子</w:t>
      </w:r>
      <w:r w:rsidR="007D66F7" w:rsidRPr="00A76976">
        <w:rPr>
          <w:rFonts w:hint="eastAsia"/>
        </w:rPr>
        <w:t>文件为准。投标文件份数见投标人须知前附表。</w:t>
      </w:r>
    </w:p>
    <w:p w14:paraId="08342E47" w14:textId="77777777" w:rsidR="006C4ED8" w:rsidRPr="00A76976" w:rsidRDefault="004122E2" w:rsidP="006C4ED8">
      <w:pPr>
        <w:spacing w:line="360" w:lineRule="auto"/>
        <w:ind w:firstLineChars="201" w:firstLine="422"/>
        <w:rPr>
          <w:rFonts w:ascii="宋体" w:hAnsi="宋体"/>
          <w:bCs/>
          <w:szCs w:val="21"/>
        </w:rPr>
      </w:pPr>
      <w:r w:rsidRPr="00A76976">
        <w:rPr>
          <w:rFonts w:ascii="宋体" w:hAnsi="宋体"/>
          <w:bCs/>
          <w:szCs w:val="21"/>
        </w:rPr>
        <w:t>3.6.</w:t>
      </w:r>
      <w:r w:rsidRPr="00A76976">
        <w:rPr>
          <w:rFonts w:ascii="宋体" w:hAnsi="宋体" w:hint="eastAsia"/>
          <w:bCs/>
          <w:szCs w:val="21"/>
        </w:rPr>
        <w:t>7</w:t>
      </w:r>
      <w:r w:rsidR="006C4ED8" w:rsidRPr="00A76976">
        <w:rPr>
          <w:rFonts w:ascii="宋体" w:hAnsi="宋体" w:hint="eastAsia"/>
          <w:bCs/>
          <w:szCs w:val="21"/>
        </w:rPr>
        <w:t>投标人应按《复旦大学招采进宝电子招投标系统操作手册》（投标人分册）的规定将电子投标文件转换成符合要求的格式，并通过网站认可的用于身份认证和电子签名的数字证书（C</w:t>
      </w:r>
      <w:r w:rsidR="006C4ED8" w:rsidRPr="00A76976">
        <w:rPr>
          <w:rFonts w:ascii="宋体" w:hAnsi="宋体"/>
          <w:bCs/>
          <w:szCs w:val="21"/>
        </w:rPr>
        <w:t>A</w:t>
      </w:r>
      <w:r w:rsidR="006C4ED8" w:rsidRPr="00A76976">
        <w:rPr>
          <w:rFonts w:ascii="宋体" w:hAnsi="宋体" w:hint="eastAsia"/>
          <w:bCs/>
          <w:szCs w:val="21"/>
        </w:rPr>
        <w:t>）上传其电子投标文件。</w:t>
      </w:r>
    </w:p>
    <w:p w14:paraId="54E0118A" w14:textId="48F42CCA" w:rsidR="006C4ED8" w:rsidRPr="00A76976" w:rsidRDefault="006C4ED8" w:rsidP="006C4ED8">
      <w:pPr>
        <w:spacing w:line="360" w:lineRule="auto"/>
        <w:ind w:firstLineChars="201" w:firstLine="422"/>
        <w:rPr>
          <w:rFonts w:ascii="宋体" w:hAnsi="宋体"/>
          <w:bCs/>
          <w:szCs w:val="21"/>
        </w:rPr>
      </w:pPr>
      <w:r w:rsidRPr="00A76976">
        <w:rPr>
          <w:rFonts w:ascii="宋体" w:hAnsi="宋体"/>
          <w:bCs/>
          <w:szCs w:val="21"/>
        </w:rPr>
        <w:t>3.</w:t>
      </w:r>
      <w:r w:rsidRPr="00A76976">
        <w:rPr>
          <w:rFonts w:ascii="宋体" w:hAnsi="宋体" w:hint="eastAsia"/>
          <w:bCs/>
          <w:szCs w:val="21"/>
        </w:rPr>
        <w:t>6</w:t>
      </w:r>
      <w:r w:rsidRPr="00A76976">
        <w:rPr>
          <w:rFonts w:ascii="宋体" w:hAnsi="宋体"/>
          <w:bCs/>
          <w:szCs w:val="21"/>
        </w:rPr>
        <w:t>.8</w:t>
      </w:r>
      <w:r w:rsidRPr="00A76976">
        <w:rPr>
          <w:rFonts w:ascii="宋体" w:hAnsi="宋体" w:hint="eastAsia"/>
          <w:bCs/>
          <w:szCs w:val="21"/>
        </w:rPr>
        <w:t>投标文件的签章：提交的投标文件须逐页进行电子签章。</w:t>
      </w:r>
    </w:p>
    <w:p w14:paraId="29324038" w14:textId="4953E868" w:rsidR="004122E2" w:rsidRPr="00A76976" w:rsidRDefault="006C4ED8" w:rsidP="006C4ED8">
      <w:pPr>
        <w:spacing w:line="360" w:lineRule="auto"/>
        <w:ind w:firstLineChars="201" w:firstLine="422"/>
        <w:rPr>
          <w:rFonts w:ascii="宋体" w:hAnsi="宋体"/>
          <w:szCs w:val="21"/>
        </w:rPr>
      </w:pPr>
      <w:r w:rsidRPr="00A76976">
        <w:rPr>
          <w:rFonts w:ascii="宋体" w:hAnsi="宋体"/>
          <w:bCs/>
          <w:szCs w:val="21"/>
        </w:rPr>
        <w:t>3.</w:t>
      </w:r>
      <w:r w:rsidRPr="00A76976">
        <w:rPr>
          <w:rFonts w:ascii="宋体" w:hAnsi="宋体" w:hint="eastAsia"/>
          <w:bCs/>
          <w:szCs w:val="21"/>
        </w:rPr>
        <w:t>6</w:t>
      </w:r>
      <w:r w:rsidRPr="00A76976">
        <w:rPr>
          <w:rFonts w:ascii="宋体" w:hAnsi="宋体"/>
          <w:bCs/>
          <w:szCs w:val="21"/>
        </w:rPr>
        <w:t>.9</w:t>
      </w:r>
      <w:r w:rsidRPr="00A76976">
        <w:rPr>
          <w:rFonts w:ascii="宋体" w:hAnsi="宋体" w:hint="eastAsia"/>
          <w:bCs/>
          <w:szCs w:val="21"/>
        </w:rPr>
        <w:t>如确有错漏之处确需要修改或补充，须重新上传修改后或补充的投标文件，开标时以投标截止时间前投标人最终上传的投标文件为准。</w:t>
      </w:r>
    </w:p>
    <w:p w14:paraId="07D67ABD" w14:textId="77777777" w:rsidR="004122E2" w:rsidRPr="00A76976" w:rsidRDefault="004122E2">
      <w:pPr>
        <w:pStyle w:val="2"/>
        <w:rPr>
          <w:rFonts w:ascii="宋体" w:eastAsia="宋体" w:hAnsi="宋体"/>
          <w:b w:val="0"/>
          <w:sz w:val="30"/>
          <w:szCs w:val="30"/>
        </w:rPr>
      </w:pPr>
      <w:bookmarkStart w:id="43" w:name="_Toc179632573"/>
      <w:bookmarkStart w:id="44" w:name="_Toc152045555"/>
      <w:bookmarkStart w:id="45" w:name="_Toc152042331"/>
      <w:bookmarkStart w:id="46" w:name="_Toc144974523"/>
      <w:bookmarkStart w:id="47" w:name="_Toc364679547"/>
      <w:bookmarkStart w:id="48" w:name="_Toc364682193"/>
      <w:r w:rsidRPr="00A76976">
        <w:rPr>
          <w:rFonts w:ascii="宋体" w:eastAsia="宋体" w:hAnsi="宋体" w:hint="eastAsia"/>
          <w:b w:val="0"/>
          <w:sz w:val="30"/>
          <w:szCs w:val="30"/>
        </w:rPr>
        <w:t>4．投标</w:t>
      </w:r>
      <w:bookmarkEnd w:id="43"/>
      <w:bookmarkEnd w:id="44"/>
      <w:bookmarkEnd w:id="45"/>
      <w:bookmarkEnd w:id="46"/>
      <w:bookmarkEnd w:id="47"/>
      <w:bookmarkEnd w:id="48"/>
    </w:p>
    <w:p w14:paraId="4A2F68B2" w14:textId="77777777" w:rsidR="004122E2" w:rsidRPr="00A76976" w:rsidRDefault="004122E2">
      <w:pPr>
        <w:spacing w:line="360" w:lineRule="auto"/>
        <w:rPr>
          <w:rFonts w:ascii="宋体" w:hAnsi="宋体"/>
          <w:sz w:val="28"/>
          <w:szCs w:val="28"/>
        </w:rPr>
      </w:pPr>
      <w:bookmarkStart w:id="49" w:name="_Toc179632574"/>
      <w:bookmarkStart w:id="50" w:name="_Toc152045556"/>
      <w:bookmarkStart w:id="51" w:name="_Toc152042332"/>
      <w:bookmarkStart w:id="52" w:name="_Toc144974524"/>
      <w:r w:rsidRPr="00A76976">
        <w:rPr>
          <w:rFonts w:ascii="宋体" w:hAnsi="宋体" w:hint="eastAsia"/>
          <w:sz w:val="28"/>
          <w:szCs w:val="28"/>
        </w:rPr>
        <w:t>4.1 投标文件的密封和标记</w:t>
      </w:r>
      <w:bookmarkEnd w:id="49"/>
      <w:bookmarkEnd w:id="50"/>
      <w:bookmarkEnd w:id="51"/>
      <w:bookmarkEnd w:id="52"/>
    </w:p>
    <w:p w14:paraId="3D043D62" w14:textId="77777777" w:rsidR="00E074EA" w:rsidRPr="00A76976" w:rsidRDefault="00E074EA" w:rsidP="00E074EA">
      <w:pPr>
        <w:spacing w:line="360" w:lineRule="auto"/>
        <w:ind w:firstLineChars="196" w:firstLine="412"/>
        <w:rPr>
          <w:rFonts w:ascii="宋体" w:hAnsi="宋体"/>
          <w:bCs/>
          <w:szCs w:val="21"/>
        </w:rPr>
      </w:pPr>
      <w:r w:rsidRPr="00A76976">
        <w:rPr>
          <w:rFonts w:ascii="宋体" w:hAnsi="宋体"/>
          <w:bCs/>
          <w:szCs w:val="21"/>
        </w:rPr>
        <w:t xml:space="preserve">4.1.1 </w:t>
      </w:r>
      <w:r w:rsidRPr="00A76976">
        <w:rPr>
          <w:rFonts w:ascii="宋体" w:hAnsi="宋体" w:hint="eastAsia"/>
          <w:bCs/>
          <w:szCs w:val="21"/>
        </w:rPr>
        <w:t>投标文件包装要求见投标人须知前附表。</w:t>
      </w:r>
    </w:p>
    <w:p w14:paraId="66B39C7C" w14:textId="77777777" w:rsidR="00E074EA" w:rsidRPr="00A76976" w:rsidRDefault="00E074EA" w:rsidP="00E074EA">
      <w:pPr>
        <w:spacing w:line="360" w:lineRule="auto"/>
        <w:ind w:firstLineChars="196" w:firstLine="412"/>
        <w:rPr>
          <w:rFonts w:ascii="宋体" w:hAnsi="宋体"/>
          <w:bCs/>
          <w:szCs w:val="21"/>
        </w:rPr>
      </w:pPr>
      <w:r w:rsidRPr="00A76976">
        <w:rPr>
          <w:rFonts w:ascii="宋体" w:hAnsi="宋体"/>
          <w:bCs/>
          <w:szCs w:val="21"/>
        </w:rPr>
        <w:t xml:space="preserve">4.1.2 </w:t>
      </w:r>
      <w:r w:rsidRPr="00A76976">
        <w:rPr>
          <w:rFonts w:ascii="宋体" w:hAnsi="宋体" w:hint="eastAsia"/>
          <w:bCs/>
          <w:szCs w:val="21"/>
        </w:rPr>
        <w:t>投标文件的封套标记应清晰，内容见投标人须知前附表。</w:t>
      </w:r>
    </w:p>
    <w:p w14:paraId="1387309E" w14:textId="77777777" w:rsidR="00E074EA" w:rsidRPr="00A76976" w:rsidRDefault="00E074EA" w:rsidP="00E074EA">
      <w:pPr>
        <w:spacing w:line="360" w:lineRule="auto"/>
        <w:ind w:firstLineChars="196" w:firstLine="412"/>
        <w:rPr>
          <w:rFonts w:ascii="宋体" w:hAnsi="宋体"/>
          <w:bCs/>
          <w:szCs w:val="21"/>
        </w:rPr>
      </w:pPr>
      <w:r w:rsidRPr="00A76976">
        <w:rPr>
          <w:rFonts w:ascii="宋体" w:hAnsi="宋体" w:hint="eastAsia"/>
          <w:bCs/>
          <w:szCs w:val="21"/>
        </w:rPr>
        <w:t>4.1.3投标文件装订要求见投标人须知前附表。</w:t>
      </w:r>
    </w:p>
    <w:p w14:paraId="2CF90131" w14:textId="4460E2A2" w:rsidR="004122E2" w:rsidRPr="00A76976" w:rsidRDefault="00E074EA" w:rsidP="00E074EA">
      <w:pPr>
        <w:spacing w:line="360" w:lineRule="auto"/>
        <w:ind w:firstLineChars="196" w:firstLine="412"/>
        <w:rPr>
          <w:rFonts w:ascii="宋体" w:hAnsi="宋体"/>
          <w:bCs/>
          <w:szCs w:val="21"/>
        </w:rPr>
      </w:pPr>
      <w:r w:rsidRPr="00A76976">
        <w:rPr>
          <w:rFonts w:ascii="宋体" w:hAnsi="宋体" w:hint="eastAsia"/>
          <w:bCs/>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7AF8918" w14:textId="77777777" w:rsidR="004122E2" w:rsidRPr="00A76976" w:rsidRDefault="004122E2">
      <w:pPr>
        <w:spacing w:line="360" w:lineRule="auto"/>
        <w:rPr>
          <w:rFonts w:ascii="宋体" w:hAnsi="宋体"/>
          <w:sz w:val="28"/>
          <w:szCs w:val="28"/>
        </w:rPr>
      </w:pPr>
      <w:bookmarkStart w:id="53" w:name="_Toc179632575"/>
      <w:bookmarkStart w:id="54" w:name="_Toc152045557"/>
      <w:bookmarkStart w:id="55" w:name="_Toc152042333"/>
      <w:bookmarkStart w:id="56" w:name="_Toc144974525"/>
      <w:r w:rsidRPr="00A76976">
        <w:rPr>
          <w:rFonts w:ascii="宋体" w:hAnsi="宋体" w:hint="eastAsia"/>
          <w:sz w:val="28"/>
          <w:szCs w:val="28"/>
        </w:rPr>
        <w:t>4.2 投标文件的</w:t>
      </w:r>
      <w:bookmarkEnd w:id="53"/>
      <w:bookmarkEnd w:id="54"/>
      <w:bookmarkEnd w:id="55"/>
      <w:bookmarkEnd w:id="56"/>
      <w:r w:rsidRPr="00A76976">
        <w:rPr>
          <w:rFonts w:ascii="宋体" w:hAnsi="宋体" w:hint="eastAsia"/>
          <w:sz w:val="28"/>
          <w:szCs w:val="28"/>
        </w:rPr>
        <w:t>提交</w:t>
      </w:r>
    </w:p>
    <w:p w14:paraId="41887E98" w14:textId="77777777" w:rsidR="00E074EA" w:rsidRPr="00A76976" w:rsidRDefault="00E074EA" w:rsidP="00E074EA">
      <w:pPr>
        <w:spacing w:line="360" w:lineRule="auto"/>
        <w:ind w:firstLineChars="196" w:firstLine="412"/>
        <w:rPr>
          <w:rFonts w:ascii="宋体" w:hAnsi="宋体"/>
          <w:bCs/>
          <w:szCs w:val="21"/>
        </w:rPr>
      </w:pPr>
      <w:bookmarkStart w:id="57" w:name="_Toc179632576"/>
      <w:bookmarkStart w:id="58" w:name="_Toc152045558"/>
      <w:bookmarkStart w:id="59" w:name="_Toc152042334"/>
      <w:bookmarkStart w:id="60" w:name="_Toc144974526"/>
      <w:r w:rsidRPr="00A76976">
        <w:rPr>
          <w:rFonts w:ascii="宋体" w:hAnsi="宋体"/>
          <w:bCs/>
          <w:szCs w:val="21"/>
        </w:rPr>
        <w:t xml:space="preserve">4.2.1 </w:t>
      </w:r>
      <w:r w:rsidRPr="00A76976">
        <w:rPr>
          <w:rFonts w:ascii="宋体" w:hAnsi="宋体" w:hint="eastAsia"/>
          <w:bCs/>
          <w:szCs w:val="21"/>
        </w:rPr>
        <w:t>投标截止时间（即开标时间）见投标人须知前附表</w:t>
      </w:r>
    </w:p>
    <w:p w14:paraId="2C6D670F" w14:textId="77777777" w:rsidR="00E074EA" w:rsidRPr="00A76976" w:rsidRDefault="00E074EA" w:rsidP="00E074EA">
      <w:pPr>
        <w:spacing w:line="360" w:lineRule="auto"/>
        <w:ind w:firstLineChars="196" w:firstLine="412"/>
        <w:rPr>
          <w:rFonts w:ascii="宋体" w:hAnsi="宋体"/>
          <w:bCs/>
          <w:szCs w:val="21"/>
        </w:rPr>
      </w:pPr>
      <w:r w:rsidRPr="00A76976">
        <w:rPr>
          <w:rFonts w:ascii="宋体" w:hAnsi="宋体"/>
          <w:bCs/>
          <w:szCs w:val="21"/>
        </w:rPr>
        <w:t xml:space="preserve">4.2.2 </w:t>
      </w:r>
      <w:r w:rsidRPr="00A76976">
        <w:rPr>
          <w:rFonts w:ascii="宋体" w:hAnsi="宋体" w:hint="eastAsia"/>
          <w:bCs/>
          <w:szCs w:val="21"/>
        </w:rPr>
        <w:t>提交投标文件地点（即开标地点）见投标人须知前附表。</w:t>
      </w:r>
    </w:p>
    <w:p w14:paraId="5230F6F8" w14:textId="234D79EA" w:rsidR="00E074EA" w:rsidRPr="00A76976" w:rsidRDefault="00E074EA" w:rsidP="00E074EA">
      <w:pPr>
        <w:spacing w:line="360" w:lineRule="auto"/>
        <w:ind w:firstLineChars="196" w:firstLine="412"/>
        <w:rPr>
          <w:rFonts w:ascii="宋体" w:hAnsi="宋体"/>
          <w:bCs/>
          <w:szCs w:val="21"/>
        </w:rPr>
      </w:pPr>
      <w:r w:rsidRPr="00A76976">
        <w:rPr>
          <w:rFonts w:ascii="宋体" w:hAnsi="宋体"/>
          <w:bCs/>
          <w:szCs w:val="21"/>
        </w:rPr>
        <w:t xml:space="preserve">4.2.3 </w:t>
      </w:r>
      <w:r w:rsidRPr="00A76976">
        <w:rPr>
          <w:rFonts w:ascii="宋体" w:hAnsi="宋体" w:hint="eastAsia"/>
          <w:bCs/>
          <w:szCs w:val="21"/>
        </w:rPr>
        <w:t>除投标人须知前附表另有规定外，投标人所提交的投标文件不予退还。</w:t>
      </w:r>
    </w:p>
    <w:p w14:paraId="2711AAD5" w14:textId="77777777" w:rsidR="004122E2" w:rsidRPr="00A76976" w:rsidRDefault="004122E2">
      <w:pPr>
        <w:spacing w:line="360" w:lineRule="auto"/>
        <w:rPr>
          <w:rFonts w:ascii="宋体" w:hAnsi="宋体"/>
          <w:sz w:val="28"/>
          <w:szCs w:val="28"/>
        </w:rPr>
      </w:pPr>
      <w:r w:rsidRPr="00A76976">
        <w:rPr>
          <w:rFonts w:ascii="宋体" w:hAnsi="宋体"/>
          <w:sz w:val="28"/>
          <w:szCs w:val="28"/>
        </w:rPr>
        <w:t xml:space="preserve">4.3 </w:t>
      </w:r>
      <w:r w:rsidRPr="00A76976">
        <w:rPr>
          <w:rFonts w:ascii="宋体" w:hAnsi="宋体" w:hint="eastAsia"/>
          <w:sz w:val="28"/>
          <w:szCs w:val="28"/>
        </w:rPr>
        <w:t>投标文件的修改与撤回</w:t>
      </w:r>
      <w:bookmarkEnd w:id="57"/>
      <w:bookmarkEnd w:id="58"/>
      <w:bookmarkEnd w:id="59"/>
      <w:bookmarkEnd w:id="60"/>
    </w:p>
    <w:p w14:paraId="3C51A99D" w14:textId="05CDC598" w:rsidR="004122E2" w:rsidRPr="00A76976" w:rsidRDefault="004122E2" w:rsidP="00E074EA">
      <w:pPr>
        <w:spacing w:line="360" w:lineRule="auto"/>
        <w:ind w:firstLineChars="196" w:firstLine="412"/>
        <w:rPr>
          <w:rFonts w:ascii="宋体" w:hAnsi="宋体"/>
          <w:bCs/>
          <w:szCs w:val="21"/>
        </w:rPr>
      </w:pPr>
      <w:r w:rsidRPr="00A76976">
        <w:rPr>
          <w:rFonts w:ascii="宋体" w:hAnsi="宋体"/>
          <w:bCs/>
          <w:szCs w:val="21"/>
        </w:rPr>
        <w:t>4.3.1</w:t>
      </w:r>
      <w:r w:rsidR="00E074EA" w:rsidRPr="00A76976">
        <w:rPr>
          <w:rFonts w:ascii="宋体" w:hAnsi="宋体" w:hint="eastAsia"/>
          <w:bCs/>
          <w:szCs w:val="21"/>
        </w:rPr>
        <w:t>投标截止时间前，投标人可以修改或撤回已提交的投标文件。</w:t>
      </w:r>
    </w:p>
    <w:p w14:paraId="23E4CD98" w14:textId="77777777" w:rsidR="004122E2" w:rsidRPr="00A76976" w:rsidRDefault="004122E2">
      <w:pPr>
        <w:pStyle w:val="2"/>
        <w:rPr>
          <w:rFonts w:ascii="宋体" w:eastAsia="宋体" w:hAnsi="宋体"/>
          <w:b w:val="0"/>
          <w:sz w:val="30"/>
          <w:szCs w:val="30"/>
        </w:rPr>
      </w:pPr>
      <w:bookmarkStart w:id="61" w:name="_Toc179632577"/>
      <w:bookmarkStart w:id="62" w:name="_Toc152045559"/>
      <w:bookmarkStart w:id="63" w:name="_Toc152042335"/>
      <w:bookmarkStart w:id="64" w:name="_Toc144974527"/>
      <w:bookmarkStart w:id="65" w:name="_Toc364679548"/>
      <w:bookmarkStart w:id="66" w:name="_Toc364682194"/>
      <w:r w:rsidRPr="00A76976">
        <w:rPr>
          <w:rFonts w:ascii="宋体" w:eastAsia="宋体" w:hAnsi="宋体" w:hint="eastAsia"/>
          <w:b w:val="0"/>
          <w:sz w:val="30"/>
          <w:szCs w:val="30"/>
        </w:rPr>
        <w:t>5．开标</w:t>
      </w:r>
      <w:bookmarkEnd w:id="61"/>
      <w:bookmarkEnd w:id="62"/>
      <w:bookmarkEnd w:id="63"/>
      <w:bookmarkEnd w:id="64"/>
      <w:bookmarkEnd w:id="65"/>
      <w:bookmarkEnd w:id="66"/>
    </w:p>
    <w:p w14:paraId="1BB006BB" w14:textId="77777777" w:rsidR="004122E2" w:rsidRPr="00A76976" w:rsidRDefault="004122E2">
      <w:pPr>
        <w:spacing w:line="360" w:lineRule="auto"/>
        <w:rPr>
          <w:rFonts w:ascii="宋体" w:hAnsi="宋体"/>
          <w:sz w:val="28"/>
          <w:szCs w:val="28"/>
        </w:rPr>
      </w:pPr>
      <w:bookmarkStart w:id="67" w:name="_Toc179632578"/>
      <w:bookmarkStart w:id="68" w:name="_Toc152045560"/>
      <w:bookmarkStart w:id="69" w:name="_Toc152042336"/>
      <w:bookmarkStart w:id="70" w:name="_Toc144974528"/>
      <w:r w:rsidRPr="00A76976">
        <w:rPr>
          <w:rFonts w:ascii="宋体" w:hAnsi="宋体" w:hint="eastAsia"/>
          <w:sz w:val="28"/>
          <w:szCs w:val="28"/>
        </w:rPr>
        <w:t>5.1 开标</w:t>
      </w:r>
      <w:bookmarkEnd w:id="67"/>
      <w:bookmarkEnd w:id="68"/>
      <w:bookmarkEnd w:id="69"/>
      <w:bookmarkEnd w:id="70"/>
      <w:r w:rsidRPr="00A76976">
        <w:rPr>
          <w:rFonts w:ascii="宋体" w:hAnsi="宋体" w:hint="eastAsia"/>
          <w:sz w:val="28"/>
          <w:szCs w:val="28"/>
        </w:rPr>
        <w:t>准备</w:t>
      </w:r>
    </w:p>
    <w:p w14:paraId="4AFEE47D" w14:textId="77777777" w:rsidR="004122E2" w:rsidRPr="00A76976" w:rsidRDefault="004122E2">
      <w:pPr>
        <w:spacing w:line="360" w:lineRule="auto"/>
        <w:ind w:firstLineChars="196" w:firstLine="412"/>
        <w:rPr>
          <w:rFonts w:ascii="宋体" w:hAnsi="宋体"/>
        </w:rPr>
      </w:pPr>
      <w:r w:rsidRPr="00A76976">
        <w:rPr>
          <w:rFonts w:ascii="宋体" w:hAnsi="宋体"/>
          <w:szCs w:val="21"/>
        </w:rPr>
        <w:t>5.1.1</w:t>
      </w:r>
      <w:r w:rsidRPr="00A76976">
        <w:rPr>
          <w:rFonts w:ascii="宋体" w:hAnsi="宋体" w:hint="eastAsia"/>
        </w:rPr>
        <w:t>投标人代表出席开标会需提交的材料见投标人须知前附表。</w:t>
      </w:r>
    </w:p>
    <w:p w14:paraId="506DA194" w14:textId="77777777" w:rsidR="004122E2" w:rsidRPr="00A76976" w:rsidRDefault="004122E2">
      <w:pPr>
        <w:spacing w:line="360" w:lineRule="auto"/>
        <w:rPr>
          <w:rFonts w:ascii="宋体" w:hAnsi="宋体"/>
          <w:sz w:val="28"/>
          <w:szCs w:val="28"/>
        </w:rPr>
      </w:pPr>
      <w:r w:rsidRPr="00A76976">
        <w:rPr>
          <w:rFonts w:ascii="宋体" w:hAnsi="宋体" w:hint="eastAsia"/>
          <w:sz w:val="28"/>
          <w:szCs w:val="28"/>
        </w:rPr>
        <w:t>5.2拒绝接收</w:t>
      </w:r>
    </w:p>
    <w:p w14:paraId="18DC90BF" w14:textId="77777777" w:rsidR="004122E2" w:rsidRPr="00A76976" w:rsidRDefault="004122E2">
      <w:pPr>
        <w:spacing w:line="360" w:lineRule="auto"/>
        <w:ind w:firstLineChars="200" w:firstLine="420"/>
        <w:rPr>
          <w:rFonts w:ascii="宋体" w:hAnsi="宋体"/>
        </w:rPr>
      </w:pPr>
      <w:r w:rsidRPr="00A76976">
        <w:rPr>
          <w:rFonts w:ascii="宋体" w:hAnsi="宋体" w:hint="eastAsia"/>
        </w:rPr>
        <w:t>投标人有下列情形之一的，招标人应当拒绝接收：</w:t>
      </w:r>
    </w:p>
    <w:p w14:paraId="60A9AB07" w14:textId="77777777" w:rsidR="004122E2" w:rsidRPr="00A76976" w:rsidRDefault="004122E2">
      <w:pPr>
        <w:spacing w:line="360" w:lineRule="auto"/>
        <w:ind w:firstLineChars="200" w:firstLine="420"/>
        <w:rPr>
          <w:rFonts w:ascii="宋体" w:hAnsi="宋体"/>
        </w:rPr>
      </w:pPr>
      <w:r w:rsidRPr="00A76976">
        <w:rPr>
          <w:rFonts w:ascii="宋体" w:hAnsi="宋体" w:hint="eastAsia"/>
        </w:rPr>
        <w:t>5.2.1 投标文件逾期</w:t>
      </w:r>
      <w:r w:rsidR="00FE55B5" w:rsidRPr="00A76976">
        <w:rPr>
          <w:rFonts w:ascii="宋体" w:hAnsi="宋体" w:hint="eastAsia"/>
        </w:rPr>
        <w:t>签到</w:t>
      </w:r>
      <w:r w:rsidRPr="00A76976">
        <w:rPr>
          <w:rFonts w:ascii="宋体" w:hAnsi="宋体" w:hint="eastAsia"/>
        </w:rPr>
        <w:t>或者</w:t>
      </w:r>
      <w:r w:rsidR="00FE55B5" w:rsidRPr="00A76976">
        <w:rPr>
          <w:rFonts w:ascii="宋体" w:hAnsi="宋体" w:hint="eastAsia"/>
        </w:rPr>
        <w:t>在</w:t>
      </w:r>
      <w:r w:rsidRPr="00A76976">
        <w:rPr>
          <w:rFonts w:ascii="宋体" w:hAnsi="宋体" w:hint="eastAsia"/>
        </w:rPr>
        <w:t>指定</w:t>
      </w:r>
      <w:r w:rsidR="00FE55B5" w:rsidRPr="00A76976">
        <w:rPr>
          <w:rFonts w:ascii="宋体" w:hAnsi="宋体" w:hint="eastAsia"/>
        </w:rPr>
        <w:t>时间内未解密完成</w:t>
      </w:r>
      <w:r w:rsidRPr="00A76976">
        <w:rPr>
          <w:rFonts w:ascii="宋体" w:hAnsi="宋体" w:hint="eastAsia"/>
        </w:rPr>
        <w:t>；</w:t>
      </w:r>
    </w:p>
    <w:p w14:paraId="4020AB7A" w14:textId="051CB5DC" w:rsidR="004122E2" w:rsidRPr="00A76976" w:rsidRDefault="004122E2">
      <w:pPr>
        <w:spacing w:line="360" w:lineRule="auto"/>
        <w:ind w:firstLineChars="200" w:firstLine="420"/>
        <w:rPr>
          <w:rFonts w:ascii="宋体" w:hAnsi="宋体"/>
        </w:rPr>
      </w:pPr>
      <w:r w:rsidRPr="00A76976">
        <w:rPr>
          <w:rFonts w:ascii="宋体" w:hAnsi="宋体" w:hint="eastAsia"/>
        </w:rPr>
        <w:t xml:space="preserve">5.2.2 </w:t>
      </w:r>
      <w:r w:rsidRPr="00A76976">
        <w:rPr>
          <w:rFonts w:ascii="宋体" w:hAnsi="宋体" w:hint="eastAsia"/>
          <w:szCs w:val="21"/>
        </w:rPr>
        <w:t>投标人</w:t>
      </w:r>
      <w:r w:rsidRPr="00A76976">
        <w:rPr>
          <w:rFonts w:ascii="宋体" w:hAnsi="宋体" w:hint="eastAsia"/>
        </w:rPr>
        <w:t>未按投标人须知前附表提交材料的或提交材料不完整的（附注内容除外）；</w:t>
      </w:r>
    </w:p>
    <w:p w14:paraId="405F3805" w14:textId="77777777" w:rsidR="004122E2" w:rsidRPr="00A76976" w:rsidRDefault="004122E2">
      <w:pPr>
        <w:spacing w:line="360" w:lineRule="auto"/>
        <w:rPr>
          <w:rFonts w:ascii="宋体" w:hAnsi="宋体"/>
          <w:sz w:val="28"/>
          <w:szCs w:val="28"/>
        </w:rPr>
      </w:pPr>
      <w:bookmarkStart w:id="71" w:name="_Toc179632579"/>
      <w:bookmarkStart w:id="72" w:name="_Toc152045561"/>
      <w:bookmarkStart w:id="73" w:name="_Toc152042337"/>
      <w:bookmarkStart w:id="74" w:name="_Toc144974529"/>
      <w:r w:rsidRPr="00A76976">
        <w:rPr>
          <w:rFonts w:ascii="宋体" w:hAnsi="宋体" w:hint="eastAsia"/>
          <w:sz w:val="28"/>
          <w:szCs w:val="28"/>
        </w:rPr>
        <w:t>5.3 开标程序</w:t>
      </w:r>
      <w:bookmarkEnd w:id="71"/>
      <w:bookmarkEnd w:id="72"/>
      <w:bookmarkEnd w:id="73"/>
      <w:bookmarkEnd w:id="74"/>
    </w:p>
    <w:p w14:paraId="1FF4E359" w14:textId="39E02C8A" w:rsidR="00FE55B5" w:rsidRPr="00A76976" w:rsidRDefault="00FE55B5" w:rsidP="001848F3">
      <w:pPr>
        <w:spacing w:line="360" w:lineRule="auto"/>
        <w:ind w:firstLineChars="200" w:firstLine="420"/>
        <w:jc w:val="left"/>
        <w:rPr>
          <w:rFonts w:ascii="宋体" w:hAnsi="宋体" w:cs="宋体"/>
          <w:szCs w:val="21"/>
        </w:rPr>
      </w:pPr>
      <w:bookmarkStart w:id="75" w:name="_Toc179632580"/>
      <w:bookmarkStart w:id="76" w:name="_Toc152045562"/>
      <w:bookmarkStart w:id="77" w:name="_Toc152042338"/>
      <w:bookmarkStart w:id="78" w:name="_Toc144974530"/>
      <w:bookmarkStart w:id="79" w:name="_Toc364679549"/>
      <w:bookmarkStart w:id="80" w:name="_Toc364682195"/>
      <w:r w:rsidRPr="00A76976">
        <w:rPr>
          <w:rFonts w:ascii="宋体" w:hAnsi="宋体" w:cs="宋体" w:hint="eastAsia"/>
          <w:szCs w:val="21"/>
        </w:rPr>
        <w:t>5.3.1开标和投标截止时间：2021年</w:t>
      </w:r>
      <w:r w:rsidR="00A76976" w:rsidRPr="00A76976">
        <w:rPr>
          <w:rFonts w:ascii="宋体" w:hAnsi="宋体" w:cs="宋体" w:hint="eastAsia"/>
          <w:szCs w:val="21"/>
        </w:rPr>
        <w:t>10</w:t>
      </w:r>
      <w:r w:rsidRPr="00A76976">
        <w:rPr>
          <w:rFonts w:ascii="宋体" w:hAnsi="宋体" w:cs="宋体" w:hint="eastAsia"/>
          <w:szCs w:val="21"/>
        </w:rPr>
        <w:t>月</w:t>
      </w:r>
      <w:r w:rsidR="00B57256">
        <w:rPr>
          <w:rFonts w:ascii="宋体" w:hAnsi="宋体" w:cs="宋体" w:hint="eastAsia"/>
          <w:szCs w:val="21"/>
        </w:rPr>
        <w:t>22</w:t>
      </w:r>
      <w:r w:rsidRPr="00A76976">
        <w:rPr>
          <w:rFonts w:ascii="宋体" w:hAnsi="宋体" w:cs="宋体" w:hint="eastAsia"/>
          <w:szCs w:val="21"/>
        </w:rPr>
        <w:t>日</w:t>
      </w:r>
      <w:r w:rsidR="00A76976" w:rsidRPr="00A76976">
        <w:rPr>
          <w:rFonts w:ascii="宋体" w:hAnsi="宋体" w:cs="宋体" w:hint="eastAsia"/>
          <w:szCs w:val="21"/>
        </w:rPr>
        <w:t>9</w:t>
      </w:r>
      <w:r w:rsidRPr="00A76976">
        <w:rPr>
          <w:rFonts w:ascii="宋体" w:hAnsi="宋体" w:cs="宋体" w:hint="eastAsia"/>
          <w:szCs w:val="21"/>
        </w:rPr>
        <w:t>：30时，迟交或不符合规定的投标文件恕不接受。</w:t>
      </w:r>
    </w:p>
    <w:p w14:paraId="10C28468" w14:textId="77777777" w:rsidR="004207A5" w:rsidRPr="00A76976" w:rsidRDefault="00FE55B5" w:rsidP="00BE5D0A">
      <w:pPr>
        <w:spacing w:line="300" w:lineRule="auto"/>
        <w:ind w:firstLineChars="200" w:firstLine="420"/>
        <w:rPr>
          <w:rFonts w:ascii="宋体" w:hAnsi="宋体" w:cs="宋体"/>
          <w:szCs w:val="21"/>
        </w:rPr>
      </w:pPr>
      <w:r w:rsidRPr="00A76976">
        <w:rPr>
          <w:rFonts w:ascii="宋体" w:hAnsi="宋体" w:cs="宋体" w:hint="eastAsia"/>
          <w:szCs w:val="21"/>
        </w:rPr>
        <w:t>5.3.2．开标</w:t>
      </w:r>
      <w:r w:rsidR="004207A5" w:rsidRPr="00A76976">
        <w:rPr>
          <w:rFonts w:ascii="宋体" w:hAnsi="宋体" w:cs="宋体" w:hint="eastAsia"/>
          <w:szCs w:val="21"/>
        </w:rPr>
        <w:t>形式（任选其一）：</w:t>
      </w:r>
    </w:p>
    <w:p w14:paraId="115E50AB" w14:textId="77777777" w:rsidR="004207A5" w:rsidRPr="00A76976" w:rsidRDefault="004207A5" w:rsidP="004207A5">
      <w:pPr>
        <w:spacing w:line="300" w:lineRule="auto"/>
        <w:ind w:firstLineChars="196" w:firstLine="412"/>
        <w:rPr>
          <w:rFonts w:ascii="宋体" w:hAnsi="宋体" w:cs="宋体"/>
          <w:szCs w:val="21"/>
        </w:rPr>
      </w:pPr>
      <w:r w:rsidRPr="00A76976">
        <w:rPr>
          <w:rFonts w:ascii="宋体" w:hAnsi="宋体" w:cs="宋体" w:hint="eastAsia"/>
          <w:szCs w:val="21"/>
        </w:rPr>
        <w:t>（1）现场开标：投标人携带与制作投标文件时同一数字认证证书（CA），并自备电脑（自带移动网络），前往开标地点，进行投标文件解密。并同时必须携带密封的纸质投标文件正本一份、副本一份（仅供归档用） 。</w:t>
      </w:r>
    </w:p>
    <w:p w14:paraId="6A495D27" w14:textId="04641E47" w:rsidR="004207A5" w:rsidRPr="00A76976" w:rsidRDefault="004207A5" w:rsidP="004207A5">
      <w:pPr>
        <w:spacing w:line="300" w:lineRule="auto"/>
        <w:ind w:firstLineChars="196" w:firstLine="412"/>
        <w:rPr>
          <w:rFonts w:ascii="宋体" w:hAnsi="宋体" w:cs="宋体"/>
          <w:szCs w:val="21"/>
        </w:rPr>
      </w:pPr>
      <w:r w:rsidRPr="00A76976">
        <w:rPr>
          <w:rFonts w:ascii="宋体" w:hAnsi="宋体" w:cs="宋体" w:hint="eastAsia"/>
          <w:szCs w:val="21"/>
        </w:rPr>
        <w:t>开标地点：</w:t>
      </w:r>
      <w:r w:rsidR="00332AFD" w:rsidRPr="00A76976">
        <w:rPr>
          <w:rFonts w:ascii="宋体" w:hAnsi="宋体" w:cs="宋体" w:hint="eastAsia"/>
          <w:szCs w:val="21"/>
        </w:rPr>
        <w:t>上海市杨浦区宁国路129号1405室</w:t>
      </w:r>
      <w:r w:rsidRPr="00A76976">
        <w:rPr>
          <w:rFonts w:ascii="宋体" w:hAnsi="宋体" w:cs="宋体" w:hint="eastAsia"/>
          <w:szCs w:val="21"/>
        </w:rPr>
        <w:t>。</w:t>
      </w:r>
    </w:p>
    <w:p w14:paraId="1B878161" w14:textId="77777777" w:rsidR="00FE55B5" w:rsidRPr="00A76976" w:rsidRDefault="004207A5" w:rsidP="004207A5">
      <w:pPr>
        <w:spacing w:line="360" w:lineRule="auto"/>
        <w:ind w:firstLineChars="200" w:firstLine="420"/>
        <w:jc w:val="left"/>
        <w:rPr>
          <w:rFonts w:ascii="宋体" w:hAnsi="宋体" w:cs="宋体"/>
          <w:szCs w:val="21"/>
        </w:rPr>
      </w:pPr>
      <w:r w:rsidRPr="00A76976">
        <w:rPr>
          <w:rFonts w:ascii="宋体" w:hAnsi="宋体" w:cs="宋体" w:hint="eastAsia"/>
          <w:szCs w:val="21"/>
        </w:rPr>
        <w:t>（2）远程开标：投标人使用与制作投标文件时同一数字认证证书（</w:t>
      </w:r>
      <w:r w:rsidRPr="00A76976">
        <w:rPr>
          <w:rFonts w:ascii="宋体" w:hAnsi="宋体" w:cs="宋体"/>
          <w:szCs w:val="21"/>
        </w:rPr>
        <w:t>CA</w:t>
      </w:r>
      <w:r w:rsidRPr="00A76976">
        <w:rPr>
          <w:rFonts w:ascii="宋体" w:hAnsi="宋体" w:cs="宋体" w:hint="eastAsia"/>
          <w:szCs w:val="21"/>
        </w:rPr>
        <w:t>），远程在线进行投标文件解密。</w:t>
      </w:r>
    </w:p>
    <w:p w14:paraId="387B2268" w14:textId="77777777" w:rsidR="00FE55B5" w:rsidRPr="00A76976" w:rsidRDefault="00FE55B5" w:rsidP="001848F3">
      <w:pPr>
        <w:spacing w:line="360" w:lineRule="auto"/>
        <w:ind w:firstLineChars="200" w:firstLine="420"/>
        <w:jc w:val="left"/>
        <w:rPr>
          <w:rFonts w:ascii="宋体" w:hAnsi="宋体" w:cs="宋体"/>
          <w:szCs w:val="21"/>
        </w:rPr>
      </w:pPr>
      <w:r w:rsidRPr="00A76976">
        <w:rPr>
          <w:rFonts w:ascii="宋体" w:hAnsi="宋体" w:cs="宋体" w:hint="eastAsia"/>
          <w:szCs w:val="21"/>
        </w:rPr>
        <w:t>5.3.3投标文件解密时限：</w:t>
      </w:r>
    </w:p>
    <w:p w14:paraId="66E3C426" w14:textId="2485A0F9" w:rsidR="00FE55B5" w:rsidRPr="00A76976" w:rsidRDefault="00FE55B5" w:rsidP="001848F3">
      <w:pPr>
        <w:spacing w:line="360" w:lineRule="auto"/>
        <w:ind w:firstLineChars="200" w:firstLine="420"/>
        <w:jc w:val="left"/>
        <w:rPr>
          <w:rFonts w:ascii="宋体" w:hAnsi="宋体" w:cs="宋体"/>
          <w:szCs w:val="21"/>
        </w:rPr>
      </w:pPr>
      <w:r w:rsidRPr="00A76976">
        <w:rPr>
          <w:rFonts w:ascii="宋体" w:hAnsi="宋体" w:cs="宋体" w:hint="eastAsia"/>
          <w:szCs w:val="21"/>
        </w:rPr>
        <w:t>投标文件解密截止时间：2021年</w:t>
      </w:r>
      <w:r w:rsidR="00A76976" w:rsidRPr="00A76976">
        <w:rPr>
          <w:rFonts w:ascii="宋体" w:hAnsi="宋体" w:cs="宋体" w:hint="eastAsia"/>
          <w:szCs w:val="21"/>
        </w:rPr>
        <w:t>10</w:t>
      </w:r>
      <w:r w:rsidRPr="00A76976">
        <w:rPr>
          <w:rFonts w:ascii="宋体" w:hAnsi="宋体" w:cs="宋体" w:hint="eastAsia"/>
          <w:szCs w:val="21"/>
        </w:rPr>
        <w:t>月</w:t>
      </w:r>
      <w:r w:rsidR="00B57256">
        <w:rPr>
          <w:rFonts w:ascii="宋体" w:hAnsi="宋体" w:cs="宋体" w:hint="eastAsia"/>
          <w:szCs w:val="21"/>
        </w:rPr>
        <w:t>22</w:t>
      </w:r>
      <w:bookmarkStart w:id="81" w:name="_GoBack"/>
      <w:bookmarkEnd w:id="81"/>
      <w:r w:rsidRPr="00A76976">
        <w:rPr>
          <w:rFonts w:ascii="宋体" w:hAnsi="宋体" w:cs="宋体" w:hint="eastAsia"/>
          <w:szCs w:val="21"/>
        </w:rPr>
        <w:t>日</w:t>
      </w:r>
      <w:r w:rsidR="00A76976" w:rsidRPr="00A76976">
        <w:rPr>
          <w:rFonts w:ascii="宋体" w:hAnsi="宋体" w:cs="宋体" w:hint="eastAsia"/>
          <w:szCs w:val="21"/>
        </w:rPr>
        <w:t>10</w:t>
      </w:r>
      <w:r w:rsidRPr="00A76976">
        <w:rPr>
          <w:rFonts w:ascii="宋体" w:hAnsi="宋体" w:cs="宋体" w:hint="eastAsia"/>
          <w:szCs w:val="21"/>
        </w:rPr>
        <w:t>：00时（投标截止时刻后30分钟）。因投标人的原因导致电子投标文件未能成功解密的，招标人不予受理。</w:t>
      </w:r>
    </w:p>
    <w:p w14:paraId="4AE8D3E0" w14:textId="77777777" w:rsidR="004122E2" w:rsidRPr="00A76976" w:rsidRDefault="004122E2" w:rsidP="00FE55B5">
      <w:pPr>
        <w:pStyle w:val="2"/>
        <w:rPr>
          <w:rFonts w:ascii="宋体" w:eastAsia="宋体" w:hAnsi="宋体" w:cs="宋体"/>
          <w:b w:val="0"/>
          <w:sz w:val="30"/>
          <w:szCs w:val="30"/>
        </w:rPr>
      </w:pPr>
      <w:r w:rsidRPr="00A76976">
        <w:rPr>
          <w:rFonts w:ascii="宋体" w:eastAsia="宋体" w:hAnsi="宋体" w:hint="eastAsia"/>
          <w:b w:val="0"/>
          <w:sz w:val="30"/>
          <w:szCs w:val="30"/>
        </w:rPr>
        <w:t>6．评标</w:t>
      </w:r>
      <w:bookmarkEnd w:id="75"/>
      <w:bookmarkEnd w:id="76"/>
      <w:bookmarkEnd w:id="77"/>
      <w:bookmarkEnd w:id="78"/>
      <w:bookmarkEnd w:id="79"/>
      <w:bookmarkEnd w:id="80"/>
    </w:p>
    <w:p w14:paraId="61150BB2" w14:textId="77777777" w:rsidR="004122E2" w:rsidRPr="00A76976" w:rsidRDefault="004122E2">
      <w:pPr>
        <w:spacing w:line="360" w:lineRule="auto"/>
        <w:rPr>
          <w:rFonts w:ascii="宋体" w:hAnsi="宋体"/>
          <w:sz w:val="28"/>
          <w:szCs w:val="28"/>
        </w:rPr>
      </w:pPr>
      <w:bookmarkStart w:id="82" w:name="_Toc179632581"/>
      <w:bookmarkStart w:id="83" w:name="_Toc152045563"/>
      <w:bookmarkStart w:id="84" w:name="_Toc152042339"/>
      <w:bookmarkStart w:id="85" w:name="_Toc144974531"/>
      <w:r w:rsidRPr="00A76976">
        <w:rPr>
          <w:rFonts w:ascii="宋体" w:hAnsi="宋体" w:hint="eastAsia"/>
          <w:sz w:val="28"/>
          <w:szCs w:val="28"/>
        </w:rPr>
        <w:t>6.1 评标委员会</w:t>
      </w:r>
      <w:bookmarkEnd w:id="82"/>
      <w:bookmarkEnd w:id="83"/>
      <w:bookmarkEnd w:id="84"/>
      <w:bookmarkEnd w:id="85"/>
    </w:p>
    <w:p w14:paraId="7F6E84E6"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6.1.1 </w:t>
      </w:r>
      <w:r w:rsidRPr="00A76976">
        <w:rPr>
          <w:rFonts w:ascii="宋体" w:hAnsi="宋体"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4DED7892"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6.1.2 </w:t>
      </w:r>
      <w:r w:rsidRPr="00A76976">
        <w:rPr>
          <w:rFonts w:ascii="宋体" w:hAnsi="宋体" w:hint="eastAsia"/>
          <w:szCs w:val="21"/>
        </w:rPr>
        <w:t>评标委员会成员有下列情形之一的，应主动提出回避：</w:t>
      </w:r>
    </w:p>
    <w:p w14:paraId="2A374D2F" w14:textId="77777777" w:rsidR="004122E2" w:rsidRPr="00A76976" w:rsidRDefault="004122E2">
      <w:pPr>
        <w:spacing w:line="360" w:lineRule="auto"/>
        <w:ind w:firstLineChars="244" w:firstLine="512"/>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）投标人或投标人主要负责人的近亲属；</w:t>
      </w:r>
    </w:p>
    <w:p w14:paraId="2698DD3E" w14:textId="77777777" w:rsidR="004122E2" w:rsidRPr="00A76976" w:rsidRDefault="004122E2">
      <w:pPr>
        <w:spacing w:line="360" w:lineRule="auto"/>
        <w:ind w:firstLineChars="245" w:firstLine="514"/>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）项目主管部门或者行政监督部门人员；</w:t>
      </w:r>
    </w:p>
    <w:p w14:paraId="516C4CD8" w14:textId="77777777" w:rsidR="004122E2" w:rsidRPr="00A76976" w:rsidRDefault="004122E2">
      <w:pPr>
        <w:spacing w:line="360" w:lineRule="auto"/>
        <w:ind w:firstLineChars="245" w:firstLine="514"/>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）与投标人有经济利益关系，可能对投标公正评审产生影响的；</w:t>
      </w:r>
    </w:p>
    <w:p w14:paraId="42CCD296" w14:textId="77777777" w:rsidR="004122E2" w:rsidRPr="00A76976" w:rsidRDefault="004122E2">
      <w:pPr>
        <w:spacing w:line="360" w:lineRule="auto"/>
        <w:ind w:firstLineChars="245" w:firstLine="514"/>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）曾因在招标、评标以及其他与招投标有关活动中从事违法行为而受过行政处罚或刑事处罚的。</w:t>
      </w:r>
    </w:p>
    <w:p w14:paraId="46B78F58" w14:textId="77777777" w:rsidR="004122E2" w:rsidRPr="00A76976" w:rsidRDefault="004122E2">
      <w:pPr>
        <w:spacing w:line="360" w:lineRule="auto"/>
        <w:rPr>
          <w:rFonts w:ascii="宋体" w:hAnsi="宋体"/>
          <w:sz w:val="28"/>
          <w:szCs w:val="28"/>
        </w:rPr>
      </w:pPr>
      <w:bookmarkStart w:id="86" w:name="_Toc179632582"/>
      <w:bookmarkStart w:id="87" w:name="_Toc152045564"/>
      <w:bookmarkStart w:id="88" w:name="_Toc152042340"/>
      <w:bookmarkStart w:id="89" w:name="_Toc144974532"/>
      <w:r w:rsidRPr="00A76976">
        <w:rPr>
          <w:rFonts w:ascii="宋体" w:hAnsi="宋体" w:hint="eastAsia"/>
          <w:sz w:val="28"/>
          <w:szCs w:val="28"/>
        </w:rPr>
        <w:t>6.2 评标原则</w:t>
      </w:r>
      <w:bookmarkEnd w:id="86"/>
      <w:bookmarkEnd w:id="87"/>
      <w:bookmarkEnd w:id="88"/>
      <w:bookmarkEnd w:id="89"/>
      <w:r w:rsidRPr="00A76976">
        <w:rPr>
          <w:rFonts w:ascii="宋体" w:hAnsi="宋体" w:hint="eastAsia"/>
          <w:sz w:val="28"/>
          <w:szCs w:val="28"/>
        </w:rPr>
        <w:tab/>
      </w:r>
    </w:p>
    <w:p w14:paraId="0B030E6B" w14:textId="77777777" w:rsidR="004122E2" w:rsidRPr="00A76976" w:rsidRDefault="004122E2">
      <w:pPr>
        <w:spacing w:line="360" w:lineRule="auto"/>
        <w:ind w:firstLineChars="250" w:firstLine="525"/>
        <w:rPr>
          <w:rFonts w:ascii="宋体" w:hAnsi="宋体"/>
          <w:szCs w:val="21"/>
        </w:rPr>
      </w:pPr>
      <w:r w:rsidRPr="00A76976">
        <w:rPr>
          <w:rFonts w:ascii="宋体" w:hAnsi="宋体" w:hint="eastAsia"/>
          <w:szCs w:val="21"/>
        </w:rPr>
        <w:t>评标活动遵循公平、公正、科学和择优的原则。</w:t>
      </w:r>
    </w:p>
    <w:p w14:paraId="0F4CE47C" w14:textId="77777777" w:rsidR="004122E2" w:rsidRPr="00A76976" w:rsidRDefault="004122E2">
      <w:pPr>
        <w:spacing w:line="360" w:lineRule="auto"/>
        <w:rPr>
          <w:rFonts w:ascii="宋体" w:hAnsi="宋体"/>
          <w:sz w:val="28"/>
          <w:szCs w:val="28"/>
        </w:rPr>
      </w:pPr>
      <w:bookmarkStart w:id="90" w:name="_Toc179632583"/>
      <w:bookmarkStart w:id="91" w:name="_Toc152045565"/>
      <w:bookmarkStart w:id="92" w:name="_Toc152042341"/>
      <w:bookmarkStart w:id="93" w:name="_Toc144974533"/>
      <w:r w:rsidRPr="00A76976">
        <w:rPr>
          <w:rFonts w:ascii="宋体" w:hAnsi="宋体" w:hint="eastAsia"/>
          <w:sz w:val="28"/>
          <w:szCs w:val="28"/>
        </w:rPr>
        <w:t>6.3 评标</w:t>
      </w:r>
      <w:bookmarkEnd w:id="90"/>
      <w:bookmarkEnd w:id="91"/>
      <w:bookmarkEnd w:id="92"/>
      <w:bookmarkEnd w:id="93"/>
    </w:p>
    <w:p w14:paraId="13E612B6"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6.3.1</w:t>
      </w:r>
      <w:r w:rsidRPr="00A76976">
        <w:rPr>
          <w:rFonts w:ascii="宋体" w:hAnsi="宋体" w:hint="eastAsia"/>
          <w:szCs w:val="21"/>
        </w:rPr>
        <w:t>评标委员会按照第三章“评标办法”规定的方法、评审因素、标准和程序对投标文件进行评审。</w:t>
      </w:r>
    </w:p>
    <w:p w14:paraId="7C68834A"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6.3.2 </w:t>
      </w:r>
      <w:r w:rsidRPr="00A76976">
        <w:rPr>
          <w:rFonts w:ascii="宋体" w:hAnsi="宋体" w:hint="eastAsia"/>
          <w:szCs w:val="21"/>
        </w:rPr>
        <w:t>投标人须知前附表规定需进行投标人评标现场答辩的，投标人应根据规定的要求，安排相关人员准时参加评标现场答辩。</w:t>
      </w:r>
    </w:p>
    <w:p w14:paraId="5081B068"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6.3.</w:t>
      </w:r>
      <w:r w:rsidRPr="00A76976">
        <w:rPr>
          <w:rFonts w:ascii="宋体" w:hAnsi="宋体" w:hint="eastAsia"/>
          <w:szCs w:val="21"/>
        </w:rPr>
        <w:t>3投标文件的澄清、说明和补正：</w:t>
      </w:r>
    </w:p>
    <w:p w14:paraId="1A596FCF" w14:textId="77777777" w:rsidR="004122E2" w:rsidRPr="00A76976" w:rsidRDefault="004122E2">
      <w:pPr>
        <w:spacing w:line="360" w:lineRule="auto"/>
        <w:ind w:firstLineChars="200" w:firstLine="420"/>
        <w:rPr>
          <w:rFonts w:ascii="宋体" w:hAnsi="宋体" w:cs="宋体"/>
          <w:szCs w:val="21"/>
        </w:rPr>
      </w:pPr>
      <w:r w:rsidRPr="00A76976">
        <w:rPr>
          <w:rFonts w:ascii="宋体" w:hAnsi="宋体" w:cs="宋体" w:hint="eastAsia"/>
          <w:szCs w:val="21"/>
        </w:rPr>
        <w:t>（1）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74230C7F" w14:textId="77777777" w:rsidR="004122E2" w:rsidRPr="00A76976" w:rsidRDefault="004122E2">
      <w:pPr>
        <w:spacing w:line="360" w:lineRule="auto"/>
        <w:ind w:firstLineChars="196" w:firstLine="412"/>
        <w:rPr>
          <w:rFonts w:ascii="宋体" w:hAnsi="宋体" w:cs="宋体"/>
          <w:szCs w:val="21"/>
        </w:rPr>
      </w:pPr>
      <w:r w:rsidRPr="00A76976">
        <w:rPr>
          <w:rFonts w:ascii="宋体" w:hAnsi="宋体" w:cs="宋体" w:hint="eastAsia"/>
          <w:szCs w:val="21"/>
        </w:rPr>
        <w:t>（2）澄清、说明或补正不得改变投标文件的实质性内容（算术性错误修正的除外）。投标人澄清、说明或补正属于投标文件的组成部分。</w:t>
      </w:r>
    </w:p>
    <w:p w14:paraId="7FA35C18" w14:textId="77777777" w:rsidR="004122E2" w:rsidRPr="00A76976" w:rsidRDefault="004122E2">
      <w:pPr>
        <w:spacing w:line="360" w:lineRule="auto"/>
        <w:ind w:firstLineChars="196" w:firstLine="412"/>
        <w:rPr>
          <w:rFonts w:ascii="宋体" w:hAnsi="宋体" w:cs="宋体"/>
          <w:szCs w:val="21"/>
        </w:rPr>
      </w:pPr>
      <w:r w:rsidRPr="00A76976">
        <w:rPr>
          <w:rFonts w:ascii="宋体" w:hAnsi="宋体" w:cs="宋体" w:hint="eastAsia"/>
          <w:szCs w:val="21"/>
        </w:rPr>
        <w:t>（3）评标委员会对投标人提交的澄清、说明或补正有疑问的，可以要求投标人进一步澄清、说明或补正，直至满足评标委员会的要求。</w:t>
      </w:r>
    </w:p>
    <w:p w14:paraId="3910FD94"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6.3.</w:t>
      </w:r>
      <w:r w:rsidRPr="00A76976">
        <w:rPr>
          <w:rFonts w:ascii="宋体" w:hAnsi="宋体" w:hint="eastAsia"/>
          <w:szCs w:val="21"/>
        </w:rPr>
        <w:t>4评标委员会负责人在评标委员会中产生，评标委员会完成评标后，应当向招标人提出书面评标报告。评标委员会成员在评审意见表、评分表、评分汇总表及评标委员会形成的书面评标报告上签字。</w:t>
      </w:r>
    </w:p>
    <w:p w14:paraId="5BDCF027" w14:textId="77777777" w:rsidR="004122E2" w:rsidRPr="00A76976" w:rsidRDefault="004122E2">
      <w:pPr>
        <w:spacing w:line="360" w:lineRule="auto"/>
        <w:rPr>
          <w:rFonts w:ascii="宋体" w:hAnsi="宋体"/>
          <w:sz w:val="28"/>
          <w:szCs w:val="28"/>
        </w:rPr>
      </w:pPr>
      <w:r w:rsidRPr="00A76976">
        <w:rPr>
          <w:rFonts w:ascii="宋体" w:hAnsi="宋体" w:hint="eastAsia"/>
          <w:sz w:val="28"/>
          <w:szCs w:val="28"/>
        </w:rPr>
        <w:t>6.4中标候选人公示</w:t>
      </w:r>
    </w:p>
    <w:p w14:paraId="45F5FCC2" w14:textId="77777777" w:rsidR="004122E2" w:rsidRPr="00A76976" w:rsidRDefault="004122E2">
      <w:pPr>
        <w:spacing w:line="360" w:lineRule="auto"/>
        <w:ind w:firstLineChars="196" w:firstLine="412"/>
        <w:rPr>
          <w:rFonts w:ascii="宋体" w:hAnsi="宋体" w:cs="宋体"/>
          <w:szCs w:val="21"/>
        </w:rPr>
      </w:pPr>
      <w:r w:rsidRPr="00A76976">
        <w:rPr>
          <w:rFonts w:ascii="宋体" w:hAnsi="宋体" w:cs="宋体" w:hint="eastAsia"/>
          <w:szCs w:val="21"/>
        </w:rPr>
        <w:t>招标人应当自收到评标报告之日起</w:t>
      </w:r>
      <w:r w:rsidRPr="00A76976">
        <w:rPr>
          <w:rFonts w:ascii="宋体" w:hAnsi="宋体" w:cs="宋体"/>
          <w:szCs w:val="21"/>
        </w:rPr>
        <w:t>3</w:t>
      </w:r>
      <w:r w:rsidRPr="00A76976">
        <w:rPr>
          <w:rFonts w:ascii="宋体" w:hAnsi="宋体" w:cs="宋体" w:hint="eastAsia"/>
          <w:szCs w:val="21"/>
        </w:rPr>
        <w:t>日内在招标公告发布的同一媒介公示中标候选人，公示期不少于</w:t>
      </w:r>
      <w:r w:rsidRPr="00A76976">
        <w:rPr>
          <w:rFonts w:ascii="宋体" w:hAnsi="宋体" w:cs="宋体"/>
          <w:szCs w:val="21"/>
        </w:rPr>
        <w:t>3</w:t>
      </w:r>
      <w:r w:rsidRPr="00A76976">
        <w:rPr>
          <w:rFonts w:ascii="宋体" w:hAnsi="宋体" w:cs="宋体" w:hint="eastAsia"/>
          <w:szCs w:val="21"/>
        </w:rPr>
        <w:t>日。</w:t>
      </w:r>
    </w:p>
    <w:p w14:paraId="08EE6A3C" w14:textId="77777777" w:rsidR="004122E2" w:rsidRPr="00A76976" w:rsidRDefault="004122E2">
      <w:pPr>
        <w:pStyle w:val="2"/>
        <w:rPr>
          <w:rFonts w:ascii="宋体" w:eastAsia="宋体" w:hAnsi="宋体"/>
          <w:b w:val="0"/>
          <w:sz w:val="30"/>
          <w:szCs w:val="30"/>
        </w:rPr>
      </w:pPr>
      <w:bookmarkStart w:id="94" w:name="_Toc179632584"/>
      <w:bookmarkStart w:id="95" w:name="_Toc152045566"/>
      <w:bookmarkStart w:id="96" w:name="_Toc152042342"/>
      <w:bookmarkStart w:id="97" w:name="_Toc144974534"/>
      <w:bookmarkStart w:id="98" w:name="_Toc364679550"/>
      <w:bookmarkStart w:id="99" w:name="_Toc364682196"/>
      <w:r w:rsidRPr="00A76976">
        <w:rPr>
          <w:rFonts w:ascii="宋体" w:eastAsia="宋体" w:hAnsi="宋体" w:hint="eastAsia"/>
          <w:b w:val="0"/>
          <w:sz w:val="30"/>
          <w:szCs w:val="30"/>
        </w:rPr>
        <w:t>7．合同授予</w:t>
      </w:r>
      <w:bookmarkEnd w:id="94"/>
      <w:bookmarkEnd w:id="95"/>
      <w:bookmarkEnd w:id="96"/>
      <w:bookmarkEnd w:id="97"/>
      <w:bookmarkEnd w:id="98"/>
      <w:bookmarkEnd w:id="99"/>
    </w:p>
    <w:p w14:paraId="3D6E2569" w14:textId="77777777" w:rsidR="004122E2" w:rsidRPr="00A76976" w:rsidRDefault="004122E2">
      <w:pPr>
        <w:spacing w:line="360" w:lineRule="auto"/>
        <w:rPr>
          <w:rFonts w:ascii="宋体" w:hAnsi="宋体"/>
          <w:sz w:val="28"/>
          <w:szCs w:val="28"/>
        </w:rPr>
      </w:pPr>
      <w:bookmarkStart w:id="100" w:name="_Toc179632585"/>
      <w:bookmarkStart w:id="101" w:name="_Toc152045567"/>
      <w:bookmarkStart w:id="102" w:name="_Toc152042343"/>
      <w:bookmarkStart w:id="103" w:name="_Toc144974535"/>
      <w:r w:rsidRPr="00A76976">
        <w:rPr>
          <w:rFonts w:ascii="宋体" w:hAnsi="宋体" w:hint="eastAsia"/>
          <w:sz w:val="28"/>
          <w:szCs w:val="28"/>
        </w:rPr>
        <w:t>7.1 定标方式</w:t>
      </w:r>
      <w:bookmarkEnd w:id="100"/>
      <w:bookmarkEnd w:id="101"/>
      <w:bookmarkEnd w:id="102"/>
      <w:bookmarkEnd w:id="103"/>
    </w:p>
    <w:p w14:paraId="459E0E07" w14:textId="77777777" w:rsidR="004122E2" w:rsidRPr="00A76976" w:rsidRDefault="004122E2">
      <w:pPr>
        <w:spacing w:line="360" w:lineRule="auto"/>
        <w:ind w:firstLineChars="196" w:firstLine="412"/>
        <w:rPr>
          <w:rFonts w:ascii="宋体" w:hAnsi="宋体"/>
          <w:szCs w:val="21"/>
        </w:rPr>
      </w:pPr>
      <w:r w:rsidRPr="00A76976">
        <w:rPr>
          <w:rFonts w:ascii="宋体" w:hAnsi="宋体"/>
        </w:rPr>
        <w:t>7.1.1</w:t>
      </w:r>
      <w:r w:rsidRPr="00A76976">
        <w:rPr>
          <w:rFonts w:ascii="宋体" w:hAnsi="宋体" w:hint="eastAsia"/>
          <w:szCs w:val="21"/>
        </w:rPr>
        <w:t>除投标人须知前附表规定评标委员会直接确定中标人外，招标人依据评标委员会推荐的中标候选人顺序确定中标人。评标委员会推荐中标候选人的数量见投标人须知前附表。</w:t>
      </w:r>
    </w:p>
    <w:p w14:paraId="5B8CF710" w14:textId="77777777" w:rsidR="004122E2" w:rsidRPr="00A76976" w:rsidRDefault="004122E2">
      <w:pPr>
        <w:spacing w:line="360" w:lineRule="auto"/>
        <w:ind w:firstLineChars="196" w:firstLine="412"/>
        <w:rPr>
          <w:rFonts w:ascii="宋体" w:hAnsi="宋体"/>
        </w:rPr>
      </w:pPr>
      <w:r w:rsidRPr="00A76976">
        <w:rPr>
          <w:rFonts w:ascii="宋体" w:hAnsi="宋体" w:hint="eastAsia"/>
        </w:rPr>
        <w:t>7.1.2定标后的备案期间，如发现</w:t>
      </w:r>
      <w:r w:rsidRPr="00A76976">
        <w:rPr>
          <w:rFonts w:ascii="宋体" w:hAnsi="宋体" w:hint="eastAsia"/>
          <w:szCs w:val="21"/>
        </w:rPr>
        <w:t>中标人的</w:t>
      </w:r>
      <w:r w:rsidRPr="00A76976">
        <w:rPr>
          <w:rFonts w:ascii="宋体" w:hAnsi="宋体" w:hint="eastAsia"/>
        </w:rPr>
        <w:t>中标项目负责人存在</w:t>
      </w:r>
      <w:r w:rsidRPr="00A76976">
        <w:rPr>
          <w:rFonts w:ascii="宋体" w:hAnsi="宋体" w:hint="eastAsia"/>
          <w:szCs w:val="21"/>
        </w:rPr>
        <w:t>担任其他在建建设工程项目的项目负责人</w:t>
      </w:r>
      <w:r w:rsidRPr="00A76976">
        <w:rPr>
          <w:rFonts w:ascii="宋体" w:hAnsi="宋体" w:hint="eastAsia"/>
        </w:rPr>
        <w:t>情形，其中标资格将被取消。招标人可以按照评标委员会提出的中标候选人名单排序依次确定其他中标候选人为中标人，也可以重新招标。</w:t>
      </w:r>
    </w:p>
    <w:p w14:paraId="49EEF675" w14:textId="77777777" w:rsidR="004122E2" w:rsidRPr="00A76976" w:rsidRDefault="004122E2">
      <w:pPr>
        <w:spacing w:line="360" w:lineRule="auto"/>
        <w:rPr>
          <w:rFonts w:ascii="宋体" w:hAnsi="宋体"/>
          <w:sz w:val="28"/>
          <w:szCs w:val="28"/>
        </w:rPr>
      </w:pPr>
      <w:bookmarkStart w:id="104" w:name="_Toc179632586"/>
      <w:bookmarkStart w:id="105" w:name="_Toc152045568"/>
      <w:bookmarkStart w:id="106" w:name="_Toc152042344"/>
      <w:bookmarkStart w:id="107" w:name="_Toc144974536"/>
      <w:r w:rsidRPr="00A76976">
        <w:rPr>
          <w:rFonts w:ascii="宋体" w:hAnsi="宋体" w:hint="eastAsia"/>
          <w:sz w:val="28"/>
          <w:szCs w:val="28"/>
        </w:rPr>
        <w:t>7.2 中标通知</w:t>
      </w:r>
      <w:bookmarkEnd w:id="104"/>
      <w:bookmarkEnd w:id="105"/>
      <w:bookmarkEnd w:id="106"/>
      <w:bookmarkEnd w:id="107"/>
      <w:r w:rsidRPr="00A76976">
        <w:rPr>
          <w:rFonts w:ascii="宋体" w:hAnsi="宋体" w:hint="eastAsia"/>
          <w:sz w:val="28"/>
          <w:szCs w:val="28"/>
        </w:rPr>
        <w:t>书</w:t>
      </w:r>
    </w:p>
    <w:p w14:paraId="6F71B194"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7.2.1</w:t>
      </w:r>
      <w:r w:rsidRPr="00A76976">
        <w:rPr>
          <w:rFonts w:ascii="宋体" w:hAnsi="宋体" w:hint="eastAsia"/>
          <w:szCs w:val="21"/>
        </w:rPr>
        <w:t>在本章第3.3.1项规定的投标有效期内，招标人以书面形式向中标人发出中标通知书，同时将中标结果通知未中标的投标人。</w:t>
      </w:r>
    </w:p>
    <w:p w14:paraId="77B67B1D" w14:textId="77777777" w:rsidR="004122E2" w:rsidRPr="00A76976" w:rsidRDefault="004122E2">
      <w:pPr>
        <w:spacing w:line="360" w:lineRule="auto"/>
        <w:ind w:firstLineChars="196" w:firstLine="412"/>
        <w:rPr>
          <w:rFonts w:ascii="宋体" w:hAnsi="宋体"/>
        </w:rPr>
      </w:pPr>
      <w:r w:rsidRPr="00A76976">
        <w:rPr>
          <w:rFonts w:ascii="宋体" w:hAnsi="宋体" w:hint="eastAsia"/>
          <w:szCs w:val="21"/>
        </w:rPr>
        <w:t>7.2.2中标候选人的经营、财务状况发生较大变化或者存在违法行为，招标人认为可能影响其履约能力的，应当在发出中标通知书前由原评标委员会按照招标文件规定的标准和方法审查确认。</w:t>
      </w:r>
    </w:p>
    <w:p w14:paraId="2E9E0D95" w14:textId="77777777" w:rsidR="004122E2" w:rsidRPr="00A76976" w:rsidRDefault="004122E2">
      <w:pPr>
        <w:spacing w:line="360" w:lineRule="auto"/>
        <w:rPr>
          <w:rFonts w:ascii="宋体" w:hAnsi="宋体"/>
          <w:sz w:val="28"/>
          <w:szCs w:val="28"/>
        </w:rPr>
      </w:pPr>
      <w:bookmarkStart w:id="108" w:name="_Toc179632587"/>
      <w:bookmarkStart w:id="109" w:name="_Toc152045569"/>
      <w:bookmarkStart w:id="110" w:name="_Toc152042345"/>
      <w:bookmarkStart w:id="111" w:name="_Toc144974537"/>
      <w:r w:rsidRPr="00A76976">
        <w:rPr>
          <w:rFonts w:ascii="宋体" w:hAnsi="宋体" w:hint="eastAsia"/>
          <w:sz w:val="28"/>
          <w:szCs w:val="28"/>
        </w:rPr>
        <w:t>7.3 履约保证金</w:t>
      </w:r>
      <w:bookmarkEnd w:id="108"/>
      <w:bookmarkEnd w:id="109"/>
      <w:bookmarkEnd w:id="110"/>
      <w:bookmarkEnd w:id="111"/>
    </w:p>
    <w:p w14:paraId="007BE553" w14:textId="77777777" w:rsidR="004122E2" w:rsidRPr="00A76976" w:rsidRDefault="004122E2">
      <w:pPr>
        <w:spacing w:line="360" w:lineRule="auto"/>
        <w:ind w:firstLineChars="196" w:firstLine="412"/>
        <w:rPr>
          <w:rFonts w:ascii="宋体" w:hAnsi="宋体"/>
        </w:rPr>
      </w:pPr>
      <w:r w:rsidRPr="00A76976">
        <w:rPr>
          <w:rFonts w:ascii="宋体" w:hAnsi="宋体"/>
          <w:szCs w:val="21"/>
        </w:rPr>
        <w:t>7.3.1</w:t>
      </w:r>
      <w:r w:rsidRPr="00A76976">
        <w:rPr>
          <w:rFonts w:ascii="宋体" w:hAnsi="宋体" w:hint="eastAsia"/>
          <w:szCs w:val="21"/>
        </w:rPr>
        <w:t>投标人须知前附表规定提供履约保证金的，在签订合同前，中标人应按投标人须知前附表规定的金额、担保形式和招标文件规定的履约保证金</w:t>
      </w:r>
      <w:r w:rsidRPr="00A76976">
        <w:rPr>
          <w:rFonts w:ascii="宋体" w:hAnsi="宋体" w:hint="eastAsia"/>
        </w:rPr>
        <w:t>格式向招标人提交履约保证金。联合体中标的，其履约保证金由牵头人提交并符合上述要求。</w:t>
      </w:r>
    </w:p>
    <w:p w14:paraId="2C194C9D"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7.3.2 </w:t>
      </w:r>
      <w:r w:rsidRPr="00A76976">
        <w:rPr>
          <w:rFonts w:ascii="宋体" w:hAnsi="宋体" w:hint="eastAsia"/>
          <w:szCs w:val="21"/>
        </w:rPr>
        <w:t>中标人不能按要求提交履约保证金的，视为放弃中标，其投标保证金不予退还，给招标人造成的损失超过投标保证金数额的，中标人还应当对超过部分予以赔偿。</w:t>
      </w:r>
    </w:p>
    <w:p w14:paraId="619CE3FF" w14:textId="77777777" w:rsidR="004122E2" w:rsidRPr="00A76976" w:rsidRDefault="004122E2">
      <w:pPr>
        <w:spacing w:line="360" w:lineRule="auto"/>
        <w:rPr>
          <w:rFonts w:ascii="宋体" w:hAnsi="宋体"/>
          <w:sz w:val="28"/>
          <w:szCs w:val="28"/>
        </w:rPr>
      </w:pPr>
      <w:bookmarkStart w:id="112" w:name="_Toc179632588"/>
      <w:bookmarkStart w:id="113" w:name="_Toc152045570"/>
      <w:bookmarkStart w:id="114" w:name="_Toc152042346"/>
      <w:bookmarkStart w:id="115" w:name="_Toc144974538"/>
      <w:r w:rsidRPr="00A76976">
        <w:rPr>
          <w:rFonts w:ascii="宋体" w:hAnsi="宋体" w:hint="eastAsia"/>
          <w:sz w:val="28"/>
          <w:szCs w:val="28"/>
        </w:rPr>
        <w:t>7.4 签订合同</w:t>
      </w:r>
      <w:bookmarkEnd w:id="112"/>
      <w:bookmarkEnd w:id="113"/>
      <w:bookmarkEnd w:id="114"/>
      <w:bookmarkEnd w:id="115"/>
    </w:p>
    <w:p w14:paraId="5AE3A57C"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vanish/>
          <w:szCs w:val="21"/>
        </w:rPr>
        <w:pgNum/>
      </w:r>
      <w:r w:rsidRPr="00A76976">
        <w:rPr>
          <w:rFonts w:ascii="宋体" w:hAnsi="宋体" w:hint="eastAsia"/>
          <w:vanish/>
          <w:szCs w:val="21"/>
        </w:rPr>
        <w:pgNum/>
      </w:r>
      <w:r w:rsidRPr="00A76976">
        <w:rPr>
          <w:rFonts w:ascii="宋体" w:hAnsi="宋体" w:hint="eastAsia"/>
          <w:vanish/>
          <w:szCs w:val="21"/>
        </w:rPr>
        <w:t xml:space="preserve"> </w:t>
      </w:r>
      <w:r w:rsidRPr="00A76976">
        <w:rPr>
          <w:rFonts w:ascii="宋体" w:hAnsi="宋体"/>
          <w:szCs w:val="21"/>
        </w:rPr>
        <w:t>7.4.1</w:t>
      </w:r>
      <w:r w:rsidRPr="00A76976">
        <w:rPr>
          <w:rFonts w:ascii="宋体" w:hAnsi="宋体" w:hint="eastAsia"/>
          <w:szCs w:val="21"/>
        </w:rPr>
        <w:t>招标人和中标人应当自中标通知书发出之日起</w:t>
      </w:r>
      <w:r w:rsidRPr="00A76976">
        <w:rPr>
          <w:rFonts w:ascii="宋体" w:hAnsi="宋体"/>
          <w:szCs w:val="21"/>
        </w:rPr>
        <w:t>30</w:t>
      </w:r>
      <w:r w:rsidRPr="00A76976">
        <w:rPr>
          <w:rFonts w:ascii="宋体" w:hAnsi="宋体"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A76976">
        <w:rPr>
          <w:rFonts w:ascii="宋体" w:hAnsi="宋体"/>
          <w:szCs w:val="21"/>
        </w:rPr>
        <w:t xml:space="preserve"> </w:t>
      </w:r>
    </w:p>
    <w:p w14:paraId="6A506128"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7.4.2 </w:t>
      </w:r>
      <w:r w:rsidRPr="00A76976">
        <w:rPr>
          <w:rFonts w:ascii="宋体" w:hAnsi="宋体"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A76976">
        <w:rPr>
          <w:rFonts w:ascii="宋体" w:hAnsi="宋体"/>
          <w:szCs w:val="21"/>
        </w:rPr>
        <w:t xml:space="preserve"> </w:t>
      </w:r>
    </w:p>
    <w:p w14:paraId="28AC36F1" w14:textId="77777777" w:rsidR="004122E2" w:rsidRPr="00A76976" w:rsidRDefault="004122E2">
      <w:pPr>
        <w:spacing w:line="360" w:lineRule="auto"/>
        <w:ind w:firstLineChars="200" w:firstLine="420"/>
        <w:rPr>
          <w:rFonts w:ascii="宋体" w:hAnsi="宋体"/>
          <w:szCs w:val="21"/>
        </w:rPr>
      </w:pPr>
      <w:r w:rsidRPr="00A76976">
        <w:rPr>
          <w:rFonts w:ascii="宋体" w:hAnsi="宋体"/>
          <w:szCs w:val="21"/>
        </w:rPr>
        <w:t xml:space="preserve">7.4.3 </w:t>
      </w:r>
      <w:r w:rsidRPr="00A76976">
        <w:rPr>
          <w:rFonts w:ascii="宋体" w:hAnsi="宋体" w:hint="eastAsia"/>
          <w:szCs w:val="21"/>
        </w:rPr>
        <w:t>本标段合同形式见投标人须知前附表。</w:t>
      </w:r>
    </w:p>
    <w:p w14:paraId="71C4753E" w14:textId="77777777" w:rsidR="004122E2" w:rsidRPr="00A76976" w:rsidRDefault="004122E2">
      <w:pPr>
        <w:pStyle w:val="2"/>
        <w:rPr>
          <w:rFonts w:ascii="宋体" w:eastAsia="宋体" w:hAnsi="宋体"/>
          <w:b w:val="0"/>
          <w:sz w:val="30"/>
          <w:szCs w:val="30"/>
        </w:rPr>
      </w:pPr>
      <w:bookmarkStart w:id="116" w:name="_Toc179632589"/>
      <w:bookmarkStart w:id="117" w:name="_Toc152045571"/>
      <w:bookmarkStart w:id="118" w:name="_Toc152042347"/>
      <w:bookmarkStart w:id="119" w:name="_Toc144974539"/>
      <w:bookmarkStart w:id="120" w:name="_Toc364679551"/>
      <w:bookmarkStart w:id="121" w:name="_Toc364682197"/>
      <w:r w:rsidRPr="00A76976">
        <w:rPr>
          <w:rFonts w:ascii="宋体" w:eastAsia="宋体" w:hAnsi="宋体" w:hint="eastAsia"/>
          <w:b w:val="0"/>
          <w:sz w:val="30"/>
          <w:szCs w:val="30"/>
        </w:rPr>
        <w:t>8．重新招标和不再招标</w:t>
      </w:r>
      <w:bookmarkEnd w:id="116"/>
      <w:bookmarkEnd w:id="117"/>
      <w:bookmarkEnd w:id="118"/>
      <w:bookmarkEnd w:id="119"/>
      <w:bookmarkEnd w:id="120"/>
      <w:bookmarkEnd w:id="121"/>
    </w:p>
    <w:p w14:paraId="18D2C67C" w14:textId="77777777" w:rsidR="004122E2" w:rsidRPr="00A76976" w:rsidRDefault="004122E2">
      <w:pPr>
        <w:spacing w:line="360" w:lineRule="auto"/>
        <w:rPr>
          <w:rFonts w:ascii="宋体" w:hAnsi="宋体"/>
          <w:sz w:val="28"/>
          <w:szCs w:val="28"/>
        </w:rPr>
      </w:pPr>
      <w:bookmarkStart w:id="122" w:name="_Toc179632590"/>
      <w:bookmarkStart w:id="123" w:name="_Toc152045572"/>
      <w:bookmarkStart w:id="124" w:name="_Toc152042348"/>
      <w:bookmarkStart w:id="125" w:name="_Toc144974540"/>
      <w:r w:rsidRPr="00A76976">
        <w:rPr>
          <w:rFonts w:ascii="宋体" w:hAnsi="宋体" w:hint="eastAsia"/>
          <w:sz w:val="28"/>
          <w:szCs w:val="28"/>
        </w:rPr>
        <w:t>8.1 重新招标</w:t>
      </w:r>
      <w:bookmarkEnd w:id="122"/>
      <w:bookmarkEnd w:id="123"/>
      <w:bookmarkEnd w:id="124"/>
      <w:bookmarkEnd w:id="125"/>
    </w:p>
    <w:p w14:paraId="6915395E"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8.1.1</w:t>
      </w:r>
      <w:r w:rsidRPr="00A76976">
        <w:rPr>
          <w:rFonts w:ascii="宋体" w:hAnsi="宋体" w:hint="eastAsia"/>
          <w:szCs w:val="21"/>
        </w:rPr>
        <w:t>有下列情况者，招标人将依法重新招标：</w:t>
      </w:r>
    </w:p>
    <w:p w14:paraId="6E46BF6F" w14:textId="77777777" w:rsidR="004122E2" w:rsidRPr="00A76976" w:rsidRDefault="004122E2">
      <w:pPr>
        <w:spacing w:line="360" w:lineRule="auto"/>
        <w:ind w:firstLineChars="250" w:firstLine="525"/>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）投标截止时间止，投标人少于</w:t>
      </w:r>
      <w:r w:rsidRPr="00A76976">
        <w:rPr>
          <w:rFonts w:ascii="宋体" w:hAnsi="宋体"/>
          <w:szCs w:val="21"/>
        </w:rPr>
        <w:t>3</w:t>
      </w:r>
      <w:r w:rsidRPr="00A76976">
        <w:rPr>
          <w:rFonts w:ascii="宋体" w:hAnsi="宋体" w:hint="eastAsia"/>
          <w:szCs w:val="21"/>
        </w:rPr>
        <w:t>个的；</w:t>
      </w:r>
    </w:p>
    <w:p w14:paraId="2B2B01EE" w14:textId="77777777" w:rsidR="004122E2" w:rsidRPr="00A76976" w:rsidRDefault="004122E2">
      <w:pPr>
        <w:spacing w:line="360" w:lineRule="auto"/>
        <w:ind w:firstLineChars="250" w:firstLine="525"/>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）经评标委员会评审后否决所有投标的；</w:t>
      </w:r>
    </w:p>
    <w:p w14:paraId="2BF5E400" w14:textId="77777777" w:rsidR="004122E2" w:rsidRPr="00A76976" w:rsidRDefault="004122E2">
      <w:pPr>
        <w:spacing w:line="360" w:lineRule="auto"/>
        <w:ind w:firstLineChars="250" w:firstLine="525"/>
        <w:rPr>
          <w:rFonts w:ascii="宋体" w:hAnsi="宋体"/>
          <w:szCs w:val="21"/>
        </w:rPr>
      </w:pPr>
      <w:r w:rsidRPr="00A76976">
        <w:rPr>
          <w:rFonts w:ascii="宋体" w:hAnsi="宋体" w:hint="eastAsia"/>
          <w:szCs w:val="21"/>
        </w:rPr>
        <w:t>（3）法律、法规规定的应当重新招标的其他情形。</w:t>
      </w:r>
    </w:p>
    <w:p w14:paraId="133893FE"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8.1.2</w:t>
      </w:r>
      <w:r w:rsidRPr="00A76976">
        <w:rPr>
          <w:rFonts w:ascii="宋体" w:hAnsi="宋体" w:hint="eastAsia"/>
        </w:rPr>
        <w:t>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7C922F64" w14:textId="77777777" w:rsidR="004122E2" w:rsidRPr="00A76976" w:rsidRDefault="004122E2">
      <w:pPr>
        <w:spacing w:line="360" w:lineRule="auto"/>
        <w:rPr>
          <w:rFonts w:ascii="宋体" w:hAnsi="宋体"/>
          <w:sz w:val="28"/>
          <w:szCs w:val="28"/>
        </w:rPr>
      </w:pPr>
      <w:bookmarkStart w:id="126" w:name="_Toc179632591"/>
      <w:bookmarkStart w:id="127" w:name="_Toc152045573"/>
      <w:bookmarkStart w:id="128" w:name="_Toc152042349"/>
      <w:bookmarkStart w:id="129" w:name="_Toc144974541"/>
      <w:r w:rsidRPr="00A76976">
        <w:rPr>
          <w:rFonts w:ascii="宋体" w:hAnsi="宋体" w:hint="eastAsia"/>
          <w:sz w:val="28"/>
          <w:szCs w:val="28"/>
        </w:rPr>
        <w:t>8.2 不再招标</w:t>
      </w:r>
      <w:bookmarkEnd w:id="126"/>
      <w:bookmarkEnd w:id="127"/>
      <w:bookmarkEnd w:id="128"/>
      <w:bookmarkEnd w:id="129"/>
    </w:p>
    <w:p w14:paraId="0F311168"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重新招标后投标人仍少于</w:t>
      </w:r>
      <w:r w:rsidRPr="00A76976">
        <w:rPr>
          <w:rFonts w:ascii="宋体" w:hAnsi="宋体"/>
          <w:szCs w:val="21"/>
        </w:rPr>
        <w:t>3</w:t>
      </w:r>
      <w:r w:rsidRPr="00A76976">
        <w:rPr>
          <w:rFonts w:ascii="宋体" w:hAnsi="宋体" w:hint="eastAsia"/>
          <w:szCs w:val="21"/>
        </w:rPr>
        <w:t>个的，属于必须审批或核准的工程建设项目，经原审批或核准部门批准后可以不再进行招标。</w:t>
      </w:r>
    </w:p>
    <w:p w14:paraId="687582D8" w14:textId="77777777" w:rsidR="004122E2" w:rsidRPr="00A76976" w:rsidRDefault="004122E2">
      <w:pPr>
        <w:pStyle w:val="2"/>
        <w:rPr>
          <w:rFonts w:ascii="宋体" w:eastAsia="宋体" w:hAnsi="宋体"/>
          <w:b w:val="0"/>
          <w:sz w:val="30"/>
          <w:szCs w:val="30"/>
        </w:rPr>
      </w:pPr>
      <w:bookmarkStart w:id="130" w:name="_Toc179632592"/>
      <w:bookmarkStart w:id="131" w:name="_Toc152045574"/>
      <w:bookmarkStart w:id="132" w:name="_Toc152042350"/>
      <w:bookmarkStart w:id="133" w:name="_Toc144974542"/>
      <w:bookmarkStart w:id="134" w:name="_Toc364679552"/>
      <w:bookmarkStart w:id="135" w:name="_Toc364682198"/>
      <w:r w:rsidRPr="00A76976">
        <w:rPr>
          <w:rFonts w:ascii="宋体" w:eastAsia="宋体" w:hAnsi="宋体" w:hint="eastAsia"/>
          <w:b w:val="0"/>
          <w:sz w:val="30"/>
          <w:szCs w:val="30"/>
        </w:rPr>
        <w:t>9．纪律和监督</w:t>
      </w:r>
      <w:bookmarkEnd w:id="130"/>
      <w:bookmarkEnd w:id="131"/>
      <w:bookmarkEnd w:id="132"/>
      <w:bookmarkEnd w:id="133"/>
      <w:bookmarkEnd w:id="134"/>
      <w:bookmarkEnd w:id="135"/>
    </w:p>
    <w:p w14:paraId="7F297DEB" w14:textId="77777777" w:rsidR="004122E2" w:rsidRPr="00A76976" w:rsidRDefault="004122E2">
      <w:pPr>
        <w:spacing w:line="360" w:lineRule="auto"/>
        <w:rPr>
          <w:rFonts w:ascii="宋体" w:hAnsi="宋体"/>
          <w:sz w:val="28"/>
          <w:szCs w:val="28"/>
        </w:rPr>
      </w:pPr>
      <w:bookmarkStart w:id="136" w:name="_Toc179632593"/>
      <w:bookmarkStart w:id="137" w:name="_Toc152045575"/>
      <w:bookmarkStart w:id="138" w:name="_Toc152042351"/>
      <w:bookmarkStart w:id="139" w:name="_Toc144974543"/>
      <w:r w:rsidRPr="00A76976">
        <w:rPr>
          <w:rFonts w:ascii="宋体" w:hAnsi="宋体" w:hint="eastAsia"/>
          <w:sz w:val="28"/>
          <w:szCs w:val="28"/>
        </w:rPr>
        <w:t>9.1 对招标人的纪律要求</w:t>
      </w:r>
      <w:bookmarkEnd w:id="136"/>
      <w:bookmarkEnd w:id="137"/>
      <w:bookmarkEnd w:id="138"/>
      <w:bookmarkEnd w:id="139"/>
    </w:p>
    <w:p w14:paraId="75D09E53"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招标人不得泄漏招标投标活动中应当保密的情况和资料，不得与投标人串通损害国家利益、社会公共利益或者他人合法权益。</w:t>
      </w:r>
    </w:p>
    <w:p w14:paraId="5F56BD07" w14:textId="77777777" w:rsidR="004122E2" w:rsidRPr="00A76976" w:rsidRDefault="004122E2">
      <w:pPr>
        <w:spacing w:line="360" w:lineRule="auto"/>
        <w:rPr>
          <w:rFonts w:ascii="宋体" w:hAnsi="宋体"/>
          <w:sz w:val="28"/>
          <w:szCs w:val="28"/>
        </w:rPr>
      </w:pPr>
      <w:bookmarkStart w:id="140" w:name="_Toc179632594"/>
      <w:bookmarkStart w:id="141" w:name="_Toc152045576"/>
      <w:bookmarkStart w:id="142" w:name="_Toc152042352"/>
      <w:bookmarkStart w:id="143" w:name="_Toc144974544"/>
      <w:r w:rsidRPr="00A76976">
        <w:rPr>
          <w:rFonts w:ascii="宋体" w:hAnsi="宋体" w:hint="eastAsia"/>
          <w:sz w:val="28"/>
          <w:szCs w:val="28"/>
        </w:rPr>
        <w:t>9.2 对投标人的纪律要求</w:t>
      </w:r>
      <w:bookmarkEnd w:id="140"/>
      <w:bookmarkEnd w:id="141"/>
      <w:bookmarkEnd w:id="142"/>
      <w:bookmarkEnd w:id="143"/>
    </w:p>
    <w:p w14:paraId="1D9E9E85"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69341A26" w14:textId="77777777" w:rsidR="004122E2" w:rsidRPr="00A76976" w:rsidRDefault="004122E2">
      <w:pPr>
        <w:spacing w:line="360" w:lineRule="auto"/>
        <w:rPr>
          <w:rFonts w:ascii="宋体" w:hAnsi="宋体"/>
          <w:sz w:val="28"/>
          <w:szCs w:val="28"/>
        </w:rPr>
      </w:pPr>
      <w:bookmarkStart w:id="144" w:name="_Toc179632595"/>
      <w:bookmarkStart w:id="145" w:name="_Toc152045577"/>
      <w:bookmarkStart w:id="146" w:name="_Toc152042353"/>
      <w:bookmarkStart w:id="147" w:name="_Toc144974545"/>
      <w:r w:rsidRPr="00A76976">
        <w:rPr>
          <w:rFonts w:ascii="宋体" w:hAnsi="宋体" w:hint="eastAsia"/>
          <w:sz w:val="28"/>
          <w:szCs w:val="28"/>
        </w:rPr>
        <w:t>9.3 对评标委员会成员的纪律要求</w:t>
      </w:r>
      <w:bookmarkEnd w:id="144"/>
      <w:bookmarkEnd w:id="145"/>
      <w:bookmarkEnd w:id="146"/>
      <w:bookmarkEnd w:id="147"/>
    </w:p>
    <w:p w14:paraId="0EDC08BD"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2A47E17A" w14:textId="77777777" w:rsidR="004122E2" w:rsidRPr="00A76976" w:rsidRDefault="004122E2">
      <w:pPr>
        <w:spacing w:line="360" w:lineRule="auto"/>
        <w:rPr>
          <w:rFonts w:ascii="宋体" w:hAnsi="宋体"/>
          <w:sz w:val="28"/>
          <w:szCs w:val="28"/>
        </w:rPr>
      </w:pPr>
      <w:bookmarkStart w:id="148" w:name="_Toc179632596"/>
      <w:bookmarkStart w:id="149" w:name="_Toc152045578"/>
      <w:bookmarkStart w:id="150" w:name="_Toc152042354"/>
      <w:bookmarkStart w:id="151" w:name="_Toc144974546"/>
      <w:r w:rsidRPr="00A76976">
        <w:rPr>
          <w:rFonts w:ascii="宋体" w:hAnsi="宋体" w:hint="eastAsia"/>
          <w:sz w:val="28"/>
          <w:szCs w:val="28"/>
        </w:rPr>
        <w:t>9.4 对与评标活动有关的工作人员的纪律要求</w:t>
      </w:r>
      <w:bookmarkEnd w:id="148"/>
      <w:bookmarkEnd w:id="149"/>
      <w:bookmarkEnd w:id="150"/>
    </w:p>
    <w:p w14:paraId="22A1BC3F" w14:textId="77777777" w:rsidR="004122E2" w:rsidRPr="00A76976" w:rsidRDefault="004122E2">
      <w:pPr>
        <w:spacing w:line="360" w:lineRule="auto"/>
        <w:ind w:firstLineChars="200" w:firstLine="420"/>
        <w:rPr>
          <w:rFonts w:ascii="宋体" w:hAnsi="宋体" w:cs="宋体"/>
          <w:szCs w:val="21"/>
        </w:rPr>
      </w:pPr>
      <w:bookmarkStart w:id="152" w:name="_Toc152042355"/>
      <w:r w:rsidRPr="00A76976">
        <w:rPr>
          <w:rFonts w:ascii="宋体" w:hAnsi="宋体" w:hint="eastAsia"/>
          <w:szCs w:val="21"/>
        </w:rPr>
        <w:t>与评标活动有关的工作人员不得收受他人的财物或者其他好处，不得向他人透漏对投标文件的评审和比较、中标候选人的推荐情况以及评标有关的其他情况。在评标活动中，</w:t>
      </w:r>
      <w:r w:rsidRPr="00A76976">
        <w:rPr>
          <w:rFonts w:ascii="宋体" w:hAnsi="宋体" w:cs="宋体" w:hint="eastAsia"/>
          <w:szCs w:val="21"/>
        </w:rPr>
        <w:t>与评标活动有关的工作人员不得擅离职守，影响评标程序正常进行。</w:t>
      </w:r>
      <w:bookmarkEnd w:id="152"/>
    </w:p>
    <w:p w14:paraId="31BF75D5" w14:textId="77777777" w:rsidR="004122E2" w:rsidRPr="00A76976" w:rsidRDefault="004122E2">
      <w:pPr>
        <w:spacing w:line="360" w:lineRule="auto"/>
        <w:rPr>
          <w:rFonts w:ascii="宋体" w:hAnsi="宋体"/>
          <w:sz w:val="28"/>
          <w:szCs w:val="28"/>
        </w:rPr>
      </w:pPr>
      <w:r w:rsidRPr="00A76976">
        <w:rPr>
          <w:rFonts w:ascii="宋体" w:hAnsi="宋体" w:hint="eastAsia"/>
          <w:sz w:val="28"/>
          <w:szCs w:val="28"/>
        </w:rPr>
        <w:t>9.5 监督</w:t>
      </w:r>
    </w:p>
    <w:p w14:paraId="19184805"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本标段的招标投标活动及其相关当事人应当接受有关上级主管部门监督。</w:t>
      </w:r>
    </w:p>
    <w:p w14:paraId="538FA0E9" w14:textId="77777777" w:rsidR="004122E2" w:rsidRPr="00A76976" w:rsidRDefault="004122E2">
      <w:pPr>
        <w:spacing w:line="360" w:lineRule="auto"/>
        <w:rPr>
          <w:rFonts w:ascii="仿宋" w:eastAsia="仿宋" w:hAnsi="仿宋"/>
          <w:sz w:val="28"/>
          <w:szCs w:val="28"/>
        </w:rPr>
      </w:pPr>
      <w:bookmarkStart w:id="153" w:name="_Toc179632597"/>
      <w:bookmarkStart w:id="154" w:name="_Toc152045579"/>
      <w:bookmarkStart w:id="155" w:name="_Toc152042356"/>
      <w:r w:rsidRPr="00A76976">
        <w:rPr>
          <w:rFonts w:ascii="宋体" w:hAnsi="宋体" w:hint="eastAsia"/>
          <w:sz w:val="28"/>
          <w:szCs w:val="28"/>
        </w:rPr>
        <w:t>9.6异</w:t>
      </w:r>
      <w:r w:rsidRPr="00A76976">
        <w:rPr>
          <w:rFonts w:ascii="仿宋" w:eastAsia="仿宋" w:hAnsi="仿宋" w:hint="eastAsia"/>
          <w:sz w:val="28"/>
          <w:szCs w:val="28"/>
        </w:rPr>
        <w:t>议</w:t>
      </w:r>
    </w:p>
    <w:p w14:paraId="481CF438"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9.6.1 </w:t>
      </w:r>
      <w:r w:rsidRPr="00A76976">
        <w:rPr>
          <w:rFonts w:ascii="宋体" w:hAnsi="宋体" w:hint="eastAsia"/>
          <w:szCs w:val="21"/>
        </w:rPr>
        <w:t>投标人或者其他利害关系人对招标文件有异议的，应当在投标截止时间</w:t>
      </w:r>
      <w:r w:rsidRPr="00A76976">
        <w:rPr>
          <w:rFonts w:ascii="宋体" w:hAnsi="宋体"/>
          <w:szCs w:val="21"/>
        </w:rPr>
        <w:t>10</w:t>
      </w:r>
      <w:r w:rsidRPr="00A76976">
        <w:rPr>
          <w:rFonts w:ascii="宋体" w:hAnsi="宋体"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19D1DF90" w14:textId="77777777" w:rsidR="004122E2" w:rsidRPr="00A76976" w:rsidRDefault="004122E2">
      <w:pPr>
        <w:spacing w:line="360" w:lineRule="auto"/>
        <w:ind w:firstLineChars="196" w:firstLine="412"/>
        <w:rPr>
          <w:rFonts w:ascii="宋体" w:hAnsi="宋体"/>
          <w:szCs w:val="21"/>
        </w:rPr>
      </w:pPr>
      <w:r w:rsidRPr="00A76976">
        <w:rPr>
          <w:rFonts w:ascii="宋体" w:hAnsi="宋体"/>
          <w:szCs w:val="21"/>
        </w:rPr>
        <w:t xml:space="preserve">9.6.2 </w:t>
      </w:r>
      <w:r w:rsidRPr="00A76976">
        <w:rPr>
          <w:rFonts w:ascii="宋体" w:hAnsi="宋体"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37A5B46" w14:textId="77777777" w:rsidR="004122E2" w:rsidRPr="00A76976" w:rsidRDefault="004122E2">
      <w:pPr>
        <w:spacing w:line="360" w:lineRule="auto"/>
        <w:rPr>
          <w:rFonts w:ascii="宋体" w:hAnsi="宋体"/>
          <w:szCs w:val="21"/>
        </w:rPr>
      </w:pPr>
      <w:r w:rsidRPr="00A76976">
        <w:rPr>
          <w:rFonts w:ascii="宋体" w:hAnsi="宋体"/>
          <w:szCs w:val="21"/>
        </w:rPr>
        <w:t xml:space="preserve">9.6.3 </w:t>
      </w:r>
      <w:r w:rsidRPr="00A76976">
        <w:rPr>
          <w:rFonts w:ascii="宋体" w:hAnsi="宋体"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A76976">
        <w:rPr>
          <w:rFonts w:ascii="宋体" w:hAnsi="宋体"/>
          <w:szCs w:val="21"/>
        </w:rPr>
        <w:t>3</w:t>
      </w:r>
      <w:r w:rsidRPr="00A76976">
        <w:rPr>
          <w:rFonts w:ascii="宋体" w:hAnsi="宋体" w:hint="eastAsia"/>
          <w:szCs w:val="21"/>
        </w:rPr>
        <w:t>日内作出书面答复，并进行记录。</w:t>
      </w:r>
    </w:p>
    <w:p w14:paraId="280C5C9B" w14:textId="77777777" w:rsidR="004122E2" w:rsidRPr="00A76976" w:rsidRDefault="004122E2">
      <w:pPr>
        <w:spacing w:line="360" w:lineRule="auto"/>
        <w:ind w:left="538" w:hangingChars="192" w:hanging="538"/>
        <w:rPr>
          <w:rFonts w:ascii="宋体" w:hAnsi="宋体"/>
          <w:sz w:val="28"/>
          <w:szCs w:val="28"/>
        </w:rPr>
      </w:pPr>
      <w:r w:rsidRPr="00A76976">
        <w:rPr>
          <w:rFonts w:ascii="宋体" w:hAnsi="宋体" w:hint="eastAsia"/>
          <w:sz w:val="28"/>
          <w:szCs w:val="28"/>
        </w:rPr>
        <w:t>9.7投诉</w:t>
      </w:r>
    </w:p>
    <w:p w14:paraId="7D49676B" w14:textId="77777777" w:rsidR="004122E2" w:rsidRPr="00A76976" w:rsidRDefault="004122E2">
      <w:pPr>
        <w:tabs>
          <w:tab w:val="left" w:pos="425"/>
        </w:tabs>
        <w:spacing w:beforeLines="50" w:before="120" w:line="360" w:lineRule="auto"/>
        <w:ind w:firstLineChars="196" w:firstLine="412"/>
        <w:rPr>
          <w:rFonts w:ascii="宋体" w:hAnsi="宋体"/>
          <w:szCs w:val="21"/>
        </w:rPr>
      </w:pPr>
      <w:r w:rsidRPr="00A76976">
        <w:rPr>
          <w:rFonts w:ascii="宋体" w:hAnsi="宋体" w:cs="宋体" w:hint="eastAsia"/>
          <w:szCs w:val="21"/>
        </w:rPr>
        <w:t>9.7.1</w:t>
      </w:r>
      <w:r w:rsidRPr="00A76976">
        <w:rPr>
          <w:rFonts w:ascii="宋体" w:hAnsi="宋体" w:hint="eastAsia"/>
          <w:szCs w:val="21"/>
        </w:rPr>
        <w:t>投标人和其他利害关系人认为本次招标活动违反法律、行政法规规定的，可以自知道或者应当知道之日起10日内向有关行政监督部门投诉。投诉应当有明确的请求和必要的证明材料。</w:t>
      </w:r>
    </w:p>
    <w:p w14:paraId="04116E28" w14:textId="77777777" w:rsidR="004122E2" w:rsidRPr="00A76976" w:rsidRDefault="004122E2">
      <w:pPr>
        <w:tabs>
          <w:tab w:val="left" w:pos="425"/>
        </w:tabs>
        <w:spacing w:beforeLines="50" w:before="120" w:line="360" w:lineRule="auto"/>
        <w:ind w:firstLineChars="196" w:firstLine="412"/>
        <w:rPr>
          <w:rFonts w:ascii="宋体" w:hAnsi="宋体"/>
          <w:szCs w:val="21"/>
        </w:rPr>
      </w:pPr>
      <w:r w:rsidRPr="00A76976">
        <w:rPr>
          <w:rFonts w:ascii="宋体" w:hAnsi="宋体" w:cs="宋体" w:hint="eastAsia"/>
          <w:szCs w:val="21"/>
        </w:rPr>
        <w:t>9.7.2</w:t>
      </w:r>
      <w:r w:rsidRPr="00A76976">
        <w:rPr>
          <w:rFonts w:ascii="宋体" w:hAnsi="宋体" w:hint="eastAsia"/>
          <w:szCs w:val="21"/>
        </w:rPr>
        <w:t>投标人和其他利害关系人就本章第9.6.1项、第9.6.2项、第9.6.3项事项投诉的，应当先向招标人提出异议，异议答复期间不计算前项规定的期限内。</w:t>
      </w:r>
    </w:p>
    <w:p w14:paraId="2BBBB8CB" w14:textId="77777777" w:rsidR="004122E2" w:rsidRPr="00A76976" w:rsidRDefault="004122E2">
      <w:pPr>
        <w:pStyle w:val="2"/>
        <w:rPr>
          <w:rFonts w:ascii="宋体" w:eastAsia="宋体" w:hAnsi="宋体"/>
          <w:b w:val="0"/>
          <w:sz w:val="30"/>
          <w:szCs w:val="30"/>
        </w:rPr>
      </w:pPr>
      <w:bookmarkStart w:id="156" w:name="_Toc364679553"/>
      <w:bookmarkStart w:id="157" w:name="_Toc364682199"/>
      <w:bookmarkEnd w:id="151"/>
      <w:bookmarkEnd w:id="153"/>
      <w:bookmarkEnd w:id="154"/>
      <w:bookmarkEnd w:id="155"/>
      <w:r w:rsidRPr="00A76976">
        <w:rPr>
          <w:rFonts w:ascii="宋体" w:eastAsia="宋体" w:hAnsi="宋体" w:hint="eastAsia"/>
          <w:b w:val="0"/>
          <w:sz w:val="30"/>
          <w:szCs w:val="30"/>
        </w:rPr>
        <w:t>10．其他注意事项</w:t>
      </w:r>
      <w:bookmarkEnd w:id="156"/>
      <w:bookmarkEnd w:id="157"/>
    </w:p>
    <w:p w14:paraId="5BAD096E" w14:textId="77777777" w:rsidR="004122E2" w:rsidRPr="00A76976" w:rsidRDefault="004122E2">
      <w:pPr>
        <w:spacing w:line="360" w:lineRule="auto"/>
        <w:ind w:left="525" w:hangingChars="250" w:hanging="525"/>
        <w:rPr>
          <w:rFonts w:ascii="宋体" w:hAnsi="宋体"/>
        </w:rPr>
      </w:pPr>
      <w:r w:rsidRPr="00A76976">
        <w:rPr>
          <w:rFonts w:ascii="宋体" w:hAnsi="宋体" w:cs="宋体" w:hint="eastAsia"/>
          <w:szCs w:val="21"/>
        </w:rPr>
        <w:t xml:space="preserve">     </w:t>
      </w:r>
      <w:r w:rsidRPr="00A76976">
        <w:rPr>
          <w:rFonts w:ascii="宋体" w:hAnsi="宋体" w:hint="eastAsia"/>
        </w:rPr>
        <w:t>需要补充的其他内容：见投标人须知前附表。</w:t>
      </w:r>
    </w:p>
    <w:p w14:paraId="184F97F5" w14:textId="77777777" w:rsidR="004122E2" w:rsidRPr="00A76976" w:rsidRDefault="004122E2">
      <w:pPr>
        <w:pStyle w:val="flName"/>
      </w:pPr>
      <w:r w:rsidRPr="00A76976">
        <w:rPr>
          <w:rFonts w:ascii="黑体" w:hAnsi="黑体"/>
          <w:b/>
          <w:sz w:val="28"/>
          <w:szCs w:val="28"/>
        </w:rPr>
        <w:br w:type="page"/>
      </w:r>
      <w:r w:rsidRPr="00A76976">
        <w:rPr>
          <w:rFonts w:hint="eastAsia"/>
          <w:sz w:val="36"/>
          <w:szCs w:val="36"/>
        </w:rPr>
        <w:t>第三章</w:t>
      </w:r>
      <w:r w:rsidRPr="00A76976">
        <w:rPr>
          <w:rFonts w:hint="eastAsia"/>
          <w:sz w:val="36"/>
          <w:szCs w:val="36"/>
        </w:rPr>
        <w:t xml:space="preserve">  </w:t>
      </w:r>
      <w:r w:rsidRPr="00A76976">
        <w:rPr>
          <w:rFonts w:hint="eastAsia"/>
          <w:sz w:val="36"/>
          <w:szCs w:val="36"/>
        </w:rPr>
        <w:t>评标办法—综合评估法</w:t>
      </w:r>
    </w:p>
    <w:p w14:paraId="4085410F"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根据《中华人民共和国招标投标法》、国家计委等7部委联合制定的第12号令《评标委员会和评标办法暂行规定》及《关于规范本市建设工程一体化招投标监管工作规则的通知》等有关规定，结合本工程实际情况，制定本工程评标办法（以下简称“本办法”）,作为本项目择优选定设计和施工总承包单位的依据。</w:t>
      </w:r>
    </w:p>
    <w:p w14:paraId="531DB8F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一、</w:t>
      </w:r>
      <w:r w:rsidRPr="00A76976">
        <w:rPr>
          <w:rFonts w:ascii="宋体" w:hAnsi="宋体" w:hint="eastAsia"/>
          <w:szCs w:val="21"/>
        </w:rPr>
        <w:tab/>
        <w:t>总则</w:t>
      </w:r>
    </w:p>
    <w:p w14:paraId="364E81E6"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w:t>
      </w:r>
      <w:r w:rsidRPr="00A76976">
        <w:rPr>
          <w:rFonts w:ascii="宋体" w:hAnsi="宋体" w:hint="eastAsia"/>
          <w:szCs w:val="21"/>
        </w:rPr>
        <w:tab/>
        <w:t>本次评标采用技术标（设计方案、施工技术标）、商务标综合评分法并采用百分制打分法；技术标（设计方案、施工技术标）为明标，商务标为明标，其中技术标（设计方案、施工技术标）占70%权重；商务标占30%比重。</w:t>
      </w:r>
    </w:p>
    <w:p w14:paraId="7CDA3309"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其技术标（设计方案、施工技术标）与商务标综合得分最高者为中标人，若出现并列最高分，则以投标总报价低者为中标人。</w:t>
      </w:r>
    </w:p>
    <w:p w14:paraId="59E4E25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二、</w:t>
      </w:r>
      <w:r w:rsidRPr="00A76976">
        <w:rPr>
          <w:rFonts w:ascii="宋体" w:hAnsi="宋体" w:hint="eastAsia"/>
          <w:szCs w:val="21"/>
        </w:rPr>
        <w:tab/>
        <w:t>评标组织机构及其职责</w:t>
      </w:r>
    </w:p>
    <w:p w14:paraId="3CCC3065"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w:t>
      </w:r>
      <w:r w:rsidRPr="00A76976">
        <w:rPr>
          <w:rFonts w:ascii="宋体" w:hAnsi="宋体" w:hint="eastAsia"/>
          <w:szCs w:val="21"/>
        </w:rPr>
        <w:tab/>
        <w:t>本工程评标设评标委员会和评标工作组</w:t>
      </w:r>
    </w:p>
    <w:p w14:paraId="00697826"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评标委员会</w:t>
      </w:r>
    </w:p>
    <w:p w14:paraId="6932FB0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2.1   评标委员会的产生</w:t>
      </w:r>
    </w:p>
    <w:p w14:paraId="63D548B5"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本工程评标依法成立评标委员会，由招标人代表和有关技术（设计、施工）、经济（施工）等方面的专家组成，成员人数为9人以上单数，招标人代表</w:t>
      </w:r>
      <w:r w:rsidR="00BA204C" w:rsidRPr="00A76976">
        <w:rPr>
          <w:rFonts w:ascii="宋体" w:hAnsi="宋体" w:hint="eastAsia"/>
          <w:szCs w:val="21"/>
        </w:rPr>
        <w:t>两</w:t>
      </w:r>
      <w:r w:rsidRPr="00A76976">
        <w:rPr>
          <w:rFonts w:ascii="宋体" w:hAnsi="宋体" w:hint="eastAsia"/>
          <w:szCs w:val="21"/>
        </w:rPr>
        <w:t>人参加评标。评标委员会设主任一名，秘书长一名，由评标委员会选举产生，主任与其它组员一样享有同等表决权。</w:t>
      </w:r>
    </w:p>
    <w:p w14:paraId="0853381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2.2   评标委员会的职责</w:t>
      </w:r>
    </w:p>
    <w:p w14:paraId="7B9AEF17"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评标委员会成员负责对报送的投标文件进行评审，根据评标办法确定各投标文件的最终得分；确定最终得分最高的投标人为中标人；根据规定编制评标报告。</w:t>
      </w:r>
    </w:p>
    <w:p w14:paraId="01D33C6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2.3  评分要求</w:t>
      </w:r>
    </w:p>
    <w:p w14:paraId="1FC1A07A"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2.3.1  各评标委员会成员必须严格按照本办法各自打分，详述其评分的理由，并在评标评分表、评标意见表和评标报告上分别签字。</w:t>
      </w:r>
    </w:p>
    <w:p w14:paraId="6236265D"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2.3.2  技术标及商务标评分结果保留小数点后两位，小数点后第三位四舍五入；商务标评审中的计算结果均保留到元，元以后报价四舍五入。</w:t>
      </w:r>
    </w:p>
    <w:p w14:paraId="526A978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2.4  本工程投标文件由技术标（设计方案、施工技术标）以及商务标四部分组成，所以评标委员会分为两个评标小组，分别是：</w:t>
      </w:r>
    </w:p>
    <w:p w14:paraId="5E44C6ED"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（1）设计方案评标小组4人，其中设计专家3人，业主评委1人 ；</w:t>
      </w:r>
    </w:p>
    <w:p w14:paraId="0F904F9D"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施工评标小组（含商务标评标小组）5人</w:t>
      </w:r>
      <w:r w:rsidR="00BA204C" w:rsidRPr="00A76976">
        <w:rPr>
          <w:rFonts w:ascii="宋体" w:hAnsi="宋体" w:hint="eastAsia"/>
          <w:szCs w:val="21"/>
        </w:rPr>
        <w:t>，其中业主评委1人</w:t>
      </w:r>
      <w:r w:rsidRPr="00A76976">
        <w:rPr>
          <w:rFonts w:ascii="宋体" w:hAnsi="宋体" w:hint="eastAsia"/>
          <w:szCs w:val="21"/>
        </w:rPr>
        <w:t>；</w:t>
      </w:r>
    </w:p>
    <w:p w14:paraId="2E4AE186"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  评标工作小组</w:t>
      </w:r>
    </w:p>
    <w:p w14:paraId="09BAA0F5"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  评标工作小组由发包人、招标代理机构的工作人员组成。</w:t>
      </w:r>
    </w:p>
    <w:p w14:paraId="57BD9139"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3.2  评标工作小组负责协助评标委员会评标。</w:t>
      </w:r>
    </w:p>
    <w:p w14:paraId="1E7916B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三、评标过程</w:t>
      </w:r>
    </w:p>
    <w:p w14:paraId="2669509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1、投标报价的纠正</w:t>
      </w:r>
    </w:p>
    <w:p w14:paraId="31463A41"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1.1、评标委员会将对投标文件进行核价，以检查其是否有计算上错误。纠正计算错误的原则如下：</w:t>
      </w:r>
    </w:p>
    <w:p w14:paraId="6E35915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w:t>
      </w:r>
      <w:r w:rsidRPr="00A76976">
        <w:rPr>
          <w:rFonts w:ascii="宋体" w:hAnsi="宋体" w:hint="eastAsia"/>
          <w:szCs w:val="21"/>
        </w:rPr>
        <w:tab/>
        <w:t>如果用数字表示的数额与用文字表示的不一致时，以文字表示数额为准。</w:t>
      </w:r>
    </w:p>
    <w:p w14:paraId="18150275"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如果单价与工程量的乘积与合价不一致时，以所报的单价为准并修正合价。除非评标委员会认为单价中有明显的小数点错位，此时应以所报的合价为准，并修改单价。</w:t>
      </w:r>
    </w:p>
    <w:p w14:paraId="790C0C2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1.2、按上述纠正错误的原则及方法调整或纠正投标文件的投标报价，投标人同意后，调整后的投标报价对投标人起约束作用。</w:t>
      </w:r>
    </w:p>
    <w:p w14:paraId="5E3B499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2、初步审查</w:t>
      </w:r>
    </w:p>
    <w:p w14:paraId="23826DB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投标文件有招标文件投标人须知前附表否决投标的依据的情况，由评标委员会评审后否决其投标。</w:t>
      </w:r>
    </w:p>
    <w:p w14:paraId="5DB89D43" w14:textId="77777777" w:rsidR="004122E2" w:rsidRPr="00A76976" w:rsidRDefault="004122E2">
      <w:pPr>
        <w:spacing w:line="360" w:lineRule="auto"/>
        <w:ind w:firstLineChars="200" w:firstLine="422"/>
        <w:rPr>
          <w:b/>
        </w:rPr>
      </w:pPr>
      <w:r w:rsidRPr="00A76976">
        <w:rPr>
          <w:rFonts w:hint="eastAsia"/>
          <w:b/>
        </w:rPr>
        <w:t>2.1</w:t>
      </w:r>
      <w:r w:rsidRPr="00A76976">
        <w:rPr>
          <w:rFonts w:hint="eastAsia"/>
          <w:b/>
        </w:rPr>
        <w:t>投标文件未经投标单位盖章和单位负责人签字；</w:t>
      </w:r>
    </w:p>
    <w:p w14:paraId="0E75F6A0" w14:textId="77777777" w:rsidR="004122E2" w:rsidRPr="00A76976" w:rsidRDefault="004122E2">
      <w:pPr>
        <w:spacing w:line="360" w:lineRule="auto"/>
        <w:ind w:firstLineChars="200" w:firstLine="420"/>
      </w:pPr>
      <w:r w:rsidRPr="00A76976">
        <w:rPr>
          <w:rFonts w:hint="eastAsia"/>
        </w:rPr>
        <w:t xml:space="preserve">2.1.1 </w:t>
      </w:r>
      <w:r w:rsidRPr="00A76976">
        <w:rPr>
          <w:rFonts w:hint="eastAsia"/>
        </w:rPr>
        <w:t>未按招标文件第五章《投标书格式》规定，对投标承诺书、投标函及投标函附录、法定代表人身份证明、法定代表授权委托书、投标标书情况汇总表、投标报价封面、项目负责人</w:t>
      </w:r>
      <w:r w:rsidRPr="00A76976">
        <w:t>无在建项目承诺书</w:t>
      </w:r>
      <w:r w:rsidRPr="00A76976">
        <w:rPr>
          <w:rFonts w:hint="eastAsia"/>
        </w:rPr>
        <w:t>等加盖投标单位公章、法定代表人章（签字）或法定代表授权委托人章（签字）、造价人员签字及专用章、项目负责人签字的；</w:t>
      </w:r>
    </w:p>
    <w:p w14:paraId="5E82FF16" w14:textId="77777777" w:rsidR="004122E2" w:rsidRPr="00A76976" w:rsidRDefault="004122E2">
      <w:pPr>
        <w:spacing w:line="360" w:lineRule="auto"/>
        <w:ind w:firstLineChars="200" w:firstLine="422"/>
        <w:rPr>
          <w:b/>
        </w:rPr>
      </w:pPr>
      <w:r w:rsidRPr="00A76976">
        <w:rPr>
          <w:rFonts w:hint="eastAsia"/>
          <w:b/>
        </w:rPr>
        <w:t>2.2</w:t>
      </w:r>
      <w:r w:rsidRPr="00A76976">
        <w:rPr>
          <w:rFonts w:hint="eastAsia"/>
          <w:b/>
        </w:rPr>
        <w:t>投标联合体没有提交共同投标协议；</w:t>
      </w:r>
    </w:p>
    <w:p w14:paraId="6280DA36" w14:textId="77777777" w:rsidR="004122E2" w:rsidRPr="00A76976" w:rsidRDefault="004122E2">
      <w:pPr>
        <w:spacing w:line="360" w:lineRule="auto"/>
        <w:ind w:firstLineChars="200" w:firstLine="422"/>
        <w:rPr>
          <w:b/>
        </w:rPr>
      </w:pPr>
      <w:r w:rsidRPr="00A76976">
        <w:rPr>
          <w:rFonts w:hint="eastAsia"/>
          <w:b/>
        </w:rPr>
        <w:t>2.3</w:t>
      </w:r>
      <w:r w:rsidRPr="00A76976">
        <w:rPr>
          <w:rFonts w:hint="eastAsia"/>
          <w:b/>
        </w:rPr>
        <w:t>投标人不符合国家或者招标文件规定的资格条件；</w:t>
      </w:r>
    </w:p>
    <w:p w14:paraId="0440470D" w14:textId="77777777" w:rsidR="004122E2" w:rsidRPr="00A76976" w:rsidRDefault="004122E2">
      <w:pPr>
        <w:spacing w:line="360" w:lineRule="auto"/>
        <w:ind w:firstLineChars="200" w:firstLine="420"/>
      </w:pPr>
      <w:r w:rsidRPr="00A76976">
        <w:rPr>
          <w:rFonts w:hint="eastAsia"/>
        </w:rPr>
        <w:t>2.3.1</w:t>
      </w:r>
      <w:r w:rsidRPr="00A76976">
        <w:rPr>
          <w:rFonts w:hint="eastAsia"/>
        </w:rPr>
        <w:t>与投标报名时的营业执照、资质证书、安全生产许可证不一致，或已过有效的；</w:t>
      </w:r>
    </w:p>
    <w:p w14:paraId="30F273BF" w14:textId="77777777" w:rsidR="004122E2" w:rsidRPr="00A76976" w:rsidRDefault="004122E2">
      <w:pPr>
        <w:spacing w:line="360" w:lineRule="auto"/>
        <w:ind w:firstLineChars="200" w:firstLine="422"/>
        <w:rPr>
          <w:b/>
          <w:szCs w:val="21"/>
        </w:rPr>
      </w:pPr>
      <w:r w:rsidRPr="00A76976">
        <w:rPr>
          <w:rFonts w:hint="eastAsia"/>
          <w:b/>
        </w:rPr>
        <w:t>2.4</w:t>
      </w:r>
      <w:r w:rsidRPr="00A76976">
        <w:rPr>
          <w:rFonts w:hint="eastAsia"/>
          <w:b/>
        </w:rPr>
        <w:t>同一投标</w:t>
      </w:r>
      <w:r w:rsidRPr="00A76976">
        <w:rPr>
          <w:rFonts w:hint="eastAsia"/>
          <w:b/>
          <w:szCs w:val="21"/>
        </w:rPr>
        <w:t>人提交两个以上不同的投标文件或者投标报价，但招标文件要求提交备选投标的除外；</w:t>
      </w:r>
    </w:p>
    <w:p w14:paraId="604F3ECD" w14:textId="77777777" w:rsidR="004122E2" w:rsidRPr="00A76976" w:rsidRDefault="004122E2">
      <w:pPr>
        <w:spacing w:line="360" w:lineRule="auto"/>
        <w:ind w:firstLineChars="200" w:firstLine="422"/>
        <w:rPr>
          <w:b/>
          <w:szCs w:val="21"/>
        </w:rPr>
      </w:pPr>
      <w:r w:rsidRPr="00A76976">
        <w:rPr>
          <w:rFonts w:hint="eastAsia"/>
          <w:b/>
          <w:szCs w:val="21"/>
        </w:rPr>
        <w:t>2.5</w:t>
      </w:r>
      <w:r w:rsidRPr="00A76976">
        <w:rPr>
          <w:rFonts w:hint="eastAsia"/>
          <w:b/>
          <w:szCs w:val="21"/>
        </w:rPr>
        <w:t>投标报价低于成本或者高于招标文件设定的最高投标限价；</w:t>
      </w:r>
    </w:p>
    <w:p w14:paraId="5B292533" w14:textId="77777777" w:rsidR="004122E2" w:rsidRPr="00A76976" w:rsidRDefault="004122E2" w:rsidP="00FE55B5">
      <w:pPr>
        <w:widowControl/>
        <w:spacing w:line="360" w:lineRule="auto"/>
        <w:ind w:leftChars="1" w:left="2" w:firstLineChars="200" w:firstLine="420"/>
        <w:jc w:val="left"/>
      </w:pPr>
      <w:r w:rsidRPr="00A76976">
        <w:rPr>
          <w:rFonts w:hint="eastAsia"/>
        </w:rPr>
        <w:t>本标段最高投标限价：</w:t>
      </w:r>
      <w:r w:rsidR="004A411B" w:rsidRPr="00A76976">
        <w:rPr>
          <w:rFonts w:hint="eastAsia"/>
        </w:rPr>
        <w:t>867</w:t>
      </w:r>
      <w:r w:rsidRPr="00A76976">
        <w:rPr>
          <w:rFonts w:hint="eastAsia"/>
        </w:rPr>
        <w:t>万元人民币，其中施工限价：</w:t>
      </w:r>
      <w:r w:rsidR="004A411B" w:rsidRPr="00A76976">
        <w:rPr>
          <w:rFonts w:hint="eastAsia"/>
        </w:rPr>
        <w:t>843</w:t>
      </w:r>
      <w:r w:rsidRPr="00A76976">
        <w:rPr>
          <w:rFonts w:hint="eastAsia"/>
        </w:rPr>
        <w:t>万元人民币，设计限价：</w:t>
      </w:r>
      <w:r w:rsidR="004A411B" w:rsidRPr="00A76976">
        <w:rPr>
          <w:rFonts w:hint="eastAsia"/>
        </w:rPr>
        <w:t>24</w:t>
      </w:r>
      <w:r w:rsidRPr="00A76976">
        <w:rPr>
          <w:rFonts w:hint="eastAsia"/>
        </w:rPr>
        <w:t>万元。</w:t>
      </w:r>
    </w:p>
    <w:p w14:paraId="5484F07D" w14:textId="77777777" w:rsidR="004122E2" w:rsidRPr="00A76976" w:rsidRDefault="004122E2">
      <w:pPr>
        <w:spacing w:line="360" w:lineRule="auto"/>
        <w:ind w:firstLineChars="200" w:firstLine="422"/>
        <w:rPr>
          <w:b/>
          <w:szCs w:val="21"/>
        </w:rPr>
      </w:pPr>
      <w:r w:rsidRPr="00A76976">
        <w:rPr>
          <w:rFonts w:hint="eastAsia"/>
          <w:b/>
          <w:szCs w:val="21"/>
        </w:rPr>
        <w:t>2.6</w:t>
      </w:r>
      <w:r w:rsidRPr="00A76976">
        <w:rPr>
          <w:rFonts w:hint="eastAsia"/>
          <w:b/>
          <w:szCs w:val="21"/>
        </w:rPr>
        <w:t>投标文件没有对招标文件的实质性要求和条件作出响应</w:t>
      </w:r>
    </w:p>
    <w:p w14:paraId="0B0AD8E2" w14:textId="77777777" w:rsidR="004122E2" w:rsidRPr="00A76976" w:rsidRDefault="004122E2">
      <w:pPr>
        <w:spacing w:line="360" w:lineRule="auto"/>
        <w:ind w:firstLineChars="200" w:firstLine="420"/>
      </w:pPr>
      <w:r w:rsidRPr="00A76976">
        <w:rPr>
          <w:rFonts w:hint="eastAsia"/>
        </w:rPr>
        <w:t>2.6.1</w:t>
      </w:r>
      <w:r w:rsidRPr="00A76976">
        <w:rPr>
          <w:rFonts w:hint="eastAsia"/>
        </w:rPr>
        <w:t>未按招标文件第六章《投标书格式》规定填写，内容齐全、字迹清楚；或未按照招标文件第</w:t>
      </w:r>
      <w:r w:rsidRPr="00A76976">
        <w:rPr>
          <w:rFonts w:hint="eastAsia"/>
        </w:rPr>
        <w:t>8.3</w:t>
      </w:r>
      <w:r w:rsidRPr="00A76976">
        <w:rPr>
          <w:rFonts w:hint="eastAsia"/>
        </w:rPr>
        <w:t>条暗标编制要求编制投标文件的；</w:t>
      </w:r>
    </w:p>
    <w:p w14:paraId="3A2F180A" w14:textId="77777777" w:rsidR="004122E2" w:rsidRPr="00A76976" w:rsidRDefault="004122E2">
      <w:pPr>
        <w:spacing w:line="360" w:lineRule="auto"/>
        <w:ind w:firstLineChars="200" w:firstLine="420"/>
      </w:pPr>
      <w:r w:rsidRPr="00A76976">
        <w:rPr>
          <w:rFonts w:hint="eastAsia"/>
        </w:rPr>
        <w:t>2.6.2</w:t>
      </w:r>
      <w:r w:rsidRPr="00A76976">
        <w:rPr>
          <w:rFonts w:hint="eastAsia"/>
        </w:rPr>
        <w:t>未按招标文件要求提交投标保证金的；</w:t>
      </w:r>
    </w:p>
    <w:p w14:paraId="3BBA0B7A" w14:textId="77777777" w:rsidR="004122E2" w:rsidRPr="00A76976" w:rsidRDefault="004122E2">
      <w:pPr>
        <w:spacing w:line="360" w:lineRule="auto"/>
        <w:ind w:firstLineChars="200" w:firstLine="420"/>
      </w:pPr>
      <w:r w:rsidRPr="00A76976">
        <w:rPr>
          <w:rFonts w:hint="eastAsia"/>
        </w:rPr>
        <w:t>2.6.3</w:t>
      </w:r>
      <w:r w:rsidRPr="00A76976">
        <w:rPr>
          <w:rFonts w:ascii="宋体" w:hAnsi="宋体" w:hint="eastAsia"/>
          <w:spacing w:val="-4"/>
          <w:szCs w:val="21"/>
        </w:rPr>
        <w:t>施工项目负责人不具备</w:t>
      </w:r>
      <w:r w:rsidRPr="00A76976">
        <w:rPr>
          <w:rFonts w:ascii="宋体" w:cs="宋体" w:hint="eastAsia"/>
          <w:szCs w:val="21"/>
          <w:u w:val="single"/>
        </w:rPr>
        <w:t xml:space="preserve">  机电工程</w:t>
      </w:r>
      <w:r w:rsidR="00FE55B5" w:rsidRPr="00A76976">
        <w:rPr>
          <w:rFonts w:ascii="宋体" w:cs="宋体" w:hint="eastAsia"/>
          <w:szCs w:val="21"/>
          <w:u w:val="single"/>
        </w:rPr>
        <w:t>二</w:t>
      </w:r>
      <w:r w:rsidRPr="00A76976">
        <w:rPr>
          <w:rFonts w:ascii="宋体" w:cs="宋体" w:hint="eastAsia"/>
          <w:szCs w:val="21"/>
          <w:u w:val="single"/>
        </w:rPr>
        <w:t xml:space="preserve">级注册建造师  </w:t>
      </w:r>
      <w:r w:rsidRPr="00A76976">
        <w:rPr>
          <w:rFonts w:ascii="宋体" w:hAnsi="宋体" w:hint="eastAsia"/>
          <w:spacing w:val="-4"/>
          <w:szCs w:val="21"/>
        </w:rPr>
        <w:t>资格；</w:t>
      </w:r>
    </w:p>
    <w:p w14:paraId="6B572AF9" w14:textId="77777777" w:rsidR="004122E2" w:rsidRPr="00A76976" w:rsidRDefault="004122E2">
      <w:pPr>
        <w:spacing w:line="360" w:lineRule="auto"/>
        <w:ind w:firstLineChars="200" w:firstLine="420"/>
      </w:pPr>
      <w:r w:rsidRPr="00A76976">
        <w:rPr>
          <w:rFonts w:hint="eastAsia"/>
        </w:rPr>
        <w:t>2.6.4</w:t>
      </w:r>
      <w:r w:rsidRPr="00A76976">
        <w:rPr>
          <w:rFonts w:hint="eastAsia"/>
        </w:rPr>
        <w:t>施工工期大于招标文件规定的工期（日历天数）要求；</w:t>
      </w:r>
    </w:p>
    <w:p w14:paraId="0A1882A1" w14:textId="77777777" w:rsidR="004122E2" w:rsidRPr="00A76976" w:rsidRDefault="004122E2">
      <w:pPr>
        <w:spacing w:line="360" w:lineRule="auto"/>
        <w:ind w:firstLineChars="200" w:firstLine="420"/>
      </w:pPr>
      <w:r w:rsidRPr="00A76976">
        <w:rPr>
          <w:rFonts w:hint="eastAsia"/>
        </w:rPr>
        <w:t>2.6.5</w:t>
      </w:r>
      <w:r w:rsidRPr="00A76976">
        <w:rPr>
          <w:rFonts w:hint="eastAsia"/>
        </w:rPr>
        <w:t>自报质量不满足招标文件规定的质量要求；</w:t>
      </w:r>
    </w:p>
    <w:p w14:paraId="69580AD1" w14:textId="77777777" w:rsidR="004122E2" w:rsidRPr="00A76976" w:rsidRDefault="004122E2">
      <w:pPr>
        <w:spacing w:line="360" w:lineRule="auto"/>
        <w:ind w:firstLineChars="200" w:firstLine="420"/>
      </w:pPr>
      <w:r w:rsidRPr="00A76976">
        <w:rPr>
          <w:rFonts w:hint="eastAsia"/>
        </w:rPr>
        <w:t>2.6.6</w:t>
      </w:r>
      <w:r w:rsidRPr="00A76976">
        <w:t>措施费清单报价中安全防护、文明施工措施的费用明显偏低或</w:t>
      </w:r>
      <w:r w:rsidRPr="00A76976">
        <w:rPr>
          <w:rFonts w:hint="eastAsia"/>
        </w:rPr>
        <w:t>明显偏高</w:t>
      </w:r>
      <w:r w:rsidRPr="00A76976">
        <w:t>，不符合《上海市建设工程安全防护、文明施工措施费用管理暂行规定》（沪建交</w:t>
      </w:r>
      <w:r w:rsidRPr="00A76976">
        <w:rPr>
          <w:rFonts w:hint="eastAsia"/>
        </w:rPr>
        <w:t>〔</w:t>
      </w:r>
      <w:r w:rsidRPr="00A76976">
        <w:t>2006</w:t>
      </w:r>
      <w:r w:rsidRPr="00A76976">
        <w:rPr>
          <w:rFonts w:hint="eastAsia"/>
        </w:rPr>
        <w:t>〕</w:t>
      </w:r>
      <w:r w:rsidRPr="00A76976">
        <w:t>445</w:t>
      </w:r>
      <w:r w:rsidRPr="00A76976">
        <w:t>号）</w:t>
      </w:r>
      <w:r w:rsidRPr="00A76976">
        <w:rPr>
          <w:rFonts w:hint="eastAsia"/>
        </w:rPr>
        <w:t>通知要求的，经评标委员会评审可作否决投标处理。</w:t>
      </w:r>
      <w:r w:rsidRPr="00A76976">
        <w:t>工程安全防护、文明施工措施费费低于分部分项清单合计报价</w:t>
      </w:r>
      <w:r w:rsidRPr="00A76976">
        <w:t>×</w:t>
      </w:r>
      <w:r w:rsidRPr="00A76976">
        <w:rPr>
          <w:rFonts w:hint="eastAsia"/>
        </w:rPr>
        <w:t xml:space="preserve"> 1.0%</w:t>
      </w:r>
      <w:r w:rsidRPr="00A76976">
        <w:rPr>
          <w:rFonts w:hint="eastAsia"/>
        </w:rPr>
        <w:t>的</w:t>
      </w:r>
      <w:r w:rsidRPr="00A76976">
        <w:rPr>
          <w:rFonts w:hint="eastAsia"/>
        </w:rPr>
        <w:t xml:space="preserve"> 90%</w:t>
      </w:r>
      <w:r w:rsidRPr="00A76976">
        <w:rPr>
          <w:rFonts w:hint="eastAsia"/>
        </w:rPr>
        <w:t>，作否决投标处理；</w:t>
      </w:r>
    </w:p>
    <w:p w14:paraId="71A3D3D5" w14:textId="77777777" w:rsidR="004122E2" w:rsidRPr="00A76976" w:rsidRDefault="004122E2">
      <w:pPr>
        <w:spacing w:line="360" w:lineRule="auto"/>
        <w:ind w:firstLineChars="200" w:firstLine="420"/>
      </w:pPr>
      <w:r w:rsidRPr="00A76976">
        <w:rPr>
          <w:rFonts w:hint="eastAsia"/>
        </w:rPr>
        <w:t>2.6.7</w:t>
      </w:r>
      <w:r w:rsidRPr="00A76976">
        <w:rPr>
          <w:rFonts w:hint="eastAsia"/>
        </w:rPr>
        <w:t>规费、增值税未按照招标文件规定费率计取的。</w:t>
      </w:r>
    </w:p>
    <w:p w14:paraId="35027F67" w14:textId="77777777" w:rsidR="004122E2" w:rsidRPr="00A76976" w:rsidRDefault="004122E2">
      <w:pPr>
        <w:spacing w:line="360" w:lineRule="auto"/>
        <w:ind w:firstLineChars="200" w:firstLine="422"/>
        <w:rPr>
          <w:b/>
        </w:rPr>
      </w:pPr>
      <w:r w:rsidRPr="00A76976">
        <w:rPr>
          <w:rFonts w:hint="eastAsia"/>
          <w:b/>
        </w:rPr>
        <w:t>2.7</w:t>
      </w:r>
      <w:r w:rsidRPr="00A76976">
        <w:rPr>
          <w:rFonts w:hint="eastAsia"/>
          <w:b/>
        </w:rPr>
        <w:t>投标人有串通投标、弄虚作假、行贿等违法行为；</w:t>
      </w:r>
    </w:p>
    <w:p w14:paraId="3BDE50FC" w14:textId="77777777" w:rsidR="004122E2" w:rsidRPr="00A76976" w:rsidRDefault="004122E2">
      <w:pPr>
        <w:spacing w:line="360" w:lineRule="auto"/>
        <w:ind w:firstLineChars="200" w:firstLine="420"/>
      </w:pPr>
      <w:r w:rsidRPr="00A76976">
        <w:rPr>
          <w:rFonts w:hint="eastAsia"/>
        </w:rPr>
        <w:t>2.7.1</w:t>
      </w:r>
      <w:r w:rsidRPr="00A76976">
        <w:rPr>
          <w:rFonts w:hint="eastAsia"/>
        </w:rPr>
        <w:t>两个或两个以上投标人之间使用同一台电脑或同一个加密器编制投标文件的；</w:t>
      </w:r>
    </w:p>
    <w:p w14:paraId="5AD5A0B9" w14:textId="77777777" w:rsidR="004122E2" w:rsidRPr="00A76976" w:rsidRDefault="004122E2">
      <w:pPr>
        <w:spacing w:line="360" w:lineRule="auto"/>
        <w:ind w:firstLineChars="200" w:firstLine="420"/>
      </w:pPr>
      <w:r w:rsidRPr="00A76976">
        <w:rPr>
          <w:rFonts w:hint="eastAsia"/>
        </w:rPr>
        <w:t>2.7.2</w:t>
      </w:r>
      <w:r w:rsidRPr="00A76976">
        <w:rPr>
          <w:rFonts w:hint="eastAsia"/>
        </w:rPr>
        <w:t>两个或两个以上投标人提供相同无关内容的；</w:t>
      </w:r>
    </w:p>
    <w:p w14:paraId="5083B67E" w14:textId="77777777" w:rsidR="004122E2" w:rsidRPr="00A76976" w:rsidRDefault="004122E2">
      <w:pPr>
        <w:spacing w:line="360" w:lineRule="auto"/>
        <w:ind w:firstLineChars="200" w:firstLine="420"/>
      </w:pPr>
      <w:r w:rsidRPr="00A76976">
        <w:rPr>
          <w:rFonts w:hint="eastAsia"/>
        </w:rPr>
        <w:t>2.7.3</w:t>
      </w:r>
      <w:r w:rsidRPr="00A76976">
        <w:rPr>
          <w:rFonts w:hint="eastAsia"/>
        </w:rPr>
        <w:t>以他人的名义投标、串通投标、以行贿手段谋取中标或者以其他弄虚作假方式投标的；</w:t>
      </w:r>
    </w:p>
    <w:p w14:paraId="67FCDF15" w14:textId="77777777" w:rsidR="004122E2" w:rsidRPr="00A76976" w:rsidRDefault="004122E2">
      <w:pPr>
        <w:spacing w:line="360" w:lineRule="auto"/>
        <w:ind w:firstLineChars="200" w:firstLine="420"/>
      </w:pPr>
      <w:r w:rsidRPr="00A76976">
        <w:rPr>
          <w:rFonts w:hint="eastAsia"/>
        </w:rPr>
        <w:t>2.7.4</w:t>
      </w:r>
      <w:r w:rsidRPr="00A76976">
        <w:rPr>
          <w:rFonts w:hint="eastAsia"/>
        </w:rPr>
        <w:t>投标人在投标活动中出现欺诈行为的；</w:t>
      </w:r>
    </w:p>
    <w:p w14:paraId="6B070444" w14:textId="77777777" w:rsidR="004122E2" w:rsidRPr="00A76976" w:rsidRDefault="004122E2">
      <w:pPr>
        <w:spacing w:line="360" w:lineRule="auto"/>
        <w:ind w:firstLine="510"/>
        <w:jc w:val="left"/>
        <w:rPr>
          <w:rFonts w:ascii="宋体" w:hAnsi="宋体"/>
          <w:szCs w:val="21"/>
        </w:rPr>
      </w:pPr>
      <w:r w:rsidRPr="00A76976">
        <w:rPr>
          <w:rFonts w:hint="eastAsia"/>
          <w:b/>
        </w:rPr>
        <w:t>2.8</w:t>
      </w:r>
      <w:r w:rsidRPr="00A76976">
        <w:rPr>
          <w:rFonts w:hint="eastAsia"/>
          <w:b/>
        </w:rPr>
        <w:t>招标文件规定的其他否决投标的情形；</w:t>
      </w:r>
    </w:p>
    <w:p w14:paraId="073B842A"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3、详细评审</w:t>
      </w:r>
    </w:p>
    <w:p w14:paraId="114A029F"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只有经过上述初审和投标报价的符合性审查并通过的投标文件（经评审的投标文件）才能进入下述详细评审。</w:t>
      </w:r>
    </w:p>
    <w:p w14:paraId="5F534C8D"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  技术标（设计方案、施工技术标）评审</w:t>
      </w:r>
    </w:p>
    <w:p w14:paraId="19AC9F4E"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3.1.1  本工程技术标评审因素考虑如下内容：分别是设计方案、施工组织设计，评分均采用打分制，每项打分的最小打分单位为0.5分，各评审内容及分值详见后附表。如果投标人未提供某项评审内容中对应的相关材料，则该项得“0”分。</w:t>
      </w:r>
    </w:p>
    <w:p w14:paraId="0E68444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3.1.2  评标委员会分组对设计方案和施工组织设计进行综合评审，按评分表内容各自独立评分。</w:t>
      </w:r>
    </w:p>
    <w:p w14:paraId="510F7869"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3.1.3 技术标得分计算：</w:t>
      </w:r>
    </w:p>
    <w:p w14:paraId="598B2537"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w:t>
      </w:r>
      <w:r w:rsidRPr="00A76976">
        <w:rPr>
          <w:rFonts w:ascii="宋体" w:hAnsi="宋体" w:hint="eastAsia"/>
          <w:szCs w:val="21"/>
        </w:rPr>
        <w:tab/>
        <w:t>设计方案得分Ai计算</w:t>
      </w:r>
    </w:p>
    <w:p w14:paraId="4A1F9D59"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设计方案评标专家评分的算术平均值，即为该投标文件的设计方案得分。</w:t>
      </w:r>
    </w:p>
    <w:p w14:paraId="39E44E87"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施工组织设计得分Bi计算</w:t>
      </w:r>
    </w:p>
    <w:p w14:paraId="06A559CD"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施工组织设计评标专家评分的算术平均值，即为该投标文件的施工组织设计得分。</w:t>
      </w:r>
    </w:p>
    <w:p w14:paraId="1072CF4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w:t>
      </w:r>
      <w:r w:rsidRPr="00A76976">
        <w:rPr>
          <w:rFonts w:ascii="宋体" w:hAnsi="宋体" w:hint="eastAsia"/>
          <w:szCs w:val="21"/>
        </w:rPr>
        <w:tab/>
        <w:t>技术标得分Ci=Ai+Bi。</w:t>
      </w:r>
    </w:p>
    <w:p w14:paraId="1F860340"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3.1.4评标委员会成员须在评标汇总表上签字，有不同意见者以书面形式予以说明。</w:t>
      </w:r>
    </w:p>
    <w:p w14:paraId="733773C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3.1.5 技术标得分超过42分的投标文件将进入后续的商务标评审并有可能中标，如果技术得分超过42分的投标人不足3家，则取技术标得分排名前3名的投标人进入后续的商务标评审并有可能中标。</w:t>
      </w:r>
    </w:p>
    <w:p w14:paraId="3161AF13" w14:textId="77777777" w:rsidR="004122E2" w:rsidRPr="00A76976" w:rsidRDefault="004122E2">
      <w:pPr>
        <w:ind w:firstLineChars="200" w:firstLine="420"/>
      </w:pPr>
      <w:r w:rsidRPr="00A76976">
        <w:rPr>
          <w:rFonts w:hint="eastAsia"/>
        </w:rPr>
        <w:t>附表</w:t>
      </w:r>
      <w:r w:rsidRPr="00A76976">
        <w:rPr>
          <w:rFonts w:hint="eastAsia"/>
        </w:rPr>
        <w:t xml:space="preserve">  </w:t>
      </w:r>
      <w:r w:rsidRPr="00A76976">
        <w:rPr>
          <w:rFonts w:hint="eastAsia"/>
        </w:rPr>
        <w:t>技术方案评分表</w:t>
      </w:r>
    </w:p>
    <w:p w14:paraId="0B8649A4" w14:textId="77777777" w:rsidR="004122E2" w:rsidRPr="00A76976" w:rsidRDefault="004122E2">
      <w:pPr>
        <w:jc w:val="center"/>
        <w:rPr>
          <w:rFonts w:hAnsi="宋体"/>
          <w:szCs w:val="21"/>
        </w:rPr>
      </w:pPr>
      <w:r w:rsidRPr="00A76976">
        <w:rPr>
          <w:rFonts w:hAnsi="宋体"/>
          <w:szCs w:val="21"/>
        </w:rPr>
        <w:t>设计方案评分表</w:t>
      </w:r>
      <w:r w:rsidRPr="00A76976">
        <w:rPr>
          <w:rFonts w:hAnsi="宋体" w:hint="eastAsia"/>
          <w:szCs w:val="21"/>
        </w:rPr>
        <w:t>（满分</w:t>
      </w:r>
      <w:r w:rsidRPr="00A76976">
        <w:rPr>
          <w:rFonts w:hAnsi="宋体" w:hint="eastAsia"/>
          <w:szCs w:val="21"/>
        </w:rPr>
        <w:t>40</w:t>
      </w:r>
      <w:r w:rsidRPr="00A76976">
        <w:rPr>
          <w:rFonts w:hAnsi="宋体" w:hint="eastAsia"/>
          <w:szCs w:val="21"/>
        </w:rPr>
        <w:t>分）</w:t>
      </w:r>
    </w:p>
    <w:tbl>
      <w:tblPr>
        <w:tblW w:w="0" w:type="auto"/>
        <w:jc w:val="center"/>
        <w:tblBorders>
          <w:top w:val="single" w:sz="6"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144"/>
        <w:gridCol w:w="5560"/>
        <w:gridCol w:w="995"/>
        <w:gridCol w:w="1231"/>
      </w:tblGrid>
      <w:tr w:rsidR="004122E2" w:rsidRPr="00A76976" w14:paraId="7DCBA509" w14:textId="77777777">
        <w:trPr>
          <w:trHeight w:val="582"/>
          <w:tblHeader/>
          <w:jc w:val="center"/>
        </w:trPr>
        <w:tc>
          <w:tcPr>
            <w:tcW w:w="2144" w:type="dxa"/>
            <w:vAlign w:val="center"/>
          </w:tcPr>
          <w:p w14:paraId="39C3D4F9"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评标要素</w:t>
            </w:r>
          </w:p>
        </w:tc>
        <w:tc>
          <w:tcPr>
            <w:tcW w:w="5560" w:type="dxa"/>
            <w:vAlign w:val="center"/>
          </w:tcPr>
          <w:p w14:paraId="28CE175F"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主要评审内容</w:t>
            </w:r>
          </w:p>
        </w:tc>
        <w:tc>
          <w:tcPr>
            <w:tcW w:w="995" w:type="dxa"/>
            <w:vAlign w:val="center"/>
          </w:tcPr>
          <w:p w14:paraId="056352DC"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满分值</w:t>
            </w:r>
          </w:p>
        </w:tc>
        <w:tc>
          <w:tcPr>
            <w:tcW w:w="1231" w:type="dxa"/>
            <w:vAlign w:val="center"/>
          </w:tcPr>
          <w:p w14:paraId="4E6E7001"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评分范围</w:t>
            </w:r>
          </w:p>
        </w:tc>
      </w:tr>
      <w:tr w:rsidR="004122E2" w:rsidRPr="00A76976" w14:paraId="52727DAE" w14:textId="77777777">
        <w:trPr>
          <w:trHeight w:val="553"/>
          <w:tblHeader/>
          <w:jc w:val="center"/>
        </w:trPr>
        <w:tc>
          <w:tcPr>
            <w:tcW w:w="2144" w:type="dxa"/>
            <w:vMerge w:val="restart"/>
            <w:vAlign w:val="center"/>
          </w:tcPr>
          <w:p w14:paraId="08873FD6"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设计部分</w:t>
            </w:r>
          </w:p>
          <w:p w14:paraId="47A8A811"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（满分 40分）</w:t>
            </w:r>
          </w:p>
        </w:tc>
        <w:tc>
          <w:tcPr>
            <w:tcW w:w="5560" w:type="dxa"/>
            <w:vAlign w:val="center"/>
          </w:tcPr>
          <w:p w14:paraId="2C447E47" w14:textId="77777777" w:rsidR="004122E2" w:rsidRPr="00A76976" w:rsidRDefault="004122E2">
            <w:pPr>
              <w:pStyle w:val="Default"/>
              <w:jc w:val="both"/>
              <w:rPr>
                <w:rFonts w:ascii="宋体" w:hAnsi="宋体" w:cs="宋体"/>
                <w:color w:val="auto"/>
                <w:sz w:val="21"/>
                <w:szCs w:val="21"/>
              </w:rPr>
            </w:pPr>
            <w:r w:rsidRPr="00A76976">
              <w:rPr>
                <w:rFonts w:ascii="宋体" w:hAnsi="宋体" w:cs="宋体" w:hint="eastAsia"/>
                <w:color w:val="auto"/>
                <w:sz w:val="21"/>
                <w:szCs w:val="21"/>
              </w:rPr>
              <w:t>(1)  设计是否符合招标文件提出的要求；是否符合国家及地方规范要求；</w:t>
            </w:r>
          </w:p>
        </w:tc>
        <w:tc>
          <w:tcPr>
            <w:tcW w:w="995" w:type="dxa"/>
            <w:vAlign w:val="center"/>
          </w:tcPr>
          <w:p w14:paraId="5AAD250F"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10</w:t>
            </w:r>
          </w:p>
        </w:tc>
        <w:tc>
          <w:tcPr>
            <w:tcW w:w="1231" w:type="dxa"/>
            <w:vAlign w:val="center"/>
          </w:tcPr>
          <w:p w14:paraId="3F73A44A" w14:textId="77777777" w:rsidR="004122E2" w:rsidRPr="00A76976" w:rsidRDefault="004122E2">
            <w:pPr>
              <w:jc w:val="center"/>
              <w:rPr>
                <w:szCs w:val="21"/>
              </w:rPr>
            </w:pPr>
            <w:r w:rsidRPr="00A76976">
              <w:rPr>
                <w:rFonts w:ascii="宋体" w:hAnsi="宋体" w:cs="宋体" w:hint="eastAsia"/>
                <w:szCs w:val="21"/>
              </w:rPr>
              <w:t>5～10</w:t>
            </w:r>
          </w:p>
        </w:tc>
      </w:tr>
      <w:tr w:rsidR="004122E2" w:rsidRPr="00A76976" w14:paraId="640A1F11" w14:textId="77777777">
        <w:trPr>
          <w:trHeight w:val="561"/>
          <w:tblHeader/>
          <w:jc w:val="center"/>
        </w:trPr>
        <w:tc>
          <w:tcPr>
            <w:tcW w:w="2144" w:type="dxa"/>
            <w:vMerge/>
            <w:vAlign w:val="center"/>
          </w:tcPr>
          <w:p w14:paraId="0D4C4B0A" w14:textId="77777777" w:rsidR="004122E2" w:rsidRPr="00A76976" w:rsidRDefault="004122E2">
            <w:pPr>
              <w:pStyle w:val="Default"/>
              <w:rPr>
                <w:rFonts w:ascii="宋体" w:hAnsi="宋体" w:cs="宋体"/>
                <w:color w:val="auto"/>
                <w:sz w:val="21"/>
                <w:szCs w:val="21"/>
              </w:rPr>
            </w:pPr>
          </w:p>
        </w:tc>
        <w:tc>
          <w:tcPr>
            <w:tcW w:w="5560" w:type="dxa"/>
            <w:vAlign w:val="center"/>
          </w:tcPr>
          <w:p w14:paraId="42E77568" w14:textId="77777777" w:rsidR="004122E2" w:rsidRPr="00A76976" w:rsidRDefault="004122E2">
            <w:pPr>
              <w:pStyle w:val="Default"/>
              <w:jc w:val="both"/>
              <w:rPr>
                <w:rFonts w:ascii="宋体" w:hAnsi="宋体" w:cs="宋体"/>
                <w:color w:val="auto"/>
                <w:sz w:val="21"/>
                <w:szCs w:val="21"/>
              </w:rPr>
            </w:pPr>
            <w:r w:rsidRPr="00A76976">
              <w:rPr>
                <w:rFonts w:ascii="宋体" w:hAnsi="宋体" w:cs="宋体" w:hint="eastAsia"/>
                <w:color w:val="auto"/>
                <w:sz w:val="21"/>
                <w:szCs w:val="21"/>
              </w:rPr>
              <w:t>(2)  对本工程现状分析是否合理，并提出了相关的方案策略，设计合理性、科学性（包括布置、总体设备配置、环保、节能及其他针对性设计要求）</w:t>
            </w:r>
          </w:p>
        </w:tc>
        <w:tc>
          <w:tcPr>
            <w:tcW w:w="995" w:type="dxa"/>
            <w:vAlign w:val="center"/>
          </w:tcPr>
          <w:p w14:paraId="448FE827"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15</w:t>
            </w:r>
          </w:p>
        </w:tc>
        <w:tc>
          <w:tcPr>
            <w:tcW w:w="1231" w:type="dxa"/>
            <w:vAlign w:val="center"/>
          </w:tcPr>
          <w:p w14:paraId="5FCA040C" w14:textId="77777777" w:rsidR="004122E2" w:rsidRPr="00A76976" w:rsidRDefault="004122E2">
            <w:pPr>
              <w:jc w:val="center"/>
              <w:rPr>
                <w:szCs w:val="21"/>
              </w:rPr>
            </w:pPr>
            <w:r w:rsidRPr="00A76976">
              <w:rPr>
                <w:rFonts w:ascii="宋体" w:hAnsi="宋体" w:cs="宋体" w:hint="eastAsia"/>
                <w:szCs w:val="21"/>
              </w:rPr>
              <w:t>8～15</w:t>
            </w:r>
          </w:p>
        </w:tc>
      </w:tr>
      <w:tr w:rsidR="004122E2" w:rsidRPr="00A76976" w14:paraId="66217AEB" w14:textId="77777777">
        <w:trPr>
          <w:trHeight w:val="563"/>
          <w:tblHeader/>
          <w:jc w:val="center"/>
        </w:trPr>
        <w:tc>
          <w:tcPr>
            <w:tcW w:w="2144" w:type="dxa"/>
            <w:vMerge/>
            <w:vAlign w:val="center"/>
          </w:tcPr>
          <w:p w14:paraId="7356BFCA" w14:textId="77777777" w:rsidR="004122E2" w:rsidRPr="00A76976" w:rsidRDefault="004122E2">
            <w:pPr>
              <w:pStyle w:val="Default"/>
              <w:rPr>
                <w:rFonts w:ascii="宋体" w:hAnsi="宋体" w:cs="宋体"/>
                <w:color w:val="auto"/>
                <w:sz w:val="21"/>
                <w:szCs w:val="21"/>
              </w:rPr>
            </w:pPr>
          </w:p>
        </w:tc>
        <w:tc>
          <w:tcPr>
            <w:tcW w:w="5560" w:type="dxa"/>
            <w:vAlign w:val="center"/>
          </w:tcPr>
          <w:p w14:paraId="6208A8CF" w14:textId="77777777" w:rsidR="004122E2" w:rsidRPr="00A76976" w:rsidRDefault="004122E2">
            <w:pPr>
              <w:pStyle w:val="Default"/>
              <w:jc w:val="both"/>
              <w:rPr>
                <w:rFonts w:ascii="宋体" w:hAnsi="宋体" w:cs="宋体"/>
                <w:color w:val="auto"/>
                <w:sz w:val="21"/>
                <w:szCs w:val="21"/>
              </w:rPr>
            </w:pPr>
            <w:r w:rsidRPr="00A76976">
              <w:rPr>
                <w:rFonts w:ascii="宋体" w:hAnsi="宋体" w:cs="宋体" w:hint="eastAsia"/>
                <w:color w:val="auto"/>
                <w:sz w:val="21"/>
                <w:szCs w:val="21"/>
              </w:rPr>
              <w:t>(3)  深度是否符合招标文件规定要求；</w:t>
            </w:r>
          </w:p>
        </w:tc>
        <w:tc>
          <w:tcPr>
            <w:tcW w:w="995" w:type="dxa"/>
            <w:vAlign w:val="center"/>
          </w:tcPr>
          <w:p w14:paraId="0140F3EE"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5</w:t>
            </w:r>
          </w:p>
        </w:tc>
        <w:tc>
          <w:tcPr>
            <w:tcW w:w="1231" w:type="dxa"/>
            <w:vAlign w:val="center"/>
          </w:tcPr>
          <w:p w14:paraId="33DAA610" w14:textId="77777777" w:rsidR="004122E2" w:rsidRPr="00A76976" w:rsidRDefault="004122E2">
            <w:pPr>
              <w:jc w:val="center"/>
              <w:rPr>
                <w:szCs w:val="21"/>
              </w:rPr>
            </w:pPr>
            <w:r w:rsidRPr="00A76976">
              <w:rPr>
                <w:rFonts w:ascii="宋体" w:hAnsi="宋体" w:cs="宋体" w:hint="eastAsia"/>
                <w:szCs w:val="21"/>
              </w:rPr>
              <w:t>3～5</w:t>
            </w:r>
          </w:p>
        </w:tc>
      </w:tr>
      <w:tr w:rsidR="004122E2" w:rsidRPr="00A76976" w14:paraId="40E2610A" w14:textId="77777777">
        <w:trPr>
          <w:trHeight w:val="556"/>
          <w:tblHeader/>
          <w:jc w:val="center"/>
        </w:trPr>
        <w:tc>
          <w:tcPr>
            <w:tcW w:w="2144" w:type="dxa"/>
            <w:vMerge/>
            <w:vAlign w:val="center"/>
          </w:tcPr>
          <w:p w14:paraId="2D757D2D" w14:textId="77777777" w:rsidR="004122E2" w:rsidRPr="00A76976" w:rsidRDefault="004122E2">
            <w:pPr>
              <w:pStyle w:val="Default"/>
              <w:rPr>
                <w:rFonts w:ascii="宋体" w:hAnsi="宋体" w:cs="宋体"/>
                <w:color w:val="auto"/>
                <w:sz w:val="21"/>
                <w:szCs w:val="21"/>
              </w:rPr>
            </w:pPr>
          </w:p>
        </w:tc>
        <w:tc>
          <w:tcPr>
            <w:tcW w:w="5560" w:type="dxa"/>
            <w:vAlign w:val="center"/>
          </w:tcPr>
          <w:p w14:paraId="0F4FE372" w14:textId="77777777" w:rsidR="004122E2" w:rsidRPr="00A76976" w:rsidRDefault="004122E2">
            <w:pPr>
              <w:pStyle w:val="Default"/>
              <w:jc w:val="both"/>
              <w:rPr>
                <w:rFonts w:ascii="宋体" w:hAnsi="宋体" w:cs="宋体"/>
                <w:color w:val="auto"/>
                <w:sz w:val="21"/>
                <w:szCs w:val="21"/>
              </w:rPr>
            </w:pPr>
            <w:r w:rsidRPr="00A76976">
              <w:rPr>
                <w:rFonts w:ascii="宋体" w:hAnsi="宋体" w:cs="宋体" w:hint="eastAsia"/>
                <w:color w:val="auto"/>
                <w:sz w:val="21"/>
                <w:szCs w:val="21"/>
              </w:rPr>
              <w:t>(4)  产品与设备的选型等是否符合招标文件要求</w:t>
            </w:r>
          </w:p>
        </w:tc>
        <w:tc>
          <w:tcPr>
            <w:tcW w:w="995" w:type="dxa"/>
            <w:vAlign w:val="center"/>
          </w:tcPr>
          <w:p w14:paraId="06D53375"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5</w:t>
            </w:r>
          </w:p>
        </w:tc>
        <w:tc>
          <w:tcPr>
            <w:tcW w:w="1231" w:type="dxa"/>
            <w:vAlign w:val="center"/>
          </w:tcPr>
          <w:p w14:paraId="3C23B4F8" w14:textId="77777777" w:rsidR="004122E2" w:rsidRPr="00A76976" w:rsidRDefault="004122E2">
            <w:pPr>
              <w:jc w:val="center"/>
              <w:rPr>
                <w:szCs w:val="21"/>
              </w:rPr>
            </w:pPr>
            <w:r w:rsidRPr="00A76976">
              <w:rPr>
                <w:rFonts w:ascii="宋体" w:hAnsi="宋体" w:cs="宋体" w:hint="eastAsia"/>
                <w:szCs w:val="21"/>
              </w:rPr>
              <w:t>3～5</w:t>
            </w:r>
          </w:p>
        </w:tc>
      </w:tr>
      <w:tr w:rsidR="004122E2" w:rsidRPr="00A76976" w14:paraId="01FBA5E1" w14:textId="77777777">
        <w:trPr>
          <w:trHeight w:val="689"/>
          <w:tblHeader/>
          <w:jc w:val="center"/>
        </w:trPr>
        <w:tc>
          <w:tcPr>
            <w:tcW w:w="2144" w:type="dxa"/>
            <w:vMerge/>
            <w:vAlign w:val="center"/>
          </w:tcPr>
          <w:p w14:paraId="47B19965" w14:textId="77777777" w:rsidR="004122E2" w:rsidRPr="00A76976" w:rsidRDefault="004122E2">
            <w:pPr>
              <w:pStyle w:val="Default"/>
              <w:rPr>
                <w:rFonts w:ascii="宋体" w:hAnsi="宋体" w:cs="宋体"/>
                <w:color w:val="auto"/>
                <w:sz w:val="21"/>
                <w:szCs w:val="21"/>
              </w:rPr>
            </w:pPr>
          </w:p>
        </w:tc>
        <w:tc>
          <w:tcPr>
            <w:tcW w:w="5560" w:type="dxa"/>
            <w:vAlign w:val="center"/>
          </w:tcPr>
          <w:p w14:paraId="03568C97" w14:textId="77777777" w:rsidR="004122E2" w:rsidRPr="00A76976" w:rsidRDefault="004122E2">
            <w:pPr>
              <w:pStyle w:val="Default"/>
              <w:jc w:val="both"/>
              <w:rPr>
                <w:rFonts w:ascii="宋体" w:hAnsi="宋体" w:cs="宋体"/>
                <w:color w:val="auto"/>
                <w:sz w:val="21"/>
                <w:szCs w:val="21"/>
              </w:rPr>
            </w:pPr>
            <w:r w:rsidRPr="00A76976">
              <w:rPr>
                <w:rFonts w:ascii="宋体" w:hAnsi="宋体" w:cs="宋体" w:hint="eastAsia"/>
                <w:color w:val="auto"/>
                <w:sz w:val="21"/>
                <w:szCs w:val="21"/>
              </w:rPr>
              <w:t>(5)  设计方案功能化实现情况</w:t>
            </w:r>
          </w:p>
        </w:tc>
        <w:tc>
          <w:tcPr>
            <w:tcW w:w="995" w:type="dxa"/>
            <w:vAlign w:val="center"/>
          </w:tcPr>
          <w:p w14:paraId="2A5C289E" w14:textId="77777777" w:rsidR="004122E2" w:rsidRPr="00A76976" w:rsidRDefault="004122E2">
            <w:pPr>
              <w:pStyle w:val="Default"/>
              <w:jc w:val="center"/>
              <w:rPr>
                <w:rFonts w:ascii="宋体" w:hAnsi="宋体" w:cs="宋体"/>
                <w:color w:val="auto"/>
                <w:sz w:val="21"/>
                <w:szCs w:val="21"/>
              </w:rPr>
            </w:pPr>
            <w:r w:rsidRPr="00A76976">
              <w:rPr>
                <w:rFonts w:ascii="宋体" w:hAnsi="宋体" w:cs="宋体" w:hint="eastAsia"/>
                <w:color w:val="auto"/>
                <w:sz w:val="21"/>
                <w:szCs w:val="21"/>
              </w:rPr>
              <w:t>5</w:t>
            </w:r>
          </w:p>
        </w:tc>
        <w:tc>
          <w:tcPr>
            <w:tcW w:w="1231" w:type="dxa"/>
            <w:vAlign w:val="center"/>
          </w:tcPr>
          <w:p w14:paraId="2C8EEBDF" w14:textId="77777777" w:rsidR="004122E2" w:rsidRPr="00A76976" w:rsidRDefault="004122E2">
            <w:pPr>
              <w:jc w:val="center"/>
              <w:rPr>
                <w:szCs w:val="21"/>
              </w:rPr>
            </w:pPr>
            <w:r w:rsidRPr="00A76976">
              <w:rPr>
                <w:rFonts w:ascii="宋体" w:hAnsi="宋体" w:cs="宋体" w:hint="eastAsia"/>
                <w:szCs w:val="21"/>
              </w:rPr>
              <w:t>3～5</w:t>
            </w:r>
          </w:p>
        </w:tc>
      </w:tr>
    </w:tbl>
    <w:p w14:paraId="2E175060" w14:textId="77777777" w:rsidR="004122E2" w:rsidRPr="00A76976" w:rsidRDefault="004122E2">
      <w:pPr>
        <w:rPr>
          <w:szCs w:val="21"/>
        </w:rPr>
      </w:pPr>
    </w:p>
    <w:p w14:paraId="4F735016" w14:textId="77777777" w:rsidR="004122E2" w:rsidRPr="00A76976" w:rsidRDefault="004122E2">
      <w:pPr>
        <w:jc w:val="center"/>
        <w:rPr>
          <w:rFonts w:hAnsi="宋体"/>
          <w:szCs w:val="21"/>
        </w:rPr>
      </w:pPr>
      <w:r w:rsidRPr="00A76976">
        <w:rPr>
          <w:rFonts w:hAnsi="宋体"/>
          <w:szCs w:val="21"/>
        </w:rPr>
        <w:t>施工组织设计评分表</w:t>
      </w:r>
      <w:r w:rsidRPr="00A76976">
        <w:rPr>
          <w:rFonts w:hAnsi="宋体" w:hint="eastAsia"/>
          <w:szCs w:val="21"/>
        </w:rPr>
        <w:t>（满分</w:t>
      </w:r>
      <w:r w:rsidRPr="00A76976">
        <w:rPr>
          <w:rFonts w:hAnsi="宋体" w:hint="eastAsia"/>
          <w:szCs w:val="21"/>
        </w:rPr>
        <w:t>30</w:t>
      </w:r>
      <w:r w:rsidRPr="00A76976">
        <w:rPr>
          <w:rFonts w:hAnsi="宋体" w:hint="eastAsia"/>
          <w:szCs w:val="21"/>
        </w:rPr>
        <w:t>分）</w:t>
      </w:r>
    </w:p>
    <w:tbl>
      <w:tblPr>
        <w:tblW w:w="0" w:type="auto"/>
        <w:jc w:val="center"/>
        <w:tblBorders>
          <w:top w:val="single" w:sz="6"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144"/>
        <w:gridCol w:w="5560"/>
        <w:gridCol w:w="995"/>
        <w:gridCol w:w="1231"/>
      </w:tblGrid>
      <w:tr w:rsidR="004122E2" w:rsidRPr="00A76976" w14:paraId="5FAE677E" w14:textId="77777777">
        <w:trPr>
          <w:trHeight w:val="564"/>
          <w:tblHeader/>
          <w:jc w:val="center"/>
        </w:trPr>
        <w:tc>
          <w:tcPr>
            <w:tcW w:w="2144" w:type="dxa"/>
            <w:vAlign w:val="center"/>
          </w:tcPr>
          <w:p w14:paraId="15D44B57" w14:textId="77777777" w:rsidR="004122E2" w:rsidRPr="00A76976" w:rsidRDefault="004122E2">
            <w:pPr>
              <w:snapToGrid w:val="0"/>
              <w:jc w:val="center"/>
              <w:rPr>
                <w:rFonts w:ascii="宋体" w:hAnsi="宋体"/>
                <w:szCs w:val="21"/>
              </w:rPr>
            </w:pPr>
            <w:r w:rsidRPr="00A76976">
              <w:rPr>
                <w:rFonts w:ascii="宋体" w:hAnsi="宋体" w:hint="eastAsia"/>
                <w:szCs w:val="21"/>
              </w:rPr>
              <w:t>评标要素</w:t>
            </w:r>
          </w:p>
        </w:tc>
        <w:tc>
          <w:tcPr>
            <w:tcW w:w="5560" w:type="dxa"/>
            <w:vAlign w:val="center"/>
          </w:tcPr>
          <w:p w14:paraId="0C5AF8F0" w14:textId="77777777" w:rsidR="004122E2" w:rsidRPr="00A76976" w:rsidRDefault="004122E2">
            <w:pPr>
              <w:snapToGrid w:val="0"/>
              <w:ind w:leftChars="-1" w:left="-2"/>
              <w:jc w:val="center"/>
              <w:rPr>
                <w:rFonts w:ascii="宋体" w:hAnsi="宋体"/>
                <w:szCs w:val="21"/>
              </w:rPr>
            </w:pPr>
            <w:r w:rsidRPr="00A76976">
              <w:rPr>
                <w:rFonts w:ascii="宋体" w:hAnsi="宋体" w:cs="楷体_GB2312" w:hint="eastAsia"/>
                <w:szCs w:val="21"/>
              </w:rPr>
              <w:t>主要评审内容</w:t>
            </w:r>
          </w:p>
        </w:tc>
        <w:tc>
          <w:tcPr>
            <w:tcW w:w="995" w:type="dxa"/>
            <w:vAlign w:val="center"/>
          </w:tcPr>
          <w:p w14:paraId="190CC8BC"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hint="eastAsia"/>
                <w:color w:val="auto"/>
                <w:sz w:val="21"/>
                <w:szCs w:val="21"/>
              </w:rPr>
              <w:t>满分值</w:t>
            </w:r>
          </w:p>
        </w:tc>
        <w:tc>
          <w:tcPr>
            <w:tcW w:w="1231" w:type="dxa"/>
            <w:vAlign w:val="center"/>
          </w:tcPr>
          <w:p w14:paraId="1A7D9AF5"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评分范围</w:t>
            </w:r>
          </w:p>
        </w:tc>
      </w:tr>
      <w:tr w:rsidR="004122E2" w:rsidRPr="00A76976" w14:paraId="27045220" w14:textId="77777777">
        <w:trPr>
          <w:trHeight w:val="1143"/>
          <w:jc w:val="center"/>
        </w:trPr>
        <w:tc>
          <w:tcPr>
            <w:tcW w:w="2144" w:type="dxa"/>
            <w:vAlign w:val="center"/>
          </w:tcPr>
          <w:p w14:paraId="40C53958" w14:textId="77777777" w:rsidR="004122E2" w:rsidRPr="00A76976" w:rsidRDefault="004122E2">
            <w:pPr>
              <w:snapToGrid w:val="0"/>
              <w:rPr>
                <w:rFonts w:ascii="宋体" w:hAnsi="宋体"/>
                <w:szCs w:val="21"/>
              </w:rPr>
            </w:pPr>
            <w:r w:rsidRPr="00A76976">
              <w:rPr>
                <w:rFonts w:ascii="宋体" w:hAnsi="宋体"/>
                <w:szCs w:val="21"/>
              </w:rPr>
              <w:t>施工总体平面布置、全场性临设工程</w:t>
            </w:r>
          </w:p>
        </w:tc>
        <w:tc>
          <w:tcPr>
            <w:tcW w:w="5560" w:type="dxa"/>
            <w:vAlign w:val="center"/>
          </w:tcPr>
          <w:p w14:paraId="6935C660" w14:textId="77777777" w:rsidR="004122E2" w:rsidRPr="00A76976" w:rsidRDefault="004122E2">
            <w:pPr>
              <w:snapToGrid w:val="0"/>
              <w:ind w:leftChars="-1" w:left="-2"/>
              <w:rPr>
                <w:rFonts w:ascii="宋体" w:hAnsi="宋体"/>
                <w:szCs w:val="21"/>
              </w:rPr>
            </w:pPr>
            <w:r w:rsidRPr="00A76976">
              <w:rPr>
                <w:rFonts w:ascii="宋体" w:hAnsi="宋体" w:hint="eastAsia"/>
                <w:szCs w:val="21"/>
              </w:rPr>
              <w:t>根据</w:t>
            </w:r>
            <w:r w:rsidRPr="00A76976">
              <w:rPr>
                <w:rFonts w:ascii="宋体" w:hAnsi="宋体"/>
                <w:szCs w:val="21"/>
              </w:rPr>
              <w:t>施工总体平面布置</w:t>
            </w:r>
            <w:r w:rsidRPr="00A76976">
              <w:rPr>
                <w:rFonts w:ascii="宋体" w:hAnsi="宋体" w:hint="eastAsia"/>
                <w:szCs w:val="21"/>
              </w:rPr>
              <w:t>合理与否，以及现场临时设施布置的安全性、合理性、科学性。</w:t>
            </w:r>
          </w:p>
        </w:tc>
        <w:tc>
          <w:tcPr>
            <w:tcW w:w="995" w:type="dxa"/>
            <w:vAlign w:val="center"/>
          </w:tcPr>
          <w:p w14:paraId="4F082FCF"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5</w:t>
            </w:r>
          </w:p>
        </w:tc>
        <w:tc>
          <w:tcPr>
            <w:tcW w:w="1231" w:type="dxa"/>
            <w:vAlign w:val="center"/>
          </w:tcPr>
          <w:p w14:paraId="081EF75D"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3～5</w:t>
            </w:r>
          </w:p>
        </w:tc>
      </w:tr>
      <w:tr w:rsidR="004122E2" w:rsidRPr="00A76976" w14:paraId="63BA8014" w14:textId="77777777">
        <w:trPr>
          <w:trHeight w:val="1727"/>
          <w:jc w:val="center"/>
        </w:trPr>
        <w:tc>
          <w:tcPr>
            <w:tcW w:w="2144" w:type="dxa"/>
            <w:vAlign w:val="center"/>
          </w:tcPr>
          <w:p w14:paraId="6BCF56F6" w14:textId="77777777" w:rsidR="004122E2" w:rsidRPr="00A76976" w:rsidRDefault="004122E2">
            <w:pPr>
              <w:snapToGrid w:val="0"/>
              <w:rPr>
                <w:rFonts w:ascii="宋体" w:hAnsi="宋体"/>
                <w:szCs w:val="21"/>
              </w:rPr>
            </w:pPr>
            <w:r w:rsidRPr="00A76976">
              <w:rPr>
                <w:rFonts w:ascii="宋体" w:hAnsi="宋体"/>
                <w:szCs w:val="21"/>
              </w:rPr>
              <w:t>施工技术方案及控制措施</w:t>
            </w:r>
          </w:p>
        </w:tc>
        <w:tc>
          <w:tcPr>
            <w:tcW w:w="5560" w:type="dxa"/>
            <w:vAlign w:val="center"/>
          </w:tcPr>
          <w:p w14:paraId="0C480432" w14:textId="77777777" w:rsidR="004122E2" w:rsidRPr="00A76976" w:rsidRDefault="004122E2">
            <w:pPr>
              <w:snapToGrid w:val="0"/>
              <w:ind w:leftChars="-1" w:left="-2"/>
              <w:rPr>
                <w:rFonts w:ascii="宋体" w:hAnsi="宋体"/>
                <w:szCs w:val="21"/>
              </w:rPr>
            </w:pPr>
            <w:r w:rsidRPr="00A76976">
              <w:rPr>
                <w:rFonts w:ascii="宋体" w:hAnsi="宋体" w:hint="eastAsia"/>
                <w:szCs w:val="21"/>
              </w:rPr>
              <w:t>根据</w:t>
            </w:r>
            <w:r w:rsidRPr="00A76976">
              <w:rPr>
                <w:rFonts w:ascii="宋体" w:hAnsi="宋体"/>
                <w:szCs w:val="21"/>
              </w:rPr>
              <w:t>施工顺序</w:t>
            </w:r>
            <w:r w:rsidRPr="00A76976">
              <w:rPr>
                <w:rFonts w:ascii="宋体" w:hAnsi="宋体" w:hint="eastAsia"/>
                <w:szCs w:val="21"/>
              </w:rPr>
              <w:t>合理与否，</w:t>
            </w:r>
            <w:r w:rsidRPr="00A76976">
              <w:rPr>
                <w:rFonts w:ascii="宋体" w:hAnsi="宋体"/>
                <w:szCs w:val="21"/>
              </w:rPr>
              <w:t>主要工序的施工技术方案</w:t>
            </w:r>
            <w:r w:rsidRPr="00A76976">
              <w:rPr>
                <w:rFonts w:ascii="宋体" w:hAnsi="宋体" w:hint="eastAsia"/>
                <w:szCs w:val="21"/>
              </w:rPr>
              <w:t>的优劣以及</w:t>
            </w:r>
            <w:r w:rsidRPr="00A76976">
              <w:rPr>
                <w:rFonts w:ascii="宋体" w:hAnsi="宋体"/>
                <w:szCs w:val="21"/>
              </w:rPr>
              <w:t>施工方案与设计方案的衔接。</w:t>
            </w:r>
          </w:p>
        </w:tc>
        <w:tc>
          <w:tcPr>
            <w:tcW w:w="995" w:type="dxa"/>
            <w:vAlign w:val="center"/>
          </w:tcPr>
          <w:p w14:paraId="41D5AA23"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10</w:t>
            </w:r>
          </w:p>
        </w:tc>
        <w:tc>
          <w:tcPr>
            <w:tcW w:w="1231" w:type="dxa"/>
            <w:vAlign w:val="center"/>
          </w:tcPr>
          <w:p w14:paraId="3CECCE7E"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5～10</w:t>
            </w:r>
          </w:p>
        </w:tc>
      </w:tr>
      <w:tr w:rsidR="004122E2" w:rsidRPr="00A76976" w14:paraId="5C40E73E" w14:textId="77777777">
        <w:trPr>
          <w:trHeight w:val="1143"/>
          <w:jc w:val="center"/>
        </w:trPr>
        <w:tc>
          <w:tcPr>
            <w:tcW w:w="2144" w:type="dxa"/>
            <w:vAlign w:val="center"/>
          </w:tcPr>
          <w:p w14:paraId="04D063F9" w14:textId="77777777" w:rsidR="004122E2" w:rsidRPr="00A76976" w:rsidRDefault="004122E2">
            <w:pPr>
              <w:snapToGrid w:val="0"/>
              <w:rPr>
                <w:rFonts w:ascii="宋体" w:hAnsi="宋体"/>
                <w:szCs w:val="21"/>
              </w:rPr>
            </w:pPr>
            <w:r w:rsidRPr="00A76976">
              <w:rPr>
                <w:rFonts w:ascii="宋体" w:hAnsi="宋体"/>
                <w:szCs w:val="21"/>
              </w:rPr>
              <w:t>质量、工期保证措施</w:t>
            </w:r>
          </w:p>
        </w:tc>
        <w:tc>
          <w:tcPr>
            <w:tcW w:w="5560" w:type="dxa"/>
            <w:vAlign w:val="center"/>
          </w:tcPr>
          <w:p w14:paraId="4997FFBA" w14:textId="77777777" w:rsidR="004122E2" w:rsidRPr="00A76976" w:rsidRDefault="004122E2">
            <w:pPr>
              <w:snapToGrid w:val="0"/>
              <w:ind w:leftChars="-1" w:left="-2"/>
              <w:rPr>
                <w:rFonts w:ascii="宋体" w:hAnsi="宋体"/>
                <w:szCs w:val="21"/>
              </w:rPr>
            </w:pPr>
            <w:r w:rsidRPr="00A76976">
              <w:rPr>
                <w:rFonts w:ascii="宋体" w:hAnsi="宋体" w:hint="eastAsia"/>
                <w:szCs w:val="21"/>
              </w:rPr>
              <w:t>根据质量目标、工期计划及</w:t>
            </w:r>
            <w:r w:rsidRPr="00A76976">
              <w:rPr>
                <w:rFonts w:ascii="宋体" w:hAnsi="宋体"/>
                <w:szCs w:val="21"/>
              </w:rPr>
              <w:t>质量、工期保证措施是否到位</w:t>
            </w:r>
            <w:r w:rsidRPr="00A76976">
              <w:rPr>
                <w:rFonts w:ascii="宋体" w:hAnsi="宋体" w:hint="eastAsia"/>
                <w:szCs w:val="21"/>
              </w:rPr>
              <w:t>。</w:t>
            </w:r>
          </w:p>
        </w:tc>
        <w:tc>
          <w:tcPr>
            <w:tcW w:w="995" w:type="dxa"/>
            <w:vAlign w:val="center"/>
          </w:tcPr>
          <w:p w14:paraId="673A6C38"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5</w:t>
            </w:r>
          </w:p>
        </w:tc>
        <w:tc>
          <w:tcPr>
            <w:tcW w:w="1231" w:type="dxa"/>
            <w:vAlign w:val="center"/>
          </w:tcPr>
          <w:p w14:paraId="47567E87"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3～5</w:t>
            </w:r>
          </w:p>
        </w:tc>
      </w:tr>
      <w:tr w:rsidR="004122E2" w:rsidRPr="00A76976" w14:paraId="37AC8FBE" w14:textId="77777777">
        <w:trPr>
          <w:trHeight w:val="1143"/>
          <w:jc w:val="center"/>
        </w:trPr>
        <w:tc>
          <w:tcPr>
            <w:tcW w:w="2144" w:type="dxa"/>
            <w:vAlign w:val="center"/>
          </w:tcPr>
          <w:p w14:paraId="40F42C6F" w14:textId="77777777" w:rsidR="004122E2" w:rsidRPr="00A76976" w:rsidRDefault="004122E2">
            <w:pPr>
              <w:snapToGrid w:val="0"/>
              <w:rPr>
                <w:rFonts w:ascii="宋体" w:hAnsi="宋体"/>
                <w:szCs w:val="21"/>
              </w:rPr>
            </w:pPr>
            <w:r w:rsidRPr="00A76976">
              <w:rPr>
                <w:rFonts w:ascii="宋体" w:hAnsi="宋体"/>
                <w:szCs w:val="21"/>
              </w:rPr>
              <w:t>安全生产、文明施工的计划及目标管理的措施</w:t>
            </w:r>
          </w:p>
        </w:tc>
        <w:tc>
          <w:tcPr>
            <w:tcW w:w="5560" w:type="dxa"/>
            <w:vAlign w:val="center"/>
          </w:tcPr>
          <w:p w14:paraId="72598247" w14:textId="77777777" w:rsidR="004122E2" w:rsidRPr="00A76976" w:rsidRDefault="004122E2">
            <w:pPr>
              <w:snapToGrid w:val="0"/>
              <w:ind w:leftChars="-1" w:left="-2"/>
              <w:rPr>
                <w:rFonts w:ascii="宋体" w:hAnsi="宋体"/>
                <w:szCs w:val="21"/>
              </w:rPr>
            </w:pPr>
            <w:r w:rsidRPr="00A76976">
              <w:rPr>
                <w:rFonts w:ascii="宋体" w:hAnsi="宋体" w:hint="eastAsia"/>
                <w:szCs w:val="21"/>
              </w:rPr>
              <w:t>根据</w:t>
            </w:r>
            <w:r w:rsidRPr="00A76976">
              <w:rPr>
                <w:rFonts w:ascii="宋体" w:hAnsi="宋体"/>
                <w:szCs w:val="21"/>
              </w:rPr>
              <w:t>安全生产、文明施工的计划及目标管理的措施到位、针对性</w:t>
            </w:r>
            <w:r w:rsidRPr="00A76976">
              <w:rPr>
                <w:rFonts w:ascii="宋体" w:hAnsi="宋体" w:hint="eastAsia"/>
                <w:szCs w:val="21"/>
              </w:rPr>
              <w:t>的优劣。</w:t>
            </w:r>
          </w:p>
        </w:tc>
        <w:tc>
          <w:tcPr>
            <w:tcW w:w="995" w:type="dxa"/>
            <w:vAlign w:val="center"/>
          </w:tcPr>
          <w:p w14:paraId="6EE7C378"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5</w:t>
            </w:r>
          </w:p>
        </w:tc>
        <w:tc>
          <w:tcPr>
            <w:tcW w:w="1231" w:type="dxa"/>
            <w:vAlign w:val="center"/>
          </w:tcPr>
          <w:p w14:paraId="4C42BF2A" w14:textId="77777777" w:rsidR="004122E2" w:rsidRPr="00A76976" w:rsidRDefault="004122E2">
            <w:pPr>
              <w:pStyle w:val="Default"/>
              <w:keepNext/>
              <w:keepLines/>
              <w:jc w:val="center"/>
              <w:rPr>
                <w:rFonts w:ascii="宋体" w:hAnsi="宋体" w:cs="宋体"/>
                <w:color w:val="auto"/>
                <w:sz w:val="21"/>
                <w:szCs w:val="21"/>
              </w:rPr>
            </w:pPr>
            <w:r w:rsidRPr="00A76976">
              <w:rPr>
                <w:rFonts w:ascii="宋体" w:hAnsi="宋体" w:cs="宋体" w:hint="eastAsia"/>
                <w:color w:val="auto"/>
                <w:sz w:val="21"/>
                <w:szCs w:val="21"/>
              </w:rPr>
              <w:t>3～5</w:t>
            </w:r>
          </w:p>
        </w:tc>
      </w:tr>
      <w:tr w:rsidR="004122E2" w:rsidRPr="00A76976" w14:paraId="3D0B627F" w14:textId="77777777">
        <w:trPr>
          <w:trHeight w:val="961"/>
          <w:jc w:val="center"/>
        </w:trPr>
        <w:tc>
          <w:tcPr>
            <w:tcW w:w="2144" w:type="dxa"/>
            <w:vAlign w:val="center"/>
          </w:tcPr>
          <w:p w14:paraId="72132B8F" w14:textId="77777777" w:rsidR="004122E2" w:rsidRPr="00A76976" w:rsidRDefault="004122E2">
            <w:pPr>
              <w:snapToGrid w:val="0"/>
              <w:rPr>
                <w:rFonts w:ascii="宋体" w:hAnsi="宋体"/>
                <w:szCs w:val="21"/>
              </w:rPr>
            </w:pPr>
            <w:r w:rsidRPr="00A76976">
              <w:rPr>
                <w:rFonts w:ascii="宋体" w:hAnsi="宋体"/>
                <w:szCs w:val="21"/>
              </w:rPr>
              <w:t>项目管理体系、</w:t>
            </w:r>
            <w:r w:rsidRPr="00A76976">
              <w:rPr>
                <w:rFonts w:ascii="宋体" w:hAnsi="宋体" w:hint="eastAsia"/>
                <w:szCs w:val="21"/>
              </w:rPr>
              <w:t>项目负责人、各专业</w:t>
            </w:r>
            <w:r w:rsidRPr="00A76976">
              <w:rPr>
                <w:rFonts w:ascii="宋体" w:hAnsi="宋体"/>
                <w:szCs w:val="21"/>
              </w:rPr>
              <w:t>项目经理、技术负责人资历及对本工程的胜任程度和</w:t>
            </w:r>
            <w:r w:rsidRPr="00A76976">
              <w:rPr>
                <w:rFonts w:ascii="宋体" w:hAnsi="宋体" w:hint="eastAsia"/>
                <w:szCs w:val="21"/>
              </w:rPr>
              <w:t>其他主要人员配置</w:t>
            </w:r>
          </w:p>
        </w:tc>
        <w:tc>
          <w:tcPr>
            <w:tcW w:w="5560" w:type="dxa"/>
            <w:vAlign w:val="center"/>
          </w:tcPr>
          <w:p w14:paraId="647B0E59" w14:textId="77777777" w:rsidR="004122E2" w:rsidRPr="00A76976" w:rsidRDefault="004122E2">
            <w:pPr>
              <w:snapToGrid w:val="0"/>
              <w:ind w:leftChars="-1" w:left="-2"/>
              <w:rPr>
                <w:rFonts w:ascii="宋体" w:hAnsi="宋体"/>
                <w:szCs w:val="21"/>
              </w:rPr>
            </w:pPr>
            <w:r w:rsidRPr="00A76976">
              <w:rPr>
                <w:rFonts w:ascii="宋体" w:hAnsi="宋体" w:hint="eastAsia"/>
                <w:szCs w:val="21"/>
              </w:rPr>
              <w:t>根据</w:t>
            </w:r>
            <w:r w:rsidRPr="00A76976">
              <w:rPr>
                <w:rFonts w:ascii="宋体" w:hAnsi="宋体"/>
                <w:szCs w:val="21"/>
              </w:rPr>
              <w:t>项目管理体系、</w:t>
            </w:r>
            <w:r w:rsidRPr="00A76976">
              <w:rPr>
                <w:rFonts w:ascii="宋体" w:hAnsi="宋体" w:hint="eastAsia"/>
                <w:szCs w:val="21"/>
              </w:rPr>
              <w:t>项目负责人、各</w:t>
            </w:r>
            <w:r w:rsidRPr="00A76976">
              <w:rPr>
                <w:rFonts w:ascii="宋体" w:hAnsi="宋体"/>
                <w:szCs w:val="21"/>
              </w:rPr>
              <w:t>项目经理、技术负责人资历及对本工程的胜任程度</w:t>
            </w:r>
            <w:r w:rsidRPr="00A76976">
              <w:rPr>
                <w:rFonts w:ascii="宋体" w:hAnsi="宋体" w:hint="eastAsia"/>
                <w:szCs w:val="21"/>
              </w:rPr>
              <w:t>；其他主要人员配置合理程度。</w:t>
            </w:r>
          </w:p>
        </w:tc>
        <w:tc>
          <w:tcPr>
            <w:tcW w:w="995" w:type="dxa"/>
            <w:vAlign w:val="center"/>
          </w:tcPr>
          <w:p w14:paraId="5FE260D8" w14:textId="77777777" w:rsidR="004122E2" w:rsidRPr="00A76976" w:rsidRDefault="004122E2">
            <w:pPr>
              <w:snapToGrid w:val="0"/>
              <w:ind w:leftChars="-1" w:left="-2"/>
              <w:jc w:val="center"/>
              <w:rPr>
                <w:rFonts w:ascii="宋体" w:hAnsi="宋体"/>
                <w:szCs w:val="21"/>
              </w:rPr>
            </w:pPr>
            <w:r w:rsidRPr="00A76976">
              <w:rPr>
                <w:rFonts w:ascii="宋体" w:hAnsi="宋体" w:hint="eastAsia"/>
                <w:szCs w:val="21"/>
              </w:rPr>
              <w:t>5</w:t>
            </w:r>
          </w:p>
        </w:tc>
        <w:tc>
          <w:tcPr>
            <w:tcW w:w="1231" w:type="dxa"/>
            <w:vAlign w:val="center"/>
          </w:tcPr>
          <w:p w14:paraId="0AAA299F" w14:textId="77777777" w:rsidR="004122E2" w:rsidRPr="00A76976" w:rsidRDefault="004122E2">
            <w:pPr>
              <w:snapToGrid w:val="0"/>
              <w:ind w:leftChars="-1" w:left="-2"/>
              <w:jc w:val="center"/>
              <w:rPr>
                <w:rFonts w:ascii="宋体" w:hAnsi="宋体"/>
                <w:szCs w:val="21"/>
              </w:rPr>
            </w:pPr>
            <w:r w:rsidRPr="00A76976">
              <w:rPr>
                <w:rFonts w:ascii="宋体" w:hAnsi="宋体" w:cs="宋体" w:hint="eastAsia"/>
                <w:szCs w:val="21"/>
              </w:rPr>
              <w:t>3～5</w:t>
            </w:r>
          </w:p>
        </w:tc>
      </w:tr>
    </w:tbl>
    <w:p w14:paraId="78CE82A4" w14:textId="77777777" w:rsidR="004122E2" w:rsidRPr="00A76976" w:rsidRDefault="004122E2">
      <w:pPr>
        <w:spacing w:line="360" w:lineRule="auto"/>
        <w:ind w:firstLine="510"/>
        <w:jc w:val="left"/>
        <w:rPr>
          <w:rFonts w:ascii="宋体" w:hAnsi="宋体"/>
          <w:szCs w:val="21"/>
        </w:rPr>
      </w:pPr>
    </w:p>
    <w:p w14:paraId="2576CBF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4.2  商务标评审（满分30分）</w:t>
      </w:r>
    </w:p>
    <w:p w14:paraId="597C4681"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4.2.1初步评审</w:t>
      </w:r>
    </w:p>
    <w:p w14:paraId="0FA9B967" w14:textId="77777777" w:rsidR="004122E2" w:rsidRPr="00A76976" w:rsidRDefault="004122E2">
      <w:pPr>
        <w:tabs>
          <w:tab w:val="left" w:pos="720"/>
        </w:tabs>
        <w:spacing w:line="360" w:lineRule="auto"/>
        <w:ind w:rightChars="-24" w:right="-50" w:firstLineChars="202" w:firstLine="424"/>
      </w:pPr>
      <w:r w:rsidRPr="00A76976">
        <w:rPr>
          <w:rFonts w:hint="eastAsia"/>
        </w:rPr>
        <w:t>①</w:t>
      </w:r>
      <w:r w:rsidRPr="00A76976">
        <w:t>措施费清单报价中安全防护、文明施工措施的费用明显偏低或</w:t>
      </w:r>
      <w:r w:rsidRPr="00A76976">
        <w:rPr>
          <w:rFonts w:hint="eastAsia"/>
        </w:rPr>
        <w:t>明显偏高</w:t>
      </w:r>
      <w:r w:rsidRPr="00A76976">
        <w:t>，不符合《上海市建设工程安全防护、文明施工措施费用管理暂行规定》（沪建交</w:t>
      </w:r>
      <w:r w:rsidRPr="00A76976">
        <w:t>[2006]445</w:t>
      </w:r>
      <w:r w:rsidRPr="00A76976">
        <w:t>号）</w:t>
      </w:r>
      <w:r w:rsidRPr="00A76976">
        <w:rPr>
          <w:rFonts w:hint="eastAsia"/>
        </w:rPr>
        <w:t>通知要求的，经评标委员会评审可作否决投标处理。</w:t>
      </w:r>
      <w:r w:rsidRPr="00A76976">
        <w:t>本工程安全防护、文明施工措施费费不得低于分部分项清单合计报价</w:t>
      </w:r>
      <w:r w:rsidRPr="00A76976">
        <w:t>×</w:t>
      </w:r>
      <w:r w:rsidRPr="00A76976">
        <w:rPr>
          <w:rFonts w:hint="eastAsia"/>
        </w:rPr>
        <w:t>1.0%</w:t>
      </w:r>
      <w:r w:rsidRPr="00A76976">
        <w:rPr>
          <w:rFonts w:hint="eastAsia"/>
        </w:rPr>
        <w:t>的</w:t>
      </w:r>
      <w:r w:rsidRPr="00A76976">
        <w:rPr>
          <w:rFonts w:hint="eastAsia"/>
        </w:rPr>
        <w:t>90%</w:t>
      </w:r>
      <w:r w:rsidRPr="00A76976">
        <w:rPr>
          <w:rFonts w:hint="eastAsia"/>
        </w:rPr>
        <w:t>。</w:t>
      </w:r>
    </w:p>
    <w:p w14:paraId="7D3A6587" w14:textId="77777777" w:rsidR="004122E2" w:rsidRPr="00A76976" w:rsidRDefault="004122E2">
      <w:pPr>
        <w:tabs>
          <w:tab w:val="left" w:pos="720"/>
          <w:tab w:val="left" w:pos="2552"/>
        </w:tabs>
        <w:spacing w:line="360" w:lineRule="auto"/>
        <w:ind w:rightChars="-24" w:right="-50" w:firstLineChars="202" w:firstLine="424"/>
      </w:pPr>
      <w:r w:rsidRPr="00A76976">
        <w:rPr>
          <w:rFonts w:hint="eastAsia"/>
        </w:rPr>
        <w:t>②</w:t>
      </w:r>
      <w:r w:rsidRPr="00A76976">
        <w:rPr>
          <w:rFonts w:hint="eastAsia"/>
        </w:rPr>
        <w:t xml:space="preserve"> </w:t>
      </w:r>
      <w:r w:rsidRPr="00A76976">
        <w:rPr>
          <w:rFonts w:hint="eastAsia"/>
        </w:rPr>
        <w:t>不得超过投标控制价。</w:t>
      </w:r>
    </w:p>
    <w:p w14:paraId="4455E65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4.2.2商务标评分采用打分制，评审步骤如下：</w:t>
      </w:r>
    </w:p>
    <w:p w14:paraId="2E71E8C7"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w:t>
      </w:r>
      <w:r w:rsidRPr="00A76976">
        <w:rPr>
          <w:rFonts w:ascii="宋体" w:hAnsi="宋体" w:hint="eastAsia"/>
          <w:szCs w:val="21"/>
        </w:rPr>
        <w:tab/>
        <w:t>确定评标价</w:t>
      </w:r>
    </w:p>
    <w:p w14:paraId="62FBDFF9"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评标价＝经评审的投标价</w:t>
      </w:r>
    </w:p>
    <w:p w14:paraId="73CC50CF"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评标委员会将按照以下办法对商务标进行评审和评分：</w:t>
      </w:r>
    </w:p>
    <w:p w14:paraId="004510FC"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以各投标人的评分价中去掉1个最高评分价和1个最低评分价后的算术平均值为基准价（5家及以下时不去最高和最低），即基准分得28分；投标人的评分价在基准分的基础上，每高于基准价1%扣1分，最低扣至20分；每低于基准价1%加0.5分，最多加至30分（去掉的1个最高评分价和1个最低评分价仍可参加评分价打分）。</w:t>
      </w:r>
    </w:p>
    <w:p w14:paraId="74A949B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四、</w:t>
      </w:r>
      <w:r w:rsidRPr="00A76976">
        <w:rPr>
          <w:rFonts w:ascii="宋体" w:hAnsi="宋体" w:hint="eastAsia"/>
          <w:szCs w:val="21"/>
        </w:rPr>
        <w:tab/>
        <w:t>商务标、技术标汇总</w:t>
      </w:r>
    </w:p>
    <w:p w14:paraId="1D7DFE3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综合得分=技术标得分+商务标得分</w:t>
      </w:r>
    </w:p>
    <w:p w14:paraId="058DB10A"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评标委员会将按各投标文件的综合得分由高到低的顺序对投标人进行排序，并拟写评标报告。</w:t>
      </w:r>
    </w:p>
    <w:p w14:paraId="27CD7D30"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五、</w:t>
      </w:r>
      <w:r w:rsidRPr="00A76976">
        <w:rPr>
          <w:rFonts w:ascii="宋体" w:hAnsi="宋体" w:hint="eastAsia"/>
          <w:szCs w:val="21"/>
        </w:rPr>
        <w:tab/>
        <w:t>授标</w:t>
      </w:r>
    </w:p>
    <w:p w14:paraId="114868E4"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定标原则：评标委员会根据七部委联合制定的《评标委员会和评标办法暂行规定》的有关规定确定，推荐最终得分最高的投标人为第一中标候选人，最终得分最次高的投标人为第二中标候选人。如最终得分最高的投标人放弃中标、因不可抗力提出不能履行合同，或者招标文件规定应当提交履约保证金而在规定的期限内未能提交的，可以确定最终得分次高的投标人为中标人。</w:t>
      </w:r>
    </w:p>
    <w:p w14:paraId="21ECAD20"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六、</w:t>
      </w:r>
      <w:r w:rsidRPr="00A76976">
        <w:rPr>
          <w:rFonts w:ascii="宋体" w:hAnsi="宋体" w:hint="eastAsia"/>
          <w:szCs w:val="21"/>
        </w:rPr>
        <w:tab/>
        <w:t>评标注意事项</w:t>
      </w:r>
    </w:p>
    <w:p w14:paraId="0FBA643E"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1</w:t>
      </w:r>
      <w:r w:rsidRPr="00A76976">
        <w:rPr>
          <w:rFonts w:ascii="宋体" w:hAnsi="宋体" w:hint="eastAsia"/>
          <w:szCs w:val="21"/>
        </w:rPr>
        <w:tab/>
        <w:t>评标活动遵循公开、公平、公正、诚信的原则。</w:t>
      </w:r>
    </w:p>
    <w:p w14:paraId="7CA45A2A"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2</w:t>
      </w:r>
      <w:r w:rsidRPr="00A76976">
        <w:rPr>
          <w:rFonts w:ascii="宋体" w:hAnsi="宋体" w:hint="eastAsia"/>
          <w:szCs w:val="21"/>
        </w:rPr>
        <w:tab/>
        <w:t>任何单位和个人不得干预或者影响评标过程和结果。</w:t>
      </w:r>
    </w:p>
    <w:p w14:paraId="4823ED93"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3</w:t>
      </w:r>
      <w:r w:rsidRPr="00A76976">
        <w:rPr>
          <w:rFonts w:ascii="宋体" w:hAnsi="宋体" w:hint="eastAsia"/>
          <w:szCs w:val="21"/>
        </w:rPr>
        <w:tab/>
        <w:t>评标活动应在严格保密的情况下进行。</w:t>
      </w:r>
    </w:p>
    <w:p w14:paraId="255E0508" w14:textId="77777777" w:rsidR="004122E2" w:rsidRPr="00A76976" w:rsidRDefault="004122E2">
      <w:pPr>
        <w:spacing w:line="360" w:lineRule="auto"/>
        <w:ind w:firstLine="510"/>
        <w:jc w:val="left"/>
        <w:rPr>
          <w:rFonts w:ascii="宋体" w:hAnsi="宋体"/>
          <w:szCs w:val="21"/>
        </w:rPr>
      </w:pPr>
      <w:r w:rsidRPr="00A76976">
        <w:rPr>
          <w:rFonts w:ascii="宋体" w:hAnsi="宋体" w:hint="eastAsia"/>
          <w:szCs w:val="21"/>
        </w:rPr>
        <w:t>4</w:t>
      </w:r>
      <w:r w:rsidRPr="00A76976">
        <w:rPr>
          <w:rFonts w:ascii="宋体" w:hAnsi="宋体" w:hint="eastAsia"/>
          <w:szCs w:val="21"/>
        </w:rPr>
        <w:tab/>
        <w:t>参加评标的评委在评标、决标期间，不得私下与投标人接触，同时应关闭手机、传呼机等通讯工具。</w:t>
      </w:r>
    </w:p>
    <w:p w14:paraId="22F3DB93" w14:textId="77777777" w:rsidR="004122E2" w:rsidRPr="00A76976" w:rsidRDefault="004122E2">
      <w:pPr>
        <w:spacing w:line="360" w:lineRule="auto"/>
        <w:ind w:firstLine="510"/>
        <w:jc w:val="left"/>
        <w:rPr>
          <w:rFonts w:ascii="宋体" w:hAnsi="宋体"/>
          <w:kern w:val="0"/>
          <w:szCs w:val="21"/>
        </w:rPr>
      </w:pPr>
      <w:r w:rsidRPr="00A76976">
        <w:rPr>
          <w:rFonts w:ascii="宋体" w:hAnsi="宋体" w:hint="eastAsia"/>
          <w:szCs w:val="21"/>
        </w:rPr>
        <w:t>5</w:t>
      </w:r>
      <w:r w:rsidRPr="00A76976">
        <w:rPr>
          <w:rFonts w:ascii="宋体" w:hAnsi="宋体" w:hint="eastAsia"/>
          <w:szCs w:val="21"/>
        </w:rPr>
        <w:tab/>
        <w:t>发包人和招标代理将中标结果通知各投标人，但无义务向未中标人解释未中标原因。</w:t>
      </w:r>
    </w:p>
    <w:p w14:paraId="003B5DD0" w14:textId="77777777" w:rsidR="004122E2" w:rsidRPr="00A76976" w:rsidRDefault="004122E2">
      <w:pPr>
        <w:spacing w:afterLines="50" w:after="120" w:line="360" w:lineRule="auto"/>
        <w:jc w:val="center"/>
        <w:rPr>
          <w:b/>
          <w:bCs/>
          <w:sz w:val="44"/>
        </w:rPr>
      </w:pPr>
      <w:r w:rsidRPr="00A76976">
        <w:rPr>
          <w:b/>
          <w:bCs/>
          <w:sz w:val="44"/>
        </w:rPr>
        <w:br w:type="page"/>
      </w:r>
      <w:r w:rsidRPr="00A76976">
        <w:rPr>
          <w:rFonts w:hint="eastAsia"/>
          <w:b/>
          <w:bCs/>
          <w:sz w:val="36"/>
          <w:szCs w:val="36"/>
        </w:rPr>
        <w:t>第四章</w:t>
      </w:r>
      <w:bookmarkStart w:id="158" w:name="_Toc404084370"/>
      <w:bookmarkStart w:id="159" w:name="_Toc404084237"/>
      <w:bookmarkStart w:id="160" w:name="_Toc3377"/>
      <w:bookmarkStart w:id="161" w:name="_Toc17900"/>
      <w:bookmarkStart w:id="162" w:name="_Toc24660"/>
      <w:r w:rsidRPr="00A76976">
        <w:rPr>
          <w:rFonts w:hint="eastAsia"/>
          <w:b/>
          <w:bCs/>
          <w:sz w:val="36"/>
          <w:szCs w:val="36"/>
        </w:rPr>
        <w:t xml:space="preserve"> </w:t>
      </w:r>
      <w:r w:rsidRPr="00A76976">
        <w:rPr>
          <w:rFonts w:hint="eastAsia"/>
          <w:b/>
          <w:bCs/>
          <w:sz w:val="36"/>
          <w:szCs w:val="36"/>
        </w:rPr>
        <w:t>技术标准、规范及要求</w:t>
      </w:r>
      <w:bookmarkEnd w:id="158"/>
      <w:bookmarkEnd w:id="159"/>
      <w:bookmarkEnd w:id="160"/>
      <w:bookmarkEnd w:id="161"/>
      <w:bookmarkEnd w:id="162"/>
    </w:p>
    <w:p w14:paraId="008AAC03" w14:textId="77777777" w:rsidR="004122E2" w:rsidRPr="00A76976" w:rsidRDefault="004122E2">
      <w:pPr>
        <w:spacing w:line="360" w:lineRule="auto"/>
        <w:ind w:firstLineChars="200" w:firstLine="480"/>
        <w:rPr>
          <w:sz w:val="24"/>
        </w:rPr>
      </w:pPr>
    </w:p>
    <w:p w14:paraId="62F5B273" w14:textId="77777777" w:rsidR="004122E2" w:rsidRPr="00A76976" w:rsidRDefault="004122E2">
      <w:pPr>
        <w:spacing w:line="360" w:lineRule="auto"/>
        <w:ind w:left="482"/>
        <w:jc w:val="center"/>
        <w:rPr>
          <w:b/>
          <w:sz w:val="32"/>
          <w:szCs w:val="32"/>
        </w:rPr>
      </w:pPr>
      <w:bookmarkStart w:id="163" w:name="_Toc347825895"/>
      <w:bookmarkStart w:id="164" w:name="_Toc364679607"/>
      <w:bookmarkStart w:id="165" w:name="_Toc449448900"/>
      <w:r w:rsidRPr="00A76976">
        <w:rPr>
          <w:rFonts w:hint="eastAsia"/>
          <w:b/>
          <w:sz w:val="32"/>
          <w:szCs w:val="32"/>
        </w:rPr>
        <w:t>第一节</w:t>
      </w:r>
      <w:r w:rsidRPr="00A76976">
        <w:rPr>
          <w:rFonts w:hint="eastAsia"/>
          <w:b/>
          <w:sz w:val="32"/>
          <w:szCs w:val="32"/>
        </w:rPr>
        <w:t xml:space="preserve"> </w:t>
      </w:r>
      <w:r w:rsidRPr="00A76976">
        <w:rPr>
          <w:rFonts w:hint="eastAsia"/>
          <w:b/>
          <w:sz w:val="32"/>
          <w:szCs w:val="32"/>
        </w:rPr>
        <w:t>一般要求</w:t>
      </w:r>
      <w:bookmarkEnd w:id="163"/>
      <w:bookmarkEnd w:id="164"/>
      <w:bookmarkEnd w:id="165"/>
    </w:p>
    <w:p w14:paraId="06CBD94F" w14:textId="77777777" w:rsidR="004122E2" w:rsidRPr="00A76976" w:rsidRDefault="004122E2">
      <w:pPr>
        <w:spacing w:beforeLines="100" w:before="240" w:afterLines="100" w:after="240" w:line="360" w:lineRule="auto"/>
        <w:ind w:left="1050" w:hangingChars="500" w:hanging="1050"/>
        <w:outlineLvl w:val="2"/>
        <w:rPr>
          <w:rFonts w:ascii="宋体" w:hAnsi="宋体"/>
          <w:szCs w:val="21"/>
        </w:rPr>
      </w:pPr>
      <w:bookmarkStart w:id="166" w:name="_Toc364679608"/>
      <w:bookmarkStart w:id="167" w:name="_Toc364682220"/>
      <w:bookmarkStart w:id="168" w:name="_Toc449448901"/>
      <w:r w:rsidRPr="00A76976">
        <w:rPr>
          <w:rFonts w:ascii="宋体" w:hAnsi="宋体" w:hint="eastAsia"/>
          <w:szCs w:val="21"/>
        </w:rPr>
        <w:t>1.工程说明</w:t>
      </w:r>
      <w:bookmarkEnd w:id="166"/>
      <w:bookmarkEnd w:id="167"/>
      <w:bookmarkEnd w:id="168"/>
    </w:p>
    <w:p w14:paraId="555C573B" w14:textId="77777777" w:rsidR="004122E2" w:rsidRPr="00A76976" w:rsidRDefault="004122E2">
      <w:pPr>
        <w:spacing w:line="360" w:lineRule="auto"/>
        <w:ind w:left="420" w:hangingChars="200" w:hanging="420"/>
        <w:rPr>
          <w:rFonts w:ascii="宋体" w:hAnsi="宋体"/>
          <w:szCs w:val="21"/>
        </w:rPr>
      </w:pPr>
      <w:r w:rsidRPr="00A76976">
        <w:rPr>
          <w:rFonts w:ascii="宋体" w:hAnsi="宋体" w:hint="eastAsia"/>
          <w:szCs w:val="21"/>
        </w:rPr>
        <w:t>1.1 工程概况</w:t>
      </w:r>
    </w:p>
    <w:p w14:paraId="528B60BA" w14:textId="77777777" w:rsidR="004122E2" w:rsidRPr="00A76976" w:rsidRDefault="004122E2">
      <w:pPr>
        <w:spacing w:line="360" w:lineRule="auto"/>
        <w:ind w:leftChars="228" w:left="479"/>
        <w:rPr>
          <w:rFonts w:ascii="宋体" w:hAnsi="宋体"/>
          <w:szCs w:val="21"/>
        </w:rPr>
      </w:pPr>
      <w:r w:rsidRPr="00A76976">
        <w:rPr>
          <w:rFonts w:ascii="宋体" w:hAnsi="宋体" w:hint="eastAsia"/>
          <w:szCs w:val="21"/>
        </w:rPr>
        <w:t>l.1.1 本工程基本情况如下：</w:t>
      </w:r>
    </w:p>
    <w:p w14:paraId="480AA7CC"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本工程</w:t>
      </w:r>
      <w:r w:rsidR="00FE55B5" w:rsidRPr="00A76976">
        <w:rPr>
          <w:rFonts w:ascii="宋体" w:hAnsi="宋体" w:hint="eastAsia"/>
          <w:szCs w:val="21"/>
        </w:rPr>
        <w:t>主要对机房内的配电、机房内装修、机房设备搬迁、综合布线、动环系统的增补与对接、值班室与用户接待室的装修、夜间值班休息室的装修等</w:t>
      </w:r>
      <w:r w:rsidR="00FE55B5" w:rsidRPr="00A76976">
        <w:rPr>
          <w:rFonts w:ascii="宋体" w:hAnsi="宋体"/>
          <w:szCs w:val="21"/>
        </w:rPr>
        <w:t>。</w:t>
      </w:r>
    </w:p>
    <w:p w14:paraId="5BD409FC" w14:textId="77777777" w:rsidR="004122E2" w:rsidRPr="00A76976" w:rsidRDefault="004122E2">
      <w:pPr>
        <w:spacing w:line="360" w:lineRule="auto"/>
        <w:ind w:leftChars="228" w:left="479"/>
        <w:rPr>
          <w:rFonts w:ascii="宋体" w:hAnsi="宋体"/>
          <w:szCs w:val="21"/>
        </w:rPr>
      </w:pPr>
      <w:r w:rsidRPr="00A76976">
        <w:rPr>
          <w:rFonts w:ascii="宋体" w:hAnsi="宋体" w:hint="eastAsia"/>
          <w:szCs w:val="21"/>
        </w:rPr>
        <w:t>1.1.2 本工程施工场地（以下简称“现场”）具体地理位置如下：</w:t>
      </w:r>
    </w:p>
    <w:p w14:paraId="708FF052"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位于</w:t>
      </w:r>
      <w:r w:rsidR="004A411B" w:rsidRPr="00A76976">
        <w:rPr>
          <w:rFonts w:ascii="宋体" w:hAnsi="宋体" w:hint="eastAsia"/>
          <w:szCs w:val="21"/>
        </w:rPr>
        <w:t>复旦大学邯郸校区内</w:t>
      </w:r>
      <w:r w:rsidRPr="00A76976">
        <w:rPr>
          <w:rFonts w:ascii="宋体" w:hAnsi="宋体" w:hint="eastAsia"/>
          <w:szCs w:val="21"/>
        </w:rPr>
        <w:t>。</w:t>
      </w:r>
    </w:p>
    <w:p w14:paraId="5D036995" w14:textId="77777777" w:rsidR="004122E2" w:rsidRPr="00A76976" w:rsidRDefault="004122E2">
      <w:pPr>
        <w:spacing w:line="360" w:lineRule="auto"/>
        <w:ind w:left="420" w:hangingChars="200" w:hanging="420"/>
        <w:rPr>
          <w:rFonts w:ascii="宋体" w:hAnsi="宋体"/>
          <w:szCs w:val="21"/>
        </w:rPr>
      </w:pPr>
      <w:r w:rsidRPr="00A76976">
        <w:rPr>
          <w:rFonts w:ascii="宋体" w:hAnsi="宋体" w:hint="eastAsia"/>
          <w:szCs w:val="21"/>
        </w:rPr>
        <w:t>1.2 现场条件和周围环境</w:t>
      </w:r>
    </w:p>
    <w:p w14:paraId="66F65344"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1.2.1 本工程现场已经具备施工条件。</w:t>
      </w:r>
    </w:p>
    <w:p w14:paraId="12E54540"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1.2.2现场临时供水由承包单位自行解决。</w:t>
      </w:r>
    </w:p>
    <w:p w14:paraId="009E7129" w14:textId="77777777" w:rsidR="004122E2" w:rsidRPr="00A76976" w:rsidRDefault="004122E2">
      <w:pPr>
        <w:spacing w:line="360" w:lineRule="auto"/>
        <w:ind w:firstLineChars="500" w:firstLine="1050"/>
        <w:rPr>
          <w:rFonts w:ascii="宋体" w:hAnsi="宋体"/>
          <w:szCs w:val="21"/>
        </w:rPr>
      </w:pPr>
      <w:r w:rsidRPr="00A76976">
        <w:rPr>
          <w:rFonts w:ascii="宋体" w:hAnsi="宋体" w:hint="eastAsia"/>
          <w:szCs w:val="21"/>
        </w:rPr>
        <w:t>现场临时排污由承包单位自行解决。</w:t>
      </w:r>
    </w:p>
    <w:p w14:paraId="5967DB41" w14:textId="77777777" w:rsidR="004122E2" w:rsidRPr="00A76976" w:rsidRDefault="004122E2">
      <w:pPr>
        <w:spacing w:line="360" w:lineRule="auto"/>
        <w:ind w:firstLineChars="500" w:firstLine="1050"/>
        <w:rPr>
          <w:rFonts w:ascii="宋体" w:hAnsi="宋体"/>
          <w:szCs w:val="21"/>
        </w:rPr>
      </w:pPr>
      <w:r w:rsidRPr="00A76976">
        <w:rPr>
          <w:rFonts w:ascii="宋体" w:hAnsi="宋体" w:hint="eastAsia"/>
          <w:szCs w:val="21"/>
        </w:rPr>
        <w:t>现场临时雨水由承包单位自行解决。</w:t>
      </w:r>
    </w:p>
    <w:p w14:paraId="005330A6" w14:textId="77777777" w:rsidR="004122E2" w:rsidRPr="00A76976" w:rsidRDefault="004122E2">
      <w:pPr>
        <w:spacing w:line="360" w:lineRule="auto"/>
        <w:ind w:firstLineChars="500" w:firstLine="1050"/>
        <w:rPr>
          <w:rFonts w:ascii="宋体" w:hAnsi="宋体"/>
          <w:szCs w:val="21"/>
        </w:rPr>
      </w:pPr>
      <w:r w:rsidRPr="00A76976">
        <w:rPr>
          <w:rFonts w:ascii="宋体" w:hAnsi="宋体" w:hint="eastAsia"/>
          <w:szCs w:val="21"/>
        </w:rPr>
        <w:t>现场临时供电由承包单位自行解决。</w:t>
      </w:r>
    </w:p>
    <w:p w14:paraId="127DFBB1" w14:textId="77777777" w:rsidR="004122E2" w:rsidRPr="00A76976" w:rsidRDefault="004122E2">
      <w:pPr>
        <w:spacing w:line="360" w:lineRule="auto"/>
        <w:ind w:leftChars="228" w:left="479"/>
        <w:rPr>
          <w:rFonts w:ascii="宋体" w:hAnsi="宋体"/>
          <w:szCs w:val="21"/>
        </w:rPr>
      </w:pPr>
      <w:r w:rsidRPr="00A76976">
        <w:rPr>
          <w:rFonts w:ascii="宋体" w:hAnsi="宋体" w:hint="eastAsia"/>
          <w:szCs w:val="21"/>
        </w:rPr>
        <w:t>1.2.3 现场条件和周围环境的其他资料和信息数据如下：</w:t>
      </w:r>
    </w:p>
    <w:p w14:paraId="062D6F4D" w14:textId="77777777" w:rsidR="004122E2" w:rsidRPr="00A76976" w:rsidRDefault="004122E2">
      <w:pPr>
        <w:spacing w:line="360" w:lineRule="auto"/>
        <w:ind w:firstLineChars="257" w:firstLine="540"/>
        <w:rPr>
          <w:rFonts w:ascii="宋体" w:hAnsi="宋体"/>
          <w:szCs w:val="21"/>
        </w:rPr>
      </w:pPr>
      <w:r w:rsidRPr="00A76976">
        <w:rPr>
          <w:rFonts w:ascii="宋体" w:hAnsi="宋体" w:hint="eastAsia"/>
          <w:szCs w:val="21"/>
          <w:u w:val="single"/>
        </w:rPr>
        <w:t xml:space="preserve">  附现状图。 </w:t>
      </w:r>
    </w:p>
    <w:p w14:paraId="18138F15"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1.2.4承包人被认为已在本工程投标阶段踏勘现场时充分了解本工程现场条件和周围环境，并已在其投标时就此给予了充分的考虑。</w:t>
      </w:r>
    </w:p>
    <w:p w14:paraId="4164E7CF" w14:textId="77777777" w:rsidR="004122E2" w:rsidRPr="00A76976" w:rsidRDefault="004122E2">
      <w:pPr>
        <w:spacing w:line="360" w:lineRule="auto"/>
        <w:ind w:left="420" w:hangingChars="200" w:hanging="420"/>
        <w:rPr>
          <w:rFonts w:ascii="宋体" w:hAnsi="宋体"/>
          <w:szCs w:val="21"/>
        </w:rPr>
      </w:pPr>
      <w:r w:rsidRPr="00A76976">
        <w:rPr>
          <w:rFonts w:ascii="宋体" w:hAnsi="宋体" w:hint="eastAsia"/>
          <w:szCs w:val="21"/>
        </w:rPr>
        <w:t>1.3 地质及水文资料</w:t>
      </w:r>
    </w:p>
    <w:p w14:paraId="571DD1A9" w14:textId="77777777" w:rsidR="004122E2" w:rsidRPr="00A76976" w:rsidRDefault="004122E2">
      <w:pPr>
        <w:spacing w:line="360" w:lineRule="auto"/>
        <w:ind w:leftChars="228" w:left="479"/>
        <w:rPr>
          <w:rFonts w:ascii="宋体" w:hAnsi="宋体"/>
          <w:szCs w:val="21"/>
        </w:rPr>
      </w:pPr>
      <w:r w:rsidRPr="00A76976">
        <w:rPr>
          <w:rFonts w:ascii="宋体" w:hAnsi="宋体" w:hint="eastAsia"/>
          <w:szCs w:val="21"/>
        </w:rPr>
        <w:t>1.3.1 现场地质及水文资料和信息数据如下：</w:t>
      </w:r>
    </w:p>
    <w:p w14:paraId="2E012E2A" w14:textId="77777777" w:rsidR="004122E2" w:rsidRPr="00A76976" w:rsidRDefault="004122E2">
      <w:pPr>
        <w:spacing w:line="360" w:lineRule="auto"/>
        <w:ind w:firstLineChars="257" w:firstLine="540"/>
        <w:rPr>
          <w:rFonts w:ascii="宋体" w:hAnsi="宋体"/>
          <w:szCs w:val="21"/>
          <w:u w:val="single"/>
        </w:rPr>
      </w:pPr>
      <w:r w:rsidRPr="00A76976">
        <w:rPr>
          <w:rFonts w:ascii="宋体" w:hAnsi="宋体" w:hint="eastAsia"/>
          <w:szCs w:val="21"/>
          <w:u w:val="single"/>
        </w:rPr>
        <w:t xml:space="preserve">现场踏勘。   </w:t>
      </w:r>
    </w:p>
    <w:p w14:paraId="7E54DF11" w14:textId="77777777" w:rsidR="004122E2" w:rsidRPr="00A76976" w:rsidRDefault="004122E2">
      <w:pPr>
        <w:spacing w:line="360" w:lineRule="auto"/>
        <w:ind w:left="1050" w:hangingChars="500" w:hanging="1050"/>
        <w:rPr>
          <w:rFonts w:ascii="宋体" w:hAnsi="宋体"/>
          <w:szCs w:val="21"/>
        </w:rPr>
      </w:pPr>
      <w:r w:rsidRPr="00A76976">
        <w:rPr>
          <w:rFonts w:ascii="宋体" w:hAnsi="宋体" w:hint="eastAsia"/>
          <w:szCs w:val="21"/>
        </w:rPr>
        <w:t>1.4 资料和信息的使用</w:t>
      </w:r>
    </w:p>
    <w:p w14:paraId="18FE78E7" w14:textId="77777777" w:rsidR="004122E2" w:rsidRPr="00A76976" w:rsidRDefault="004122E2">
      <w:pPr>
        <w:spacing w:line="360" w:lineRule="auto"/>
        <w:ind w:leftChars="-2" w:left="-4" w:firstLineChars="200" w:firstLine="420"/>
        <w:rPr>
          <w:rFonts w:ascii="宋体" w:hAnsi="宋体"/>
          <w:szCs w:val="21"/>
        </w:rPr>
      </w:pPr>
      <w:r w:rsidRPr="00A76976">
        <w:rPr>
          <w:rFonts w:ascii="宋体" w:hAnsi="宋体" w:hint="eastAsia"/>
          <w:szCs w:val="21"/>
        </w:rPr>
        <w:t>1.4.1 涉及本工程现场条件、周围环境、地质及水文等情况的资料和信息数据，是发包人现有的和客观的，发包人保证有关资料和信息数据的真实、准确。但承包人据此作出的推论、判断和决策，由承包人自行负责。</w:t>
      </w:r>
    </w:p>
    <w:p w14:paraId="7570F4C8" w14:textId="77777777" w:rsidR="004122E2" w:rsidRPr="00A76976" w:rsidRDefault="004122E2">
      <w:pPr>
        <w:spacing w:beforeLines="100" w:before="240" w:afterLines="100" w:after="240" w:line="360" w:lineRule="auto"/>
        <w:ind w:left="1050" w:hangingChars="500" w:hanging="1050"/>
        <w:outlineLvl w:val="2"/>
        <w:rPr>
          <w:rFonts w:ascii="宋体" w:hAnsi="宋体"/>
          <w:szCs w:val="21"/>
        </w:rPr>
      </w:pPr>
      <w:bookmarkStart w:id="169" w:name="_Toc364679609"/>
      <w:bookmarkStart w:id="170" w:name="_Toc364682221"/>
      <w:bookmarkStart w:id="171" w:name="_Toc449448906"/>
      <w:r w:rsidRPr="00A76976">
        <w:rPr>
          <w:rFonts w:ascii="宋体" w:hAnsi="宋体" w:hint="eastAsia"/>
          <w:szCs w:val="21"/>
        </w:rPr>
        <w:t>2.承包范围</w:t>
      </w:r>
      <w:bookmarkEnd w:id="169"/>
      <w:bookmarkEnd w:id="170"/>
      <w:bookmarkEnd w:id="171"/>
    </w:p>
    <w:p w14:paraId="096B85B6" w14:textId="77777777" w:rsidR="004122E2" w:rsidRPr="00A76976" w:rsidRDefault="004122E2">
      <w:pPr>
        <w:spacing w:line="360" w:lineRule="auto"/>
        <w:ind w:left="1050" w:hangingChars="500" w:hanging="1050"/>
        <w:rPr>
          <w:rFonts w:ascii="宋体" w:hAnsi="宋体"/>
          <w:szCs w:val="21"/>
        </w:rPr>
      </w:pPr>
      <w:r w:rsidRPr="00A76976">
        <w:rPr>
          <w:rFonts w:ascii="宋体" w:hAnsi="宋体" w:hint="eastAsia"/>
          <w:szCs w:val="21"/>
        </w:rPr>
        <w:t>2.1 承包范围</w:t>
      </w:r>
    </w:p>
    <w:p w14:paraId="7CF53DB4" w14:textId="77777777" w:rsidR="004122E2" w:rsidRPr="00A76976" w:rsidRDefault="004122E2">
      <w:pPr>
        <w:spacing w:line="360" w:lineRule="auto"/>
        <w:ind w:leftChars="228" w:left="1109" w:hangingChars="300" w:hanging="630"/>
        <w:rPr>
          <w:rFonts w:ascii="宋体" w:hAnsi="宋体"/>
          <w:szCs w:val="21"/>
        </w:rPr>
      </w:pPr>
      <w:r w:rsidRPr="00A76976">
        <w:rPr>
          <w:rFonts w:ascii="宋体" w:hAnsi="宋体" w:hint="eastAsia"/>
          <w:szCs w:val="21"/>
        </w:rPr>
        <w:t>2.1.1 承包人自行施工范围</w:t>
      </w:r>
    </w:p>
    <w:p w14:paraId="674D1122"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本工程承包人自行施工的工程范围如下：</w:t>
      </w:r>
    </w:p>
    <w:p w14:paraId="1297312D" w14:textId="77777777" w:rsidR="004122E2" w:rsidRPr="00A76976" w:rsidRDefault="004122E2">
      <w:pPr>
        <w:spacing w:line="360" w:lineRule="auto"/>
        <w:ind w:firstLineChars="257" w:firstLine="540"/>
        <w:rPr>
          <w:rFonts w:ascii="宋体" w:hAnsi="宋体"/>
          <w:szCs w:val="21"/>
          <w:u w:val="single"/>
        </w:rPr>
      </w:pPr>
      <w:r w:rsidRPr="00A76976">
        <w:rPr>
          <w:rFonts w:ascii="宋体" w:hAnsi="宋体" w:hint="eastAsia"/>
          <w:szCs w:val="21"/>
          <w:u w:val="single"/>
        </w:rPr>
        <w:t>从设计、工程施工前后期到施工全过程以及工程完工、竣工验收、交付使用直至工程使用后缺陷责任期结束，实行一揽子总承包。</w:t>
      </w:r>
    </w:p>
    <w:p w14:paraId="4D464D6F" w14:textId="77777777" w:rsidR="004122E2" w:rsidRPr="00A76976" w:rsidRDefault="004122E2">
      <w:pPr>
        <w:spacing w:line="360" w:lineRule="auto"/>
        <w:ind w:firstLineChars="200" w:firstLine="420"/>
        <w:rPr>
          <w:rFonts w:ascii="宋体" w:hAnsi="宋体"/>
          <w:szCs w:val="21"/>
          <w:u w:val="single"/>
        </w:rPr>
      </w:pPr>
      <w:r w:rsidRPr="00A76976">
        <w:rPr>
          <w:rFonts w:ascii="宋体" w:hAnsi="宋体" w:hint="eastAsia"/>
          <w:szCs w:val="21"/>
          <w:u w:val="single"/>
        </w:rPr>
        <w:t>按本招标文件规定的承包范围由总承包人按包建设规模、包技术支持、包工程造价、包工包料、包工期、包质量、包安全、包施工总承包管理的方式承包。承包人对本工程承担技术、安全、经济责任。</w:t>
      </w:r>
    </w:p>
    <w:p w14:paraId="1D157D1C" w14:textId="77777777" w:rsidR="004122E2" w:rsidRPr="00A76976" w:rsidRDefault="004122E2">
      <w:pPr>
        <w:spacing w:line="360" w:lineRule="auto"/>
        <w:ind w:leftChars="228" w:left="1109" w:hangingChars="300" w:hanging="630"/>
        <w:rPr>
          <w:rFonts w:ascii="宋体" w:hAnsi="宋体"/>
          <w:szCs w:val="21"/>
        </w:rPr>
      </w:pPr>
      <w:r w:rsidRPr="00A76976">
        <w:rPr>
          <w:rFonts w:ascii="宋体" w:hAnsi="宋体" w:hint="eastAsia"/>
          <w:szCs w:val="21"/>
        </w:rPr>
        <w:t>2.1.2  承包范围内的暂估价项目</w:t>
      </w:r>
    </w:p>
    <w:p w14:paraId="5C6D5038" w14:textId="77777777" w:rsidR="004122E2" w:rsidRPr="00A76976" w:rsidRDefault="004122E2">
      <w:pPr>
        <w:spacing w:line="360" w:lineRule="auto"/>
        <w:ind w:leftChars="172" w:left="361" w:firstLineChars="56" w:firstLine="118"/>
        <w:rPr>
          <w:rFonts w:ascii="宋体" w:hAnsi="宋体"/>
          <w:szCs w:val="21"/>
        </w:rPr>
      </w:pPr>
      <w:r w:rsidRPr="00A76976">
        <w:rPr>
          <w:rFonts w:ascii="宋体" w:hAnsi="宋体" w:hint="eastAsia"/>
          <w:szCs w:val="21"/>
        </w:rPr>
        <w:t>（1） 承包范围内以暂估价形式实施的专业工程见投标人须知要求。</w:t>
      </w:r>
    </w:p>
    <w:p w14:paraId="68AB6542" w14:textId="77777777" w:rsidR="004122E2" w:rsidRPr="00A76976" w:rsidRDefault="004122E2">
      <w:pPr>
        <w:tabs>
          <w:tab w:val="left" w:pos="1260"/>
        </w:tabs>
        <w:spacing w:line="360" w:lineRule="auto"/>
        <w:ind w:leftChars="172" w:left="361" w:firstLineChars="56" w:firstLine="118"/>
        <w:rPr>
          <w:rFonts w:ascii="宋体" w:hAnsi="宋体"/>
          <w:szCs w:val="21"/>
        </w:rPr>
      </w:pPr>
      <w:r w:rsidRPr="00A76976">
        <w:rPr>
          <w:rFonts w:ascii="宋体" w:hAnsi="宋体" w:hint="eastAsia"/>
          <w:szCs w:val="21"/>
        </w:rPr>
        <w:t>（2） 承包范围内以暂估价形式实施的材料和工程设备见第五章“工程量清单”中“材料和工程设备暂估单价表”。</w:t>
      </w:r>
    </w:p>
    <w:p w14:paraId="12588AEB"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（3） 上述暂估价项目与本节第2.1.1项承包人自行施工范围的工作界面划分如下：</w:t>
      </w:r>
    </w:p>
    <w:p w14:paraId="69D60919" w14:textId="77777777" w:rsidR="004122E2" w:rsidRPr="00A76976" w:rsidRDefault="004122E2">
      <w:pPr>
        <w:spacing w:line="360" w:lineRule="auto"/>
        <w:ind w:firstLineChars="200" w:firstLine="420"/>
        <w:rPr>
          <w:rFonts w:ascii="宋体" w:hAnsi="宋体"/>
          <w:szCs w:val="21"/>
          <w:u w:val="single"/>
        </w:rPr>
      </w:pPr>
      <w:r w:rsidRPr="00A76976">
        <w:rPr>
          <w:rFonts w:ascii="宋体" w:hAnsi="宋体" w:hint="eastAsia"/>
          <w:szCs w:val="21"/>
          <w:u w:val="single"/>
        </w:rPr>
        <w:t xml:space="preserve">  总包自行完成的图纸范围内装修、安装等工程内容，同时协调配合相关暂估价的专业分包工程工作（若有</w:t>
      </w:r>
      <w:r w:rsidRPr="00A76976">
        <w:rPr>
          <w:rFonts w:ascii="宋体" w:hAnsi="宋体"/>
          <w:szCs w:val="21"/>
          <w:u w:val="single"/>
        </w:rPr>
        <w:t>）</w:t>
      </w:r>
      <w:r w:rsidRPr="00A76976">
        <w:rPr>
          <w:rFonts w:ascii="宋体" w:hAnsi="宋体" w:hint="eastAsia"/>
          <w:szCs w:val="21"/>
          <w:u w:val="single"/>
        </w:rPr>
        <w:t>；</w:t>
      </w:r>
    </w:p>
    <w:p w14:paraId="5327F8F8"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2.1.3 承包范围内的暂列金额项目</w:t>
      </w:r>
    </w:p>
    <w:p w14:paraId="3F8729B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 承包范围内以暂列金额方式实施的项目见第五章“工程量清单”中“暂列金额明细表”和“计日工表”，其中计日工金额为承包人在其投标报价中按“计日工表”所列计日工子目、数量和相应规定填报的金额。</w:t>
      </w:r>
    </w:p>
    <w:p w14:paraId="3F5859B3"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(2)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B760A69" w14:textId="77777777" w:rsidR="004122E2" w:rsidRPr="00A76976" w:rsidRDefault="004122E2">
      <w:pPr>
        <w:spacing w:line="360" w:lineRule="auto"/>
        <w:ind w:left="477"/>
        <w:rPr>
          <w:rFonts w:ascii="宋体" w:hAnsi="宋体"/>
          <w:szCs w:val="21"/>
        </w:rPr>
      </w:pPr>
      <w:r w:rsidRPr="00A76976">
        <w:rPr>
          <w:rFonts w:ascii="宋体" w:hAnsi="宋体" w:hint="eastAsia"/>
          <w:szCs w:val="21"/>
        </w:rPr>
        <w:t>(3)暂列金额是否实际发生、其再分和合并等均不应成为承包人要求任何追加费用和 (或)延长工期的理由。</w:t>
      </w:r>
    </w:p>
    <w:p w14:paraId="3A7A2494"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(4)关于暂列金额的其他说明：</w:t>
      </w:r>
    </w:p>
    <w:p w14:paraId="7ADA11B6" w14:textId="77777777" w:rsidR="004122E2" w:rsidRPr="00A76976" w:rsidRDefault="004122E2">
      <w:pPr>
        <w:spacing w:line="360" w:lineRule="auto"/>
        <w:ind w:leftChars="171" w:left="733" w:hangingChars="178" w:hanging="374"/>
        <w:rPr>
          <w:rFonts w:ascii="宋体" w:hAnsi="宋体"/>
          <w:szCs w:val="21"/>
        </w:rPr>
      </w:pPr>
      <w:r w:rsidRPr="00A76976">
        <w:rPr>
          <w:rFonts w:ascii="宋体" w:hAnsi="宋体" w:hint="eastAsia"/>
          <w:szCs w:val="21"/>
          <w:u w:val="single"/>
        </w:rPr>
        <w:t xml:space="preserve">   暂列金额为招标时预先纳入投标总价的金额，若实际不发生，结算时予以扣除。  </w:t>
      </w:r>
    </w:p>
    <w:p w14:paraId="1AE66C0E"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2.2 发包人发包专业工程和发包人提供的材料和工程设备</w:t>
      </w:r>
    </w:p>
    <w:p w14:paraId="14CC0F29"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2.2.1 由发包人发包的专业工程属于与本工程有关的其他工程，不属于承包人的承包范围。发包人发包的专业工程如下：</w:t>
      </w:r>
    </w:p>
    <w:p w14:paraId="736E429A" w14:textId="77777777" w:rsidR="004122E2" w:rsidRPr="00A76976" w:rsidRDefault="004122E2">
      <w:pPr>
        <w:spacing w:line="360" w:lineRule="auto"/>
        <w:ind w:leftChars="153" w:left="321" w:firstLineChars="50" w:firstLine="105"/>
        <w:rPr>
          <w:rFonts w:ascii="宋体" w:hAnsi="宋体"/>
          <w:szCs w:val="21"/>
        </w:rPr>
      </w:pPr>
      <w:r w:rsidRPr="00A76976">
        <w:rPr>
          <w:rFonts w:ascii="宋体" w:hAnsi="宋体" w:hint="eastAsia"/>
          <w:szCs w:val="21"/>
          <w:u w:val="single"/>
        </w:rPr>
        <w:t xml:space="preserve">           /                     </w:t>
      </w:r>
      <w:r w:rsidRPr="00A76976">
        <w:rPr>
          <w:rFonts w:ascii="宋体" w:hAnsi="宋体" w:hint="eastAsia"/>
          <w:szCs w:val="21"/>
        </w:rPr>
        <w:t>。</w:t>
      </w:r>
    </w:p>
    <w:p w14:paraId="67FDFC50" w14:textId="77777777" w:rsidR="004122E2" w:rsidRPr="00A76976" w:rsidRDefault="004122E2">
      <w:pPr>
        <w:spacing w:line="360" w:lineRule="auto"/>
        <w:rPr>
          <w:rFonts w:ascii="宋体" w:hAnsi="宋体"/>
          <w:szCs w:val="21"/>
        </w:rPr>
      </w:pPr>
      <w:r w:rsidRPr="00A76976">
        <w:rPr>
          <w:rFonts w:ascii="宋体" w:hAnsi="宋体" w:hint="eastAsia"/>
          <w:szCs w:val="21"/>
        </w:rPr>
        <w:t>2.2.2由发包人提供的材料和工程设备不属于承包人的承包范围。</w:t>
      </w:r>
    </w:p>
    <w:p w14:paraId="15C57855"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2.3 承包人与发包人发包专业工程承包人的工作界面</w:t>
      </w:r>
    </w:p>
    <w:p w14:paraId="53A6249A"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2.3.1 承包人与发包人发包专业工程承包人以及与发包人提供的材料和设备的供应商之间的工作界面划分如下：</w:t>
      </w:r>
    </w:p>
    <w:p w14:paraId="27D70BFA" w14:textId="77777777" w:rsidR="004122E2" w:rsidRPr="00A76976" w:rsidRDefault="004122E2">
      <w:pPr>
        <w:spacing w:before="80" w:after="80" w:line="360" w:lineRule="auto"/>
        <w:ind w:left="720" w:firstLineChars="212" w:firstLine="445"/>
        <w:jc w:val="left"/>
        <w:rPr>
          <w:rFonts w:ascii="宋体"/>
          <w:szCs w:val="21"/>
          <w:u w:val="single"/>
        </w:rPr>
      </w:pPr>
      <w:r w:rsidRPr="00A76976">
        <w:rPr>
          <w:rFonts w:ascii="宋体" w:hAnsi="宋体" w:hint="eastAsia"/>
          <w:szCs w:val="21"/>
          <w:u w:val="single"/>
        </w:rPr>
        <w:t>总包单位的配合协调及管理包括对本工程项目范围内所有作业单位（含业主另行招标发包项目）提供水电、安全设施、纠察、资料、照管服务等工作）。上述工作应包括（但不限于）的内容如下（上述工作内容所发生的费用在总承包服务费中考虑，建设单位不再另行支付）：</w:t>
      </w:r>
    </w:p>
    <w:p w14:paraId="7FF33C19" w14:textId="77777777" w:rsidR="004122E2" w:rsidRPr="00A76976" w:rsidRDefault="004122E2">
      <w:pPr>
        <w:numPr>
          <w:ilvl w:val="0"/>
          <w:numId w:val="3"/>
        </w:numPr>
        <w:tabs>
          <w:tab w:val="clear" w:pos="510"/>
          <w:tab w:val="left" w:pos="1108"/>
        </w:tabs>
        <w:snapToGrid w:val="0"/>
        <w:spacing w:line="360" w:lineRule="auto"/>
        <w:ind w:left="720" w:hanging="18"/>
        <w:jc w:val="left"/>
        <w:rPr>
          <w:szCs w:val="21"/>
          <w:u w:val="single"/>
        </w:rPr>
      </w:pPr>
      <w:r w:rsidRPr="00A76976">
        <w:rPr>
          <w:rFonts w:hint="eastAsia"/>
          <w:szCs w:val="21"/>
          <w:u w:val="single"/>
        </w:rPr>
        <w:t>承包人须对整个项目</w:t>
      </w:r>
      <w:r w:rsidRPr="00A76976">
        <w:rPr>
          <w:szCs w:val="21"/>
          <w:u w:val="single"/>
        </w:rPr>
        <w:t>[</w:t>
      </w:r>
      <w:r w:rsidRPr="00A76976">
        <w:rPr>
          <w:rFonts w:hint="eastAsia"/>
          <w:szCs w:val="21"/>
          <w:u w:val="single"/>
        </w:rPr>
        <w:t>包括所有与项目相关的作业单位（作业单位指：分包单位，检测单位，配套单位等）所进行的工程</w:t>
      </w:r>
      <w:r w:rsidRPr="00A76976">
        <w:rPr>
          <w:szCs w:val="21"/>
          <w:u w:val="single"/>
        </w:rPr>
        <w:t>]</w:t>
      </w:r>
      <w:r w:rsidRPr="00A76976">
        <w:rPr>
          <w:rFonts w:hint="eastAsia"/>
          <w:szCs w:val="21"/>
          <w:u w:val="single"/>
        </w:rPr>
        <w:t>协调，应迅速将建设单位发给他的工程指令中有关作业单位的工程的部分传送给另行作业单位，并确保该类指令迅速得到执行。</w:t>
      </w:r>
    </w:p>
    <w:p w14:paraId="315599D2" w14:textId="77777777" w:rsidR="004122E2" w:rsidRPr="00A76976" w:rsidRDefault="004122E2">
      <w:pPr>
        <w:tabs>
          <w:tab w:val="left" w:pos="1108"/>
          <w:tab w:val="left" w:pos="1418"/>
        </w:tabs>
        <w:snapToGrid w:val="0"/>
        <w:spacing w:line="360" w:lineRule="auto"/>
        <w:ind w:leftChars="609" w:left="1401" w:hangingChars="58" w:hanging="122"/>
        <w:jc w:val="left"/>
        <w:rPr>
          <w:szCs w:val="21"/>
          <w:u w:val="single"/>
        </w:rPr>
      </w:pPr>
      <w:r w:rsidRPr="00A76976">
        <w:rPr>
          <w:szCs w:val="21"/>
          <w:u w:val="single"/>
        </w:rPr>
        <w:fldChar w:fldCharType="begin"/>
      </w:r>
      <w:r w:rsidRPr="00A76976">
        <w:rPr>
          <w:szCs w:val="21"/>
          <w:u w:val="single"/>
        </w:rPr>
        <w:instrText xml:space="preserve"> = 1 \* GB3 </w:instrText>
      </w:r>
      <w:r w:rsidRPr="00A76976">
        <w:rPr>
          <w:szCs w:val="21"/>
          <w:u w:val="single"/>
        </w:rPr>
        <w:fldChar w:fldCharType="separate"/>
      </w:r>
      <w:r w:rsidRPr="00A76976">
        <w:rPr>
          <w:rFonts w:hint="eastAsia"/>
          <w:szCs w:val="21"/>
          <w:u w:val="single"/>
        </w:rPr>
        <w:t>①</w:t>
      </w:r>
      <w:r w:rsidRPr="00A76976">
        <w:rPr>
          <w:szCs w:val="21"/>
          <w:u w:val="single"/>
        </w:rPr>
        <w:fldChar w:fldCharType="end"/>
      </w:r>
      <w:r w:rsidRPr="00A76976">
        <w:rPr>
          <w:rFonts w:ascii="宋体" w:hAnsi="宋体" w:hint="eastAsia"/>
          <w:szCs w:val="21"/>
          <w:u w:val="single"/>
        </w:rPr>
        <w:t>向作业单位提供在工地内的垂直水平运输机械装置、贮存仓库场地、运输通道、登高作业、脚手架或支架等辅助设施及临时设施。</w:t>
      </w:r>
    </w:p>
    <w:p w14:paraId="3BFAE82D" w14:textId="77777777" w:rsidR="004122E2" w:rsidRPr="00A76976" w:rsidRDefault="004122E2">
      <w:pPr>
        <w:tabs>
          <w:tab w:val="left" w:pos="1108"/>
          <w:tab w:val="left" w:pos="1418"/>
        </w:tabs>
        <w:snapToGrid w:val="0"/>
        <w:spacing w:line="360" w:lineRule="auto"/>
        <w:ind w:leftChars="609" w:left="1401" w:hangingChars="58" w:hanging="122"/>
        <w:jc w:val="left"/>
        <w:rPr>
          <w:szCs w:val="21"/>
          <w:u w:val="single"/>
        </w:rPr>
      </w:pPr>
      <w:r w:rsidRPr="00A76976">
        <w:rPr>
          <w:szCs w:val="21"/>
          <w:u w:val="single"/>
        </w:rPr>
        <w:fldChar w:fldCharType="begin"/>
      </w:r>
      <w:r w:rsidRPr="00A76976">
        <w:rPr>
          <w:szCs w:val="21"/>
          <w:u w:val="single"/>
        </w:rPr>
        <w:instrText xml:space="preserve"> = 2 \* GB3 </w:instrText>
      </w:r>
      <w:r w:rsidRPr="00A76976">
        <w:rPr>
          <w:szCs w:val="21"/>
          <w:u w:val="single"/>
        </w:rPr>
        <w:fldChar w:fldCharType="separate"/>
      </w:r>
      <w:r w:rsidRPr="00A76976">
        <w:rPr>
          <w:rFonts w:hint="eastAsia"/>
          <w:szCs w:val="21"/>
          <w:u w:val="single"/>
        </w:rPr>
        <w:t>②</w:t>
      </w:r>
      <w:r w:rsidRPr="00A76976">
        <w:rPr>
          <w:szCs w:val="21"/>
          <w:u w:val="single"/>
        </w:rPr>
        <w:fldChar w:fldCharType="end"/>
      </w:r>
      <w:r w:rsidRPr="00A76976">
        <w:rPr>
          <w:rFonts w:hint="eastAsia"/>
          <w:szCs w:val="21"/>
          <w:u w:val="single"/>
        </w:rPr>
        <w:t>总承包人须作好安排，以便作业单位能与其共同使用现场的通道与场地，并应向专业承包人提供施工作业空间。</w:t>
      </w:r>
    </w:p>
    <w:p w14:paraId="23A9ECDA" w14:textId="77777777" w:rsidR="004122E2" w:rsidRPr="00A76976" w:rsidRDefault="004122E2">
      <w:pPr>
        <w:tabs>
          <w:tab w:val="left" w:pos="1108"/>
          <w:tab w:val="left" w:pos="1418"/>
        </w:tabs>
        <w:snapToGrid w:val="0"/>
        <w:spacing w:line="360" w:lineRule="auto"/>
        <w:ind w:leftChars="609" w:left="1401" w:hangingChars="58" w:hanging="122"/>
        <w:jc w:val="left"/>
        <w:rPr>
          <w:szCs w:val="21"/>
          <w:u w:val="single"/>
        </w:rPr>
      </w:pPr>
      <w:r w:rsidRPr="00A76976">
        <w:rPr>
          <w:szCs w:val="21"/>
          <w:u w:val="single"/>
        </w:rPr>
        <w:fldChar w:fldCharType="begin"/>
      </w:r>
      <w:r w:rsidRPr="00A76976">
        <w:rPr>
          <w:szCs w:val="21"/>
          <w:u w:val="single"/>
        </w:rPr>
        <w:instrText xml:space="preserve"> = 3 \* GB3 </w:instrText>
      </w:r>
      <w:r w:rsidRPr="00A76976">
        <w:rPr>
          <w:szCs w:val="21"/>
          <w:u w:val="single"/>
        </w:rPr>
        <w:fldChar w:fldCharType="separate"/>
      </w:r>
      <w:r w:rsidRPr="00A76976">
        <w:rPr>
          <w:rFonts w:hint="eastAsia"/>
          <w:szCs w:val="21"/>
          <w:u w:val="single"/>
        </w:rPr>
        <w:t>③</w:t>
      </w:r>
      <w:r w:rsidRPr="00A76976">
        <w:rPr>
          <w:szCs w:val="21"/>
          <w:u w:val="single"/>
        </w:rPr>
        <w:fldChar w:fldCharType="end"/>
      </w:r>
      <w:r w:rsidRPr="00A76976">
        <w:rPr>
          <w:rFonts w:hint="eastAsia"/>
          <w:szCs w:val="21"/>
          <w:u w:val="single"/>
        </w:rPr>
        <w:t>向作业单位提供施工与照明用电、施工用水在施工区域内就近接驳点，施工人员生活设施与管理人员办公用房。</w:t>
      </w:r>
    </w:p>
    <w:p w14:paraId="48F02D41" w14:textId="77777777" w:rsidR="004122E2" w:rsidRPr="00A76976" w:rsidRDefault="004122E2">
      <w:pPr>
        <w:tabs>
          <w:tab w:val="left" w:pos="1108"/>
          <w:tab w:val="left" w:pos="1418"/>
        </w:tabs>
        <w:snapToGrid w:val="0"/>
        <w:spacing w:line="360" w:lineRule="auto"/>
        <w:ind w:leftChars="609" w:left="1401" w:hangingChars="58" w:hanging="122"/>
        <w:jc w:val="left"/>
        <w:rPr>
          <w:szCs w:val="21"/>
          <w:u w:val="single"/>
        </w:rPr>
      </w:pPr>
      <w:r w:rsidRPr="00A76976">
        <w:rPr>
          <w:szCs w:val="21"/>
          <w:u w:val="single"/>
        </w:rPr>
        <w:fldChar w:fldCharType="begin"/>
      </w:r>
      <w:r w:rsidRPr="00A76976">
        <w:rPr>
          <w:szCs w:val="21"/>
          <w:u w:val="single"/>
        </w:rPr>
        <w:instrText xml:space="preserve"> = 4 \* GB3 </w:instrText>
      </w:r>
      <w:r w:rsidRPr="00A76976">
        <w:rPr>
          <w:szCs w:val="21"/>
          <w:u w:val="single"/>
        </w:rPr>
        <w:fldChar w:fldCharType="separate"/>
      </w:r>
      <w:r w:rsidRPr="00A76976">
        <w:rPr>
          <w:rFonts w:hint="eastAsia"/>
          <w:szCs w:val="21"/>
          <w:u w:val="single"/>
        </w:rPr>
        <w:t>④</w:t>
      </w:r>
      <w:r w:rsidRPr="00A76976">
        <w:rPr>
          <w:szCs w:val="21"/>
          <w:u w:val="single"/>
        </w:rPr>
        <w:fldChar w:fldCharType="end"/>
      </w:r>
      <w:r w:rsidRPr="00A76976">
        <w:rPr>
          <w:rFonts w:hint="eastAsia"/>
          <w:szCs w:val="21"/>
          <w:u w:val="single"/>
        </w:rPr>
        <w:t>向作业单位提供其所需的标高、定位点、轴线等。</w:t>
      </w:r>
    </w:p>
    <w:p w14:paraId="4104EA15" w14:textId="77777777" w:rsidR="004122E2" w:rsidRPr="00A76976" w:rsidRDefault="004122E2">
      <w:pPr>
        <w:numPr>
          <w:ilvl w:val="0"/>
          <w:numId w:val="3"/>
        </w:numPr>
        <w:tabs>
          <w:tab w:val="clear" w:pos="510"/>
          <w:tab w:val="left" w:pos="1108"/>
        </w:tabs>
        <w:snapToGrid w:val="0"/>
        <w:spacing w:line="360" w:lineRule="auto"/>
        <w:ind w:left="720" w:hanging="18"/>
        <w:jc w:val="left"/>
        <w:rPr>
          <w:szCs w:val="21"/>
          <w:u w:val="single"/>
        </w:rPr>
      </w:pPr>
      <w:r w:rsidRPr="00A76976">
        <w:rPr>
          <w:rFonts w:hint="eastAsia"/>
          <w:szCs w:val="21"/>
          <w:u w:val="single"/>
        </w:rPr>
        <w:t>总承包人须对工程的整体进度负责，熟悉各作业单位的具体要求，尤其是对那些影响施工进度的分项工程须特别注意。并应要求各作业单位提供专业承包工程的施工组织设计与进度计划进行汇总分析，对施工程序中有矛盾的地方做到事前协调，通过总包管理手段（计划安排调整、人员落实及经济处罚等）负责解决。</w:t>
      </w:r>
    </w:p>
    <w:p w14:paraId="74950ECD" w14:textId="77777777" w:rsidR="004122E2" w:rsidRPr="00A76976" w:rsidRDefault="004122E2">
      <w:pPr>
        <w:numPr>
          <w:ilvl w:val="0"/>
          <w:numId w:val="3"/>
        </w:numPr>
        <w:tabs>
          <w:tab w:val="clear" w:pos="510"/>
          <w:tab w:val="left" w:pos="1108"/>
        </w:tabs>
        <w:snapToGrid w:val="0"/>
        <w:spacing w:line="360" w:lineRule="auto"/>
        <w:ind w:left="720" w:hanging="18"/>
        <w:jc w:val="left"/>
        <w:rPr>
          <w:szCs w:val="21"/>
          <w:u w:val="single"/>
        </w:rPr>
      </w:pPr>
      <w:r w:rsidRPr="00A76976">
        <w:rPr>
          <w:rFonts w:hint="eastAsia"/>
          <w:szCs w:val="21"/>
          <w:u w:val="single"/>
        </w:rPr>
        <w:t>总承包人在各分项工程施工前须与各作业单位联系，以求了解专业承包人在该分项工程上的特别要求。</w:t>
      </w:r>
    </w:p>
    <w:p w14:paraId="1565D340" w14:textId="77777777" w:rsidR="004122E2" w:rsidRPr="00A76976" w:rsidRDefault="004122E2">
      <w:pPr>
        <w:numPr>
          <w:ilvl w:val="0"/>
          <w:numId w:val="3"/>
        </w:numPr>
        <w:tabs>
          <w:tab w:val="clear" w:pos="510"/>
          <w:tab w:val="left" w:pos="1108"/>
        </w:tabs>
        <w:snapToGrid w:val="0"/>
        <w:spacing w:line="360" w:lineRule="auto"/>
        <w:ind w:left="720" w:hanging="18"/>
        <w:jc w:val="left"/>
        <w:rPr>
          <w:szCs w:val="21"/>
          <w:u w:val="single"/>
        </w:rPr>
      </w:pPr>
      <w:r w:rsidRPr="00A76976">
        <w:rPr>
          <w:rFonts w:hint="eastAsia"/>
          <w:szCs w:val="21"/>
          <w:u w:val="single"/>
        </w:rPr>
        <w:t>总承包人需在现场提供一处指定场地供各作业单位堆放垃圾，并负责清理外运。</w:t>
      </w:r>
    </w:p>
    <w:p w14:paraId="7E65ECA1" w14:textId="77777777" w:rsidR="004122E2" w:rsidRPr="00A76976" w:rsidRDefault="004122E2">
      <w:pPr>
        <w:numPr>
          <w:ilvl w:val="0"/>
          <w:numId w:val="3"/>
        </w:numPr>
        <w:tabs>
          <w:tab w:val="clear" w:pos="510"/>
          <w:tab w:val="left" w:pos="1108"/>
        </w:tabs>
        <w:snapToGrid w:val="0"/>
        <w:spacing w:line="360" w:lineRule="auto"/>
        <w:ind w:left="720" w:hanging="18"/>
        <w:jc w:val="left"/>
        <w:rPr>
          <w:rFonts w:ascii="宋体"/>
          <w:szCs w:val="21"/>
        </w:rPr>
      </w:pPr>
      <w:r w:rsidRPr="00A76976">
        <w:rPr>
          <w:rFonts w:hint="eastAsia"/>
          <w:szCs w:val="21"/>
          <w:u w:val="single"/>
        </w:rPr>
        <w:t>总承包人承担包含专业分包在内的完工产品保护、安全文明措施、防火、防盗、治安管理工作。</w:t>
      </w:r>
    </w:p>
    <w:p w14:paraId="2733C70A"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2.4 承包人为发包人和监理人提供的现场办公条件和设施</w:t>
      </w:r>
    </w:p>
    <w:p w14:paraId="08678980"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2.4.1 承包人应为发包人和监理人提供的现场办公条件和设施，其详细要求如下：</w:t>
      </w:r>
    </w:p>
    <w:p w14:paraId="0712B631" w14:textId="77777777" w:rsidR="004122E2" w:rsidRPr="00A76976" w:rsidRDefault="004122E2">
      <w:pPr>
        <w:spacing w:line="360" w:lineRule="auto"/>
        <w:ind w:leftChars="171" w:left="733" w:hangingChars="178" w:hanging="374"/>
        <w:rPr>
          <w:rFonts w:ascii="宋体" w:hAnsi="宋体"/>
          <w:szCs w:val="21"/>
        </w:rPr>
      </w:pPr>
      <w:r w:rsidRPr="00A76976">
        <w:rPr>
          <w:rFonts w:ascii="宋体" w:hAnsi="宋体" w:hint="eastAsia"/>
          <w:szCs w:val="21"/>
          <w:u w:val="single"/>
        </w:rPr>
        <w:t xml:space="preserve">  承包人需解决本工程发包人和施工监理人员的办公及生活用房</w:t>
      </w:r>
      <w:r w:rsidRPr="00A76976">
        <w:rPr>
          <w:rFonts w:ascii="宋体" w:hAnsi="宋体"/>
          <w:szCs w:val="21"/>
          <w:u w:val="single"/>
        </w:rPr>
        <w:t xml:space="preserve"> 70 </w:t>
      </w:r>
      <w:r w:rsidRPr="00A76976">
        <w:rPr>
          <w:rFonts w:ascii="宋体" w:hAnsi="宋体" w:hint="eastAsia"/>
          <w:szCs w:val="21"/>
          <w:u w:val="single"/>
        </w:rPr>
        <w:t>平方米及以上，并配备必要的设备、器具，包括、办公桌椅、空调、文件柜等，由承包人承担相应的费用，费用已包括在投标总价中包干使用。</w:t>
      </w:r>
    </w:p>
    <w:p w14:paraId="73E41C3C" w14:textId="77777777" w:rsidR="004122E2" w:rsidRPr="00A76976" w:rsidRDefault="004122E2">
      <w:pPr>
        <w:spacing w:beforeLines="100" w:before="240" w:afterLines="100" w:after="240" w:line="360" w:lineRule="auto"/>
        <w:ind w:left="735" w:hangingChars="350" w:hanging="735"/>
        <w:outlineLvl w:val="2"/>
        <w:rPr>
          <w:rFonts w:ascii="宋体" w:hAnsi="宋体"/>
          <w:szCs w:val="21"/>
        </w:rPr>
      </w:pPr>
      <w:bookmarkStart w:id="172" w:name="_Toc364679610"/>
      <w:bookmarkStart w:id="173" w:name="_Toc364682222"/>
      <w:bookmarkStart w:id="174" w:name="_Toc449448907"/>
      <w:r w:rsidRPr="00A76976">
        <w:rPr>
          <w:rFonts w:ascii="宋体" w:hAnsi="宋体" w:hint="eastAsia"/>
          <w:szCs w:val="21"/>
        </w:rPr>
        <w:t>3.工期要求</w:t>
      </w:r>
      <w:bookmarkEnd w:id="172"/>
      <w:bookmarkEnd w:id="173"/>
      <w:bookmarkEnd w:id="174"/>
    </w:p>
    <w:p w14:paraId="111C30F8"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3.1合同工期</w:t>
      </w:r>
    </w:p>
    <w:p w14:paraId="018F67A6"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本工程合同工期和计划开、竣工日期为承包人在《投标函及投标函附录》和《上海市建设工程施工投标标书情况汇总表》中承诺的工期和计划开、竣工日期，并在合同协议书中载明。</w:t>
      </w:r>
    </w:p>
    <w:p w14:paraId="7587FEB4"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3.2关于工期的一般规定</w:t>
      </w:r>
    </w:p>
    <w:p w14:paraId="7D433075"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3.2.1承包人承诺的工期和计划开、竣工日期之间发生矛盾或者不一致时，以承包人承诺的工期为准。实际开工日期以约定的工程师发出的开工通知中载明的开工日期为准。</w:t>
      </w:r>
    </w:p>
    <w:p w14:paraId="15A6E1A2" w14:textId="77777777" w:rsidR="004122E2" w:rsidRPr="00A76976" w:rsidRDefault="004122E2">
      <w:pPr>
        <w:spacing w:line="360" w:lineRule="auto"/>
        <w:rPr>
          <w:rFonts w:ascii="宋体" w:hAnsi="宋体"/>
          <w:szCs w:val="21"/>
        </w:rPr>
      </w:pPr>
      <w:r w:rsidRPr="00A76976">
        <w:rPr>
          <w:rFonts w:ascii="宋体" w:hAnsi="宋体" w:hint="eastAsia"/>
          <w:szCs w:val="21"/>
        </w:rPr>
        <w:t xml:space="preserve">    3.2.2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E2AB155"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3.2.3承包人承诺的工期应当包括实施并完成本节上述2.1.2项规定的暂估价项目和上述2.1.3项规定的实际可能发生的暂列金额在内的所有工作的工期。</w:t>
      </w:r>
    </w:p>
    <w:p w14:paraId="06E1ED8A"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3.3关于工期延误的处罚规定</w:t>
      </w:r>
    </w:p>
    <w:p w14:paraId="24626A93" w14:textId="77777777" w:rsidR="004122E2" w:rsidRPr="00A76976" w:rsidRDefault="004122E2">
      <w:pPr>
        <w:spacing w:line="360" w:lineRule="auto"/>
        <w:ind w:firstLineChars="257" w:firstLine="540"/>
        <w:rPr>
          <w:rFonts w:ascii="宋体" w:hAnsi="宋体"/>
          <w:u w:val="single"/>
        </w:rPr>
      </w:pPr>
      <w:r w:rsidRPr="00A76976">
        <w:rPr>
          <w:rFonts w:ascii="宋体" w:hAnsi="宋体" w:hint="eastAsia"/>
          <w:u w:val="single"/>
        </w:rPr>
        <w:t>3.3.1招标人惩罚措施（最低要求）：如非建设单位原因而延期，每天处以合同总额0.5%的罚金，总计不超过合同总额的百分之十，罚金于竣工结算时一并扣除。施工期间投标人自报工期内的施工进度应和编制的施工进度计划一致，若有变更必须得到建设单位和建设监理书面确认。</w:t>
      </w:r>
    </w:p>
    <w:p w14:paraId="6E9F6004" w14:textId="77777777" w:rsidR="004122E2" w:rsidRPr="00A76976" w:rsidRDefault="004122E2">
      <w:pPr>
        <w:spacing w:line="360" w:lineRule="auto"/>
        <w:ind w:firstLineChars="257" w:firstLine="540"/>
        <w:rPr>
          <w:rFonts w:ascii="宋体" w:hAnsi="宋体"/>
          <w:u w:val="single"/>
        </w:rPr>
      </w:pPr>
      <w:r w:rsidRPr="00A76976">
        <w:rPr>
          <w:rFonts w:ascii="宋体" w:hAnsi="宋体" w:hint="eastAsia"/>
          <w:u w:val="single"/>
        </w:rPr>
        <w:t>3.3.2投标人应在投标文件中自报有关确保工期的技术措施并作出有关承诺，承诺或惩罚措施低于招标文件的要求，则视为招标人不能接受的条件。</w:t>
      </w:r>
    </w:p>
    <w:p w14:paraId="733378C1" w14:textId="77777777" w:rsidR="004122E2" w:rsidRPr="00A76976" w:rsidRDefault="004122E2">
      <w:pPr>
        <w:spacing w:line="360" w:lineRule="auto"/>
        <w:ind w:firstLineChars="228" w:firstLine="479"/>
        <w:rPr>
          <w:rFonts w:ascii="宋体" w:hAnsi="宋体"/>
          <w:szCs w:val="21"/>
        </w:rPr>
      </w:pPr>
    </w:p>
    <w:p w14:paraId="18AC7555" w14:textId="77777777" w:rsidR="004122E2" w:rsidRPr="00A76976" w:rsidRDefault="004122E2">
      <w:pPr>
        <w:spacing w:afterLines="100" w:after="240" w:line="360" w:lineRule="auto"/>
        <w:ind w:left="735" w:hangingChars="350" w:hanging="735"/>
        <w:outlineLvl w:val="2"/>
        <w:rPr>
          <w:rFonts w:ascii="宋体" w:hAnsi="宋体"/>
          <w:szCs w:val="21"/>
        </w:rPr>
      </w:pPr>
      <w:bookmarkStart w:id="175" w:name="_Toc364679611"/>
      <w:bookmarkStart w:id="176" w:name="_Toc364682223"/>
      <w:bookmarkStart w:id="177" w:name="_Toc449448908"/>
      <w:r w:rsidRPr="00A76976">
        <w:rPr>
          <w:rFonts w:ascii="宋体" w:hAnsi="宋体" w:hint="eastAsia"/>
          <w:szCs w:val="21"/>
        </w:rPr>
        <w:t>4.质量要求</w:t>
      </w:r>
      <w:bookmarkEnd w:id="175"/>
      <w:bookmarkEnd w:id="176"/>
      <w:bookmarkEnd w:id="177"/>
    </w:p>
    <w:p w14:paraId="2B1E030A"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4.1质量标准</w:t>
      </w:r>
    </w:p>
    <w:p w14:paraId="39676336"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4.1.1本工程要求的质量标准为符合现行国家、本市有关工程施工验收规范和标准的要求一次性验收合格。</w:t>
      </w:r>
    </w:p>
    <w:p w14:paraId="4E55DA85" w14:textId="77777777" w:rsidR="004122E2" w:rsidRPr="00A76976" w:rsidRDefault="004122E2">
      <w:pPr>
        <w:spacing w:beforeLines="10" w:before="24" w:afterLines="10" w:after="24" w:line="360" w:lineRule="auto"/>
        <w:ind w:left="735" w:hangingChars="350" w:hanging="735"/>
        <w:rPr>
          <w:rFonts w:ascii="宋体" w:hAnsi="宋体"/>
          <w:szCs w:val="21"/>
        </w:rPr>
      </w:pPr>
      <w:r w:rsidRPr="00A76976">
        <w:rPr>
          <w:rFonts w:ascii="宋体" w:hAnsi="宋体" w:hint="eastAsia"/>
          <w:szCs w:val="21"/>
        </w:rPr>
        <w:t>4.2特殊质量要求</w:t>
      </w:r>
    </w:p>
    <w:p w14:paraId="4EACFA3B"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4.2.1有关本工程质量方面的特殊要求如下：</w:t>
      </w:r>
    </w:p>
    <w:p w14:paraId="5D088213"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szCs w:val="21"/>
          <w:u w:val="single"/>
        </w:rPr>
        <w:t>工程质量如未能达到一次性验收合格，除按合同中约定的进行赔偿和承担违约责任外，应予返修，直至达到合格为止，返修所需人力、物力、财力、工期延误均由中标人负责。</w:t>
      </w:r>
    </w:p>
    <w:p w14:paraId="2A72E82C"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szCs w:val="21"/>
          <w:u w:val="single"/>
        </w:rPr>
        <w:t>4.2.2招标人有权在工程实施过程中进行抽查，若发现质量问题，招标人可选择以下一项或数项条款进行处理：</w:t>
      </w:r>
    </w:p>
    <w:p w14:paraId="1541AE96"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rPr>
        <w:t>（1）</w:t>
      </w:r>
      <w:r w:rsidRPr="00A76976">
        <w:rPr>
          <w:rFonts w:ascii="宋体" w:hAnsi="宋体" w:hint="eastAsia"/>
          <w:szCs w:val="21"/>
          <w:u w:val="single"/>
        </w:rPr>
        <w:t>暂停施工；</w:t>
      </w:r>
    </w:p>
    <w:p w14:paraId="13D378BA"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rPr>
        <w:t>（2）</w:t>
      </w:r>
      <w:r w:rsidRPr="00A76976">
        <w:rPr>
          <w:rFonts w:ascii="宋体" w:hAnsi="宋体" w:hint="eastAsia"/>
          <w:szCs w:val="21"/>
          <w:u w:val="single"/>
        </w:rPr>
        <w:t>整改通知书；</w:t>
      </w:r>
    </w:p>
    <w:p w14:paraId="32CB2EF2"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rPr>
        <w:t>（3）</w:t>
      </w:r>
      <w:r w:rsidRPr="00A76976">
        <w:rPr>
          <w:rFonts w:ascii="宋体" w:hAnsi="宋体" w:hint="eastAsia"/>
          <w:szCs w:val="21"/>
          <w:u w:val="single"/>
        </w:rPr>
        <w:t>处以1万—10万的费用扣罚；</w:t>
      </w:r>
    </w:p>
    <w:p w14:paraId="37D4B64F"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rPr>
        <w:t>（4）</w:t>
      </w:r>
      <w:r w:rsidRPr="00A76976">
        <w:rPr>
          <w:rFonts w:ascii="宋体" w:hAnsi="宋体" w:hint="eastAsia"/>
          <w:szCs w:val="21"/>
          <w:u w:val="single"/>
        </w:rPr>
        <w:t>返工直至满足规范及设计要求；</w:t>
      </w:r>
    </w:p>
    <w:p w14:paraId="7662B79B"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rPr>
        <w:t>（5）</w:t>
      </w:r>
      <w:r w:rsidRPr="00A76976">
        <w:rPr>
          <w:rFonts w:ascii="宋体" w:hAnsi="宋体" w:hint="eastAsia"/>
          <w:szCs w:val="21"/>
          <w:u w:val="single"/>
        </w:rPr>
        <w:t>返工后仍有质量缺陷的，经设计同意，延长保修期；</w:t>
      </w:r>
    </w:p>
    <w:p w14:paraId="442ABD61"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rPr>
        <w:t>（6）</w:t>
      </w:r>
      <w:r w:rsidRPr="00A76976">
        <w:rPr>
          <w:rFonts w:ascii="宋体" w:hAnsi="宋体" w:hint="eastAsia"/>
          <w:szCs w:val="21"/>
          <w:u w:val="single"/>
        </w:rPr>
        <w:t>由于承包人造成质量问题的返工，其延误的工期由承包人负责，合同工期不予顺延。</w:t>
      </w:r>
    </w:p>
    <w:p w14:paraId="36B006AF" w14:textId="77777777" w:rsidR="004122E2" w:rsidRPr="00A76976" w:rsidRDefault="004122E2">
      <w:pPr>
        <w:spacing w:beforeLines="10" w:before="24" w:afterLines="10" w:after="24" w:line="360" w:lineRule="auto"/>
        <w:ind w:left="840" w:hangingChars="350" w:hanging="840"/>
        <w:rPr>
          <w:rFonts w:ascii="仿宋_GB2312" w:hAnsi="华文仿宋"/>
          <w:sz w:val="24"/>
        </w:rPr>
      </w:pPr>
      <w:r w:rsidRPr="00A76976">
        <w:rPr>
          <w:rFonts w:ascii="宋体" w:hAnsi="宋体" w:hint="eastAsia"/>
          <w:sz w:val="24"/>
        </w:rPr>
        <w:t>4.3关于质量违约处罚规定</w:t>
      </w:r>
    </w:p>
    <w:p w14:paraId="19FD3640" w14:textId="77777777" w:rsidR="004122E2" w:rsidRPr="00A76976" w:rsidRDefault="004122E2">
      <w:pPr>
        <w:spacing w:line="360" w:lineRule="auto"/>
        <w:ind w:firstLineChars="171" w:firstLine="359"/>
        <w:rPr>
          <w:rFonts w:ascii="宋体" w:hAnsi="宋体"/>
          <w:szCs w:val="21"/>
          <w:u w:val="single"/>
        </w:rPr>
      </w:pPr>
      <w:r w:rsidRPr="00A76976">
        <w:rPr>
          <w:rFonts w:ascii="宋体" w:hAnsi="宋体" w:hint="eastAsia"/>
          <w:szCs w:val="21"/>
          <w:u w:val="single"/>
        </w:rPr>
        <w:t>质量违约的经济处罚要求：达不到工程质量目标，罚合同价的百分之 三 。</w:t>
      </w:r>
    </w:p>
    <w:p w14:paraId="22170474" w14:textId="77777777" w:rsidR="004122E2" w:rsidRPr="00A76976" w:rsidRDefault="004122E2">
      <w:pPr>
        <w:spacing w:line="360" w:lineRule="auto"/>
        <w:ind w:firstLineChars="171" w:firstLine="359"/>
        <w:rPr>
          <w:rFonts w:ascii="宋体" w:hAnsi="宋体"/>
          <w:szCs w:val="21"/>
        </w:rPr>
      </w:pPr>
    </w:p>
    <w:p w14:paraId="68128964" w14:textId="77777777" w:rsidR="004122E2" w:rsidRPr="00A76976" w:rsidRDefault="004122E2">
      <w:pPr>
        <w:spacing w:beforeLines="100" w:before="240" w:afterLines="100" w:after="240" w:line="360" w:lineRule="auto"/>
        <w:ind w:left="735" w:hangingChars="350" w:hanging="735"/>
        <w:outlineLvl w:val="2"/>
        <w:rPr>
          <w:rFonts w:ascii="宋体" w:hAnsi="宋体"/>
          <w:szCs w:val="21"/>
        </w:rPr>
      </w:pPr>
      <w:bookmarkStart w:id="178" w:name="_Toc364679612"/>
      <w:bookmarkStart w:id="179" w:name="_Toc364682224"/>
      <w:bookmarkStart w:id="180" w:name="_Toc449448909"/>
      <w:r w:rsidRPr="00A76976">
        <w:rPr>
          <w:rFonts w:ascii="宋体" w:hAnsi="宋体" w:hint="eastAsia"/>
          <w:szCs w:val="21"/>
        </w:rPr>
        <w:t>5.适用规范和标准</w:t>
      </w:r>
      <w:bookmarkEnd w:id="178"/>
      <w:bookmarkEnd w:id="179"/>
      <w:bookmarkEnd w:id="180"/>
    </w:p>
    <w:p w14:paraId="2A2DA476" w14:textId="77777777" w:rsidR="004122E2" w:rsidRPr="00A76976" w:rsidRDefault="004122E2">
      <w:pPr>
        <w:spacing w:beforeLines="10" w:before="24" w:afterLines="10" w:after="24" w:line="360" w:lineRule="auto"/>
        <w:ind w:left="735" w:hangingChars="350" w:hanging="735"/>
        <w:rPr>
          <w:rFonts w:ascii="宋体" w:hAnsi="宋体"/>
          <w:szCs w:val="21"/>
        </w:rPr>
      </w:pPr>
      <w:r w:rsidRPr="00A76976">
        <w:rPr>
          <w:rFonts w:ascii="宋体" w:hAnsi="宋体" w:hint="eastAsia"/>
          <w:szCs w:val="21"/>
        </w:rPr>
        <w:t>5.1适用的规范、标准和规程</w:t>
      </w:r>
    </w:p>
    <w:p w14:paraId="340B0242" w14:textId="77777777" w:rsidR="004122E2" w:rsidRPr="00A76976" w:rsidRDefault="004122E2">
      <w:pPr>
        <w:spacing w:line="360" w:lineRule="auto"/>
        <w:ind w:left="1" w:firstLineChars="227" w:firstLine="477"/>
        <w:jc w:val="left"/>
        <w:rPr>
          <w:rFonts w:ascii="宋体" w:hAnsi="宋体"/>
          <w:szCs w:val="21"/>
        </w:rPr>
      </w:pPr>
      <w:r w:rsidRPr="00A76976">
        <w:rPr>
          <w:rFonts w:ascii="宋体" w:hAnsi="宋体" w:hint="eastAsia"/>
          <w:szCs w:val="21"/>
        </w:rPr>
        <w:t>5.1.1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25626B14"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5.1.2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4BB2B495" w14:textId="77777777" w:rsidR="004122E2" w:rsidRPr="00A76976" w:rsidRDefault="004122E2">
      <w:pPr>
        <w:spacing w:beforeLines="10" w:before="24" w:afterLines="10" w:after="24" w:line="360" w:lineRule="auto"/>
        <w:ind w:left="735" w:hangingChars="350" w:hanging="735"/>
        <w:rPr>
          <w:rFonts w:ascii="宋体" w:hAnsi="宋体"/>
          <w:szCs w:val="21"/>
        </w:rPr>
      </w:pPr>
      <w:r w:rsidRPr="00A76976">
        <w:rPr>
          <w:rFonts w:ascii="宋体" w:hAnsi="宋体" w:hint="eastAsia"/>
          <w:szCs w:val="21"/>
        </w:rPr>
        <w:t>5.2特殊技术标准和要求</w:t>
      </w:r>
    </w:p>
    <w:p w14:paraId="21C69B90"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5.2.1适用本工程的特殊技术标准和要求见本章第二节。</w:t>
      </w:r>
    </w:p>
    <w:p w14:paraId="5B4A9836" w14:textId="77777777" w:rsidR="004122E2" w:rsidRPr="00A76976" w:rsidRDefault="004122E2">
      <w:pPr>
        <w:spacing w:line="360" w:lineRule="auto"/>
        <w:ind w:leftChars="228" w:left="794" w:hangingChars="150" w:hanging="315"/>
        <w:rPr>
          <w:rFonts w:ascii="宋体" w:hAnsi="宋体"/>
          <w:szCs w:val="21"/>
        </w:rPr>
      </w:pPr>
      <w:r w:rsidRPr="00A76976">
        <w:rPr>
          <w:rFonts w:ascii="宋体" w:hAnsi="宋体" w:hint="eastAsia"/>
          <w:szCs w:val="21"/>
        </w:rPr>
        <w:t>5.2.2有合同约束力的图纸和其他设计文件中的有关文字说明是本节的组成内容。</w:t>
      </w:r>
    </w:p>
    <w:p w14:paraId="57BE3299" w14:textId="77777777" w:rsidR="004122E2" w:rsidRPr="00A76976" w:rsidRDefault="004122E2">
      <w:pPr>
        <w:spacing w:beforeLines="100" w:before="240" w:afterLines="100" w:after="240" w:line="360" w:lineRule="auto"/>
        <w:ind w:left="735" w:hangingChars="350" w:hanging="735"/>
        <w:outlineLvl w:val="2"/>
        <w:rPr>
          <w:rFonts w:ascii="宋体" w:hAnsi="宋体"/>
          <w:szCs w:val="21"/>
        </w:rPr>
      </w:pPr>
      <w:bookmarkStart w:id="181" w:name="_Toc364679613"/>
      <w:bookmarkStart w:id="182" w:name="_Toc364682225"/>
      <w:bookmarkStart w:id="183" w:name="_Toc449448910"/>
      <w:r w:rsidRPr="00A76976">
        <w:rPr>
          <w:rFonts w:ascii="宋体" w:hAnsi="宋体" w:hint="eastAsia"/>
          <w:szCs w:val="21"/>
        </w:rPr>
        <w:t>6.安全文明施工</w:t>
      </w:r>
      <w:bookmarkEnd w:id="181"/>
      <w:bookmarkEnd w:id="182"/>
      <w:bookmarkEnd w:id="183"/>
    </w:p>
    <w:p w14:paraId="36A7EF66" w14:textId="77777777" w:rsidR="004122E2" w:rsidRPr="00A76976" w:rsidRDefault="004122E2">
      <w:pPr>
        <w:spacing w:line="360" w:lineRule="auto"/>
        <w:ind w:left="735" w:hangingChars="350" w:hanging="735"/>
        <w:rPr>
          <w:rFonts w:ascii="宋体" w:hAnsi="宋体"/>
          <w:szCs w:val="21"/>
        </w:rPr>
      </w:pPr>
      <w:r w:rsidRPr="00A76976">
        <w:rPr>
          <w:rFonts w:ascii="宋体" w:hAnsi="宋体" w:hint="eastAsia"/>
          <w:szCs w:val="21"/>
        </w:rPr>
        <w:t>6.1安全防护</w:t>
      </w:r>
    </w:p>
    <w:p w14:paraId="6397F165"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6.1.1在工程施工、竣工、交付及修补任何缺陷的过程中，承包人应当始终遵守国家和上海市有关安全生产的法律、法规、规范、标准和规程等，按照合同条款的约定履行其安全施工职责。</w:t>
      </w:r>
    </w:p>
    <w:p w14:paraId="5714AB9F"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6.1.2承包人应坚持“安全第一，预防为主”的方针，建立、健全安全生产责任制度和安全生产教育培训制度。在整个工程施工期间，承包人应在现场设立、提供和维护并在有关工作完成或竣工后撤除：</w:t>
      </w:r>
    </w:p>
    <w:p w14:paraId="4F08DD3C" w14:textId="77777777" w:rsidR="004122E2" w:rsidRPr="00A76976" w:rsidRDefault="004122E2">
      <w:pPr>
        <w:spacing w:line="360" w:lineRule="auto"/>
        <w:ind w:firstLineChars="250" w:firstLine="525"/>
        <w:rPr>
          <w:rFonts w:ascii="宋体" w:hAnsi="宋体"/>
          <w:szCs w:val="21"/>
        </w:rPr>
      </w:pPr>
      <w:r w:rsidRPr="00A76976">
        <w:rPr>
          <w:rFonts w:ascii="宋体" w:hAnsi="宋体" w:hint="eastAsia"/>
          <w:szCs w:val="21"/>
        </w:rPr>
        <w:t>（1）设立在现场入口显著位置的现场施工总平面图、总平面管理、安全生产、文明施工、环境保护、质量控制、材料管理等的规章制度和主要参建单位名称和工程概况等说明的图板；</w:t>
      </w:r>
    </w:p>
    <w:p w14:paraId="221C24E9"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（2）为确保工程安全施工须设立的足够的标志、宣传画、标语、指示牌、警告牌、火警、匪警和急救电话提示牌等；</w:t>
      </w:r>
    </w:p>
    <w:p w14:paraId="2CC0B784"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（3）洞口和临边位置的安全防护设施，包括护身栏杆、脚手架、洞口盖板和加筋、竖井防护栏杆、防护棚、防护网、坡道等；</w:t>
      </w:r>
    </w:p>
    <w:p w14:paraId="784D179E"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（4）安全带、安全绳、安全帽、安全网、绝缘鞋、绝缘手套、防护口罩和防护衣等安全生产用品；</w:t>
      </w:r>
    </w:p>
    <w:p w14:paraId="40901257"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（5）所有机械设备包括各类电动工具的安全保护和接地装置和操作说明；</w:t>
      </w:r>
    </w:p>
    <w:p w14:paraId="721C7CE1"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（6）装备良好的临时急救站和配备称职的医护人员；</w:t>
      </w:r>
    </w:p>
    <w:p w14:paraId="49EFA572"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（7）主要作业场所和临时安全疏散通道24小时36伏安全照明和必要的警示等以防止各种可能的事故；</w:t>
      </w:r>
    </w:p>
    <w:p w14:paraId="09AADADD"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（8）足够数量的和合格的手提灭火器；</w:t>
      </w:r>
    </w:p>
    <w:p w14:paraId="7A9AF898"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（9）装备良好的易燃易爆物品仓库和相应的使用管理制度；</w:t>
      </w:r>
    </w:p>
    <w:p w14:paraId="263FD4C8"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（10）对涉及明火施工的工作制定诸如用火证等的管理制度；</w:t>
      </w:r>
    </w:p>
    <w:p w14:paraId="79D2D658"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（11）其他：</w:t>
      </w:r>
      <w:r w:rsidRPr="00A76976">
        <w:rPr>
          <w:rFonts w:ascii="宋体" w:hAnsi="宋体" w:hint="eastAsia"/>
          <w:szCs w:val="21"/>
          <w:u w:val="single"/>
        </w:rPr>
        <w:t xml:space="preserve">    无                                                         </w:t>
      </w:r>
      <w:r w:rsidRPr="00A76976">
        <w:rPr>
          <w:rFonts w:ascii="宋体" w:hAnsi="宋体" w:hint="eastAsia"/>
          <w:szCs w:val="21"/>
        </w:rPr>
        <w:t>。</w:t>
      </w:r>
    </w:p>
    <w:p w14:paraId="2875D812" w14:textId="77777777" w:rsidR="004122E2" w:rsidRPr="00A76976" w:rsidRDefault="004122E2">
      <w:pPr>
        <w:spacing w:line="360" w:lineRule="auto"/>
        <w:ind w:firstLine="479"/>
        <w:rPr>
          <w:rFonts w:ascii="宋体" w:hAnsi="宋体"/>
          <w:szCs w:val="21"/>
        </w:rPr>
      </w:pPr>
      <w:r w:rsidRPr="00A76976">
        <w:rPr>
          <w:rFonts w:ascii="宋体" w:hAnsi="宋体" w:hint="eastAsia"/>
          <w:szCs w:val="21"/>
        </w:rPr>
        <w:t>6.1.3 安全文明施工费用必须专款专用，承包人应对其由于安全文明施工费用和施工安全措施不到位而发生的安全事故承担全部责任。</w:t>
      </w:r>
    </w:p>
    <w:p w14:paraId="4BEEE5CF"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6.1.4 承包人应建立专门的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26F303AD" w14:textId="77777777" w:rsidR="004122E2" w:rsidRPr="00A76976" w:rsidRDefault="004122E2">
      <w:pPr>
        <w:spacing w:line="360" w:lineRule="auto"/>
        <w:ind w:firstLineChars="227" w:firstLine="477"/>
        <w:rPr>
          <w:rFonts w:ascii="宋体" w:hAnsi="宋体"/>
          <w:szCs w:val="21"/>
        </w:rPr>
      </w:pPr>
      <w:r w:rsidRPr="00A76976">
        <w:rPr>
          <w:rFonts w:ascii="宋体" w:hAnsi="宋体" w:hint="eastAsia"/>
          <w:szCs w:val="21"/>
        </w:rPr>
        <w:t>6.1.5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53E0D6A4"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6.1.6 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739746C3"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6.1.7 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D82AA58"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6.1.8 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68CD9D0D"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6.1.9 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330EE692" w14:textId="77777777" w:rsidR="004122E2" w:rsidRPr="00A76976" w:rsidRDefault="004122E2">
      <w:pPr>
        <w:spacing w:line="360" w:lineRule="auto"/>
        <w:ind w:firstLineChars="250" w:firstLine="525"/>
        <w:rPr>
          <w:rFonts w:ascii="宋体" w:hAnsi="宋体"/>
          <w:szCs w:val="21"/>
        </w:rPr>
      </w:pPr>
      <w:r w:rsidRPr="00A76976">
        <w:rPr>
          <w:rFonts w:ascii="宋体" w:hAnsi="宋体" w:hint="eastAsia"/>
          <w:szCs w:val="21"/>
        </w:rPr>
        <w:t>6.1.10 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5DB049A0"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6.1.11在永久工程和施工边坡、建筑物基坑、地下洞室等的开挖过程中，应根据其施工安全的需要和(或)工程师指示，安装必要的施工安全监测仪器，及时进行必要的施工安全监测，并定期将安全监测成果提交工程师，以防止引起可能导致安全事故或影响正常施工进度的沉降、变形或其他损害。</w:t>
      </w:r>
    </w:p>
    <w:p w14:paraId="4F05701E"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6.1.12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14:paraId="1EAB0571"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6.1.13 承包人应成立应急救援小组，配备必要的应急救援器材和设备，制定灾害和生产安全事故的应急救援预案，并将应急救援预案报送工程师。应急救援预案应能随时组织应救专职人员、并定期组织演练。</w:t>
      </w:r>
    </w:p>
    <w:p w14:paraId="21FC9206"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6.1.14 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717ABF1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6.1.15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0D014660"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vanish/>
          <w:szCs w:val="21"/>
        </w:rPr>
        <w:cr/>
        <w:t xml:space="preserve">    </w:t>
      </w:r>
      <w:r w:rsidRPr="00A76976">
        <w:rPr>
          <w:rFonts w:ascii="宋体" w:hAnsi="宋体" w:hint="eastAsia"/>
          <w:szCs w:val="21"/>
        </w:rPr>
        <w:t>6.1.16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04F577C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6.1.17承包人还应根据有关法律、法规、规定和条例等的要求，制定一套安全生产应急措施和程序，保证一旦出现任何安全事故，能立即保护好现场，抢救伤员和财产，保证施工生产的正常进行，防止损失扩大。</w:t>
      </w:r>
    </w:p>
    <w:p w14:paraId="58005818"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6.1.18安全防护方面的其他要求如下：</w:t>
      </w:r>
    </w:p>
    <w:p w14:paraId="20406BE9" w14:textId="77777777" w:rsidR="004122E2" w:rsidRPr="00A76976" w:rsidRDefault="004122E2">
      <w:pPr>
        <w:spacing w:line="360" w:lineRule="auto"/>
        <w:ind w:firstLineChars="200" w:firstLine="422"/>
        <w:rPr>
          <w:rFonts w:ascii="宋体" w:hAnsi="宋体"/>
          <w:b/>
          <w:u w:val="single"/>
        </w:rPr>
      </w:pPr>
      <w:r w:rsidRPr="00A76976">
        <w:rPr>
          <w:rFonts w:ascii="宋体" w:hAnsi="宋体" w:hint="eastAsia"/>
          <w:b/>
          <w:u w:val="single"/>
        </w:rPr>
        <w:t>（1）应遵循上海市城乡建设和交通委员会关于印发《上海市建设工程文明施工标准》的通知“沪建交（2010）1032号”、《市政府印发进一步规范本市建筑市场加强建设工程质量安全管理若干意见》（沪府发（2011）1号）规定，做好文明施工管理和城市交通管理的工作，并按规定的双方责任承担费用。</w:t>
      </w:r>
    </w:p>
    <w:p w14:paraId="62787F4B" w14:textId="77777777" w:rsidR="004122E2" w:rsidRPr="00A76976" w:rsidRDefault="004122E2">
      <w:pPr>
        <w:spacing w:line="360" w:lineRule="auto"/>
        <w:ind w:firstLineChars="200" w:firstLine="422"/>
        <w:rPr>
          <w:rFonts w:ascii="宋体" w:hAnsi="宋体"/>
          <w:b/>
          <w:u w:val="single"/>
        </w:rPr>
      </w:pPr>
      <w:r w:rsidRPr="00A76976">
        <w:rPr>
          <w:rFonts w:ascii="宋体" w:hAnsi="宋体" w:hint="eastAsia"/>
          <w:b/>
          <w:u w:val="single"/>
        </w:rPr>
        <w:t>（2）在编制投标文件时，投标人应针对《市政府印发进一步规范本市建筑市场加强建设工程质量安全管理若干意见》（沪府发（2011）1号》的理解、承诺说明做专篇专章的具体阐述。</w:t>
      </w:r>
    </w:p>
    <w:p w14:paraId="43B83C2F" w14:textId="77777777" w:rsidR="004122E2" w:rsidRPr="00A76976" w:rsidRDefault="004122E2">
      <w:pPr>
        <w:spacing w:line="360" w:lineRule="auto"/>
        <w:ind w:firstLineChars="200" w:firstLine="422"/>
        <w:rPr>
          <w:rFonts w:ascii="宋体" w:hAnsi="宋体"/>
          <w:b/>
          <w:u w:val="single"/>
        </w:rPr>
      </w:pPr>
      <w:r w:rsidRPr="00A76976">
        <w:rPr>
          <w:rFonts w:ascii="宋体" w:hAnsi="宋体" w:hint="eastAsia"/>
          <w:b/>
          <w:u w:val="single"/>
        </w:rPr>
        <w:t>（3）对于本项目，投标人尤其要加大安全投入，积极整改消除隐患。规范施工现场临时用电配电箱配置和线路铺设（要求临时宿舍中最大功率电器不得超出200W），加强施工现场安全警戒措施。为了保证工地现场合理用电，搭设的临时设施须安装电流限流装置。现场搭设的脚手架绿网必须采用阻燃密目式安全网。外墙保温材料放阻燃等级为A级。</w:t>
      </w:r>
    </w:p>
    <w:p w14:paraId="0DE9AC0C" w14:textId="77777777" w:rsidR="004122E2" w:rsidRPr="00A76976" w:rsidRDefault="004122E2">
      <w:pPr>
        <w:spacing w:line="360" w:lineRule="auto"/>
        <w:ind w:firstLineChars="200" w:firstLine="422"/>
        <w:rPr>
          <w:rFonts w:ascii="宋体" w:hAnsi="宋体"/>
          <w:b/>
          <w:u w:val="single"/>
        </w:rPr>
      </w:pPr>
      <w:r w:rsidRPr="00A76976">
        <w:rPr>
          <w:rFonts w:ascii="宋体" w:hAnsi="宋体" w:hint="eastAsia"/>
          <w:b/>
          <w:u w:val="single"/>
        </w:rPr>
        <w:t>（4）施工场所统一着装，施工区域内严禁吸烟，若发现有吸烟情况，每人次处以500元罚款，发现三次以上者，则对投标人处以总造价1%的罚款。</w:t>
      </w:r>
    </w:p>
    <w:p w14:paraId="5879FB16" w14:textId="77777777" w:rsidR="004122E2" w:rsidRPr="00A76976" w:rsidRDefault="004122E2">
      <w:pPr>
        <w:spacing w:line="360" w:lineRule="auto"/>
        <w:ind w:firstLineChars="200" w:firstLine="422"/>
        <w:rPr>
          <w:rFonts w:ascii="宋体" w:hAnsi="宋体"/>
          <w:b/>
          <w:u w:val="single"/>
        </w:rPr>
      </w:pPr>
      <w:r w:rsidRPr="00A76976">
        <w:rPr>
          <w:rFonts w:ascii="宋体" w:hAnsi="宋体" w:hint="eastAsia"/>
          <w:b/>
          <w:u w:val="single"/>
        </w:rPr>
        <w:t>（5）为避免施工期间对正常办公的影响，对施工区域的平面区域布置、施工临时出入口须慎重考虑，中标后施工区域边界应采取施工技术措施，做好隔离围挡、护栏等有效隔离措施，明确区域划分，各临时出入口指派专人看守，保证不能影响交通、办公正常工作、生活的开展。所需费用（包含开设临时出入口）均列入措施项目清单中，闭口包干。</w:t>
      </w:r>
    </w:p>
    <w:p w14:paraId="5AA253B5" w14:textId="77777777" w:rsidR="004122E2" w:rsidRPr="00A76976" w:rsidRDefault="004122E2">
      <w:pPr>
        <w:spacing w:line="360" w:lineRule="auto"/>
        <w:ind w:firstLineChars="200" w:firstLine="422"/>
        <w:rPr>
          <w:rFonts w:ascii="宋体" w:hAnsi="宋体"/>
          <w:b/>
          <w:u w:val="single"/>
        </w:rPr>
      </w:pPr>
      <w:r w:rsidRPr="00A76976">
        <w:rPr>
          <w:rFonts w:ascii="宋体" w:hAnsi="宋体" w:hint="eastAsia"/>
          <w:b/>
          <w:u w:val="single"/>
        </w:rPr>
        <w:t>（6）投标人应在投标文件中，结合本工程的特点和招标文件的要求，技术标具体制定相应的实施措施，并作出相应承诺和经济处罚措施。根据项目特点，在措施项目中相应报价。</w:t>
      </w:r>
    </w:p>
    <w:p w14:paraId="207222FE" w14:textId="77777777" w:rsidR="004122E2" w:rsidRPr="00A76976" w:rsidRDefault="004122E2">
      <w:pPr>
        <w:spacing w:beforeLines="30" w:before="72" w:afterLines="30" w:after="72" w:line="360" w:lineRule="auto"/>
        <w:ind w:left="945" w:hangingChars="450" w:hanging="945"/>
        <w:rPr>
          <w:rFonts w:ascii="宋体" w:hAnsi="宋体"/>
          <w:szCs w:val="21"/>
        </w:rPr>
      </w:pPr>
      <w:r w:rsidRPr="00A76976">
        <w:rPr>
          <w:rFonts w:ascii="宋体" w:hAnsi="宋体" w:hint="eastAsia"/>
          <w:szCs w:val="21"/>
        </w:rPr>
        <w:t>6.2临时消防</w:t>
      </w:r>
    </w:p>
    <w:p w14:paraId="55B534C0"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6.2.1 承包人应建立消防安全责任制度，制定用火、用电和使用易燃易爆等危险品的消防安全管理制度和操作规程。各项制度和规程等应满足相关法律法规和政府消防管理部门的要求。</w:t>
      </w:r>
    </w:p>
    <w:p w14:paraId="23B598B9"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6.2.2 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08B0A510"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6.2.3 承包人应当成立由项目主要负责人担任组长的临时消防组或消防队，宣传消防基本知识和进行消防基本操作培训，组织消防演练，保证一旦发生火灾，能够组织有效的自救，保护生命和财产安全。</w:t>
      </w:r>
    </w:p>
    <w:p w14:paraId="7BB8FE99"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6.2.4 现场内的易燃、易爆物品应单独和安全地存放，设专人进行存放和领用管理。现场储有或正在使用易燃、易爆或可燃材料时或要进行有明火施工的工序时，应当实行严格的“用火证”管理制度。</w:t>
      </w:r>
    </w:p>
    <w:p w14:paraId="030C1EBC"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6.2.5 临时消防方面的其他要求如下：</w:t>
      </w:r>
    </w:p>
    <w:p w14:paraId="0303BC30"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u w:val="single"/>
        </w:rPr>
        <w:t xml:space="preserve">    无                                                           </w:t>
      </w:r>
    </w:p>
    <w:p w14:paraId="41571F28" w14:textId="77777777" w:rsidR="004122E2" w:rsidRPr="00A76976" w:rsidRDefault="004122E2">
      <w:pPr>
        <w:spacing w:beforeLines="30" w:before="72" w:afterLines="30" w:after="72" w:line="360" w:lineRule="auto"/>
        <w:ind w:left="945" w:hangingChars="450" w:hanging="945"/>
        <w:rPr>
          <w:rFonts w:ascii="宋体" w:hAnsi="宋体"/>
          <w:szCs w:val="21"/>
        </w:rPr>
      </w:pPr>
      <w:r w:rsidRPr="00A76976">
        <w:rPr>
          <w:rFonts w:ascii="宋体" w:hAnsi="宋体" w:hint="eastAsia"/>
          <w:szCs w:val="21"/>
        </w:rPr>
        <w:t>6.3 临时供电</w:t>
      </w:r>
    </w:p>
    <w:p w14:paraId="4653285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6.3.1承包人应当根据《施工现场临时用电安全技术规范》(JGJ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7F3EF8CD"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6.3.2 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2DDBCBF5"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6.3.3 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642C36AA"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6.3.4 承包人应在施工作业区、施工道路、临时设施、办公区和生活区设置足够的照明，地下工程照明系统的电压不得高于36V，在潮湿和易触及带电体场所的照明供电电压不应大于24V。不便于使用电器照明的工作面应采用特殊照明设施。</w:t>
      </w:r>
    </w:p>
    <w:p w14:paraId="0F3A0E99"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6.3.5 凡可能漏电伤人或易受雷击的电器及建筑物均应设置接地和避雷装置。承包人应负责避雷装置的采购、安装、管理和维修，并建立定期检查制度。</w:t>
      </w:r>
    </w:p>
    <w:p w14:paraId="414EBA34"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6.3.6 临时用电方面的其他要求如下：</w:t>
      </w:r>
    </w:p>
    <w:p w14:paraId="044A46B1" w14:textId="77777777" w:rsidR="004122E2" w:rsidRPr="00A76976" w:rsidRDefault="004122E2">
      <w:pPr>
        <w:spacing w:line="360" w:lineRule="auto"/>
        <w:ind w:leftChars="171" w:left="733" w:hangingChars="178" w:hanging="374"/>
        <w:rPr>
          <w:rFonts w:ascii="宋体" w:hAnsi="宋体"/>
          <w:szCs w:val="21"/>
        </w:rPr>
      </w:pPr>
      <w:r w:rsidRPr="00A76976">
        <w:rPr>
          <w:rFonts w:ascii="宋体" w:hAnsi="宋体" w:hint="eastAsia"/>
          <w:szCs w:val="21"/>
          <w:u w:val="single"/>
        </w:rPr>
        <w:t xml:space="preserve">    无                                                           </w:t>
      </w:r>
    </w:p>
    <w:p w14:paraId="3086BA0F"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rPr>
        <w:t>6.4 劳动保护</w:t>
      </w:r>
    </w:p>
    <w:p w14:paraId="3B9CAF69"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6.4.1 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05022072"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6.4.2 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3DA36BF6"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6.4.3 承包人应为其履行本合同所雇佣的职员和工人提供和维护任何必要的膳宿条件和生活环境，包括但不限于宿舍、围栏、供水(饮用及其他目的用水)、供电、卫生设备、食堂及炊具、防火及灭火设备、供热、家具及其他正常膳宿条件和生活环境所需的必需品，并应考虑宗教和民族习惯。</w:t>
      </w:r>
    </w:p>
    <w:p w14:paraId="41719F33"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6.4.4 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3EF5316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6.4.5承包人应在现场设立专门的临时医疗站，配备足够的设施、药物和称职的医务人员，承包人还应准备急救担架，用于一旦发生安全事故时对受伤人员的急救。</w:t>
      </w:r>
    </w:p>
    <w:p w14:paraId="5F75405D"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6.4.6 劳动保护方面的其他要求如下：</w:t>
      </w:r>
    </w:p>
    <w:p w14:paraId="30332AF8" w14:textId="77777777" w:rsidR="004122E2" w:rsidRPr="00A76976" w:rsidRDefault="004122E2">
      <w:pPr>
        <w:spacing w:line="360" w:lineRule="auto"/>
        <w:ind w:firstLineChars="171" w:firstLine="359"/>
        <w:rPr>
          <w:rFonts w:ascii="宋体" w:hAnsi="宋体"/>
          <w:szCs w:val="21"/>
        </w:rPr>
      </w:pPr>
      <w:r w:rsidRPr="00A76976">
        <w:rPr>
          <w:rFonts w:ascii="宋体" w:hAnsi="宋体" w:hint="eastAsia"/>
          <w:szCs w:val="21"/>
          <w:u w:val="single"/>
        </w:rPr>
        <w:t xml:space="preserve">   无                                                            </w:t>
      </w:r>
    </w:p>
    <w:p w14:paraId="3604373F"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rPr>
        <w:t>6.5 脚手架</w:t>
      </w:r>
    </w:p>
    <w:p w14:paraId="5AC84CD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6.5.1 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5138D5F5"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6.5.2 所有脚手架，尤其是大型、复杂、高耸和非常规脚手架，要编制专项施工方案，还应当经过安全验算，脚手架安全验算结果必须报送工程师核查后方可实施。</w:t>
      </w:r>
    </w:p>
    <w:p w14:paraId="0C74E98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6.5.3 搭设爬架、挂架、超高脚手架等特种或新型脚手架时，承包人应确保此类脚手架的安全性和保证此类脚手架已经过有关行政管理部门允许使用的批准，并承担与此有关的一切费用。</w:t>
      </w:r>
    </w:p>
    <w:p w14:paraId="7C2FAB7E"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6.5.4 承包人应当加强脚手架的日常安全巡查，及时对其中的安全隐患进行整改，确保脚手架使用安全。雨、雪、雾、霜和大风等天气后，承包人必须对脚手架进行安全巡查，并及时消除安全隐患。</w:t>
      </w:r>
    </w:p>
    <w:p w14:paraId="4BD2FD9B"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6.5.5 承包人应允许发包人、监理人、专业分包人、独立承包人(如果有)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如果有)和政府有关机构所需，只有在获得工程师书面批准后，承包人才能拆除相关脚手架，否则承包人应自费重新搭设。</w:t>
      </w:r>
    </w:p>
    <w:p w14:paraId="7857EE75"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6.5.6 脚手架的其他要求如下：</w:t>
      </w:r>
    </w:p>
    <w:p w14:paraId="606405D3"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u w:val="single"/>
        </w:rPr>
        <w:t xml:space="preserve">     钢管脚手架。                                               </w:t>
      </w:r>
    </w:p>
    <w:p w14:paraId="78404B49"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u w:val="single"/>
        </w:rPr>
        <w:t xml:space="preserve">                                                               </w:t>
      </w:r>
      <w:r w:rsidRPr="00A76976">
        <w:rPr>
          <w:rFonts w:ascii="宋体" w:hAnsi="宋体" w:hint="eastAsia"/>
          <w:szCs w:val="21"/>
        </w:rPr>
        <w:t>。</w:t>
      </w:r>
    </w:p>
    <w:p w14:paraId="55953557" w14:textId="77777777" w:rsidR="004122E2" w:rsidRPr="00A76976" w:rsidRDefault="004122E2">
      <w:pPr>
        <w:spacing w:beforeLines="20" w:before="48" w:afterLines="20" w:after="48" w:line="360" w:lineRule="auto"/>
        <w:ind w:left="945" w:hangingChars="450" w:hanging="945"/>
        <w:rPr>
          <w:rFonts w:ascii="宋体" w:hAnsi="宋体"/>
          <w:szCs w:val="21"/>
        </w:rPr>
      </w:pPr>
      <w:r w:rsidRPr="00A76976">
        <w:rPr>
          <w:rFonts w:ascii="宋体" w:hAnsi="宋体" w:hint="eastAsia"/>
          <w:szCs w:val="21"/>
        </w:rPr>
        <w:t>6.6施工安全措施计划</w:t>
      </w:r>
    </w:p>
    <w:p w14:paraId="582C345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6.6.1 承包人应根据《中华人民共和国安全生产法》、《中华人民共和国消防法》、《中华人民共和国道路交通安全法》、《中华人民共和国传染病防治法实施办法》、《职业健康安全管理体系规范》（GB/T 28000）和地方有关的法规等，编制一份施工安全措施计划，报送工程师审批。</w:t>
      </w:r>
    </w:p>
    <w:p w14:paraId="32E05FAC"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6.6.2 施工安全措施计划是承包人阐明其安全管理方针、管理体系、安全制度和安全措施等的文件，其内容应当反映现行法律法规规定的和合同条款约定的以及本条上述约定的承包人安全职责，包括但不限于：</w:t>
      </w:r>
    </w:p>
    <w:p w14:paraId="64C30533"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(1)施工安全管理机构的设置；</w:t>
      </w:r>
    </w:p>
    <w:p w14:paraId="28AB6CD1"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(2)专职安全管理人员的配备；</w:t>
      </w:r>
    </w:p>
    <w:p w14:paraId="537A47FF"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(3)安全责任制度和管理措施；</w:t>
      </w:r>
    </w:p>
    <w:p w14:paraId="1528D2B6"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(4)安全教育和培训制度及管理措施；</w:t>
      </w:r>
    </w:p>
    <w:p w14:paraId="5A28581F"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(5)各项安全生产规章制度和操作规程；</w:t>
      </w:r>
    </w:p>
    <w:p w14:paraId="58C98C74"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(6)各项施工安全措施和防护措施；</w:t>
      </w:r>
    </w:p>
    <w:p w14:paraId="471E2D42"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(7)危险品管理和使用制度；</w:t>
      </w:r>
    </w:p>
    <w:p w14:paraId="6BBB2520"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(8)安全设施、设备、器材和劳动保护用品的配置；</w:t>
      </w:r>
    </w:p>
    <w:p w14:paraId="058C28E6" w14:textId="77777777" w:rsidR="004122E2" w:rsidRPr="00A76976" w:rsidRDefault="004122E2">
      <w:pPr>
        <w:spacing w:line="360" w:lineRule="auto"/>
        <w:ind w:leftChars="200" w:left="945" w:hangingChars="250" w:hanging="525"/>
        <w:rPr>
          <w:rFonts w:ascii="宋体" w:hAnsi="宋体"/>
          <w:szCs w:val="21"/>
        </w:rPr>
      </w:pPr>
      <w:r w:rsidRPr="00A76976">
        <w:rPr>
          <w:rFonts w:ascii="宋体" w:hAnsi="宋体" w:hint="eastAsia"/>
          <w:szCs w:val="21"/>
        </w:rPr>
        <w:t>(9)其他：</w:t>
      </w:r>
      <w:r w:rsidRPr="00A76976">
        <w:rPr>
          <w:rFonts w:ascii="宋体" w:hAnsi="宋体" w:hint="eastAsia"/>
          <w:szCs w:val="21"/>
          <w:u w:val="single"/>
        </w:rPr>
        <w:t xml:space="preserve">    无                                         </w:t>
      </w:r>
      <w:r w:rsidRPr="00A76976">
        <w:rPr>
          <w:rFonts w:ascii="宋体" w:hAnsi="宋体" w:hint="eastAsia"/>
          <w:szCs w:val="21"/>
        </w:rPr>
        <w:t>。</w:t>
      </w:r>
    </w:p>
    <w:p w14:paraId="6D09C529"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2ADDAC4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6.6.3 施工安全措施计划应当报送工程师。承包人应当严格执行经工程师批准的施工安全措施计划，并及时补充、修订和完善施工安全措施计划，确保安全生产。</w:t>
      </w:r>
    </w:p>
    <w:p w14:paraId="15271FB3" w14:textId="77777777" w:rsidR="004122E2" w:rsidRPr="00A76976" w:rsidRDefault="004122E2">
      <w:pPr>
        <w:spacing w:beforeLines="20" w:before="48" w:afterLines="20" w:after="48" w:line="360" w:lineRule="auto"/>
        <w:ind w:left="945" w:hangingChars="450" w:hanging="945"/>
        <w:rPr>
          <w:rFonts w:ascii="宋体" w:hAnsi="宋体"/>
          <w:szCs w:val="21"/>
        </w:rPr>
      </w:pPr>
      <w:r w:rsidRPr="00A76976">
        <w:rPr>
          <w:rFonts w:ascii="宋体" w:hAnsi="宋体" w:hint="eastAsia"/>
          <w:szCs w:val="21"/>
        </w:rPr>
        <w:t>6.7文明施工</w:t>
      </w:r>
    </w:p>
    <w:p w14:paraId="18F7CBD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6.7.1承包人应遵守国家和工程所在地有关法规、规范、规程和标准的规定，履行文明施工义务，确保文明施工专项费用专款专用。</w:t>
      </w:r>
    </w:p>
    <w:p w14:paraId="75534786"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6.7.2 承包人应当规范现场施工秩序，实行标准化管理：</w:t>
      </w:r>
    </w:p>
    <w:p w14:paraId="16EBD2C6"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(1)承包人的现场必须干净整治、做到无积水、无淤泥、无杂物，材料堆放整齐；</w:t>
      </w:r>
    </w:p>
    <w:p w14:paraId="7001A967" w14:textId="77777777" w:rsidR="004122E2" w:rsidRPr="00A76976" w:rsidRDefault="004122E2">
      <w:pPr>
        <w:spacing w:line="360" w:lineRule="auto"/>
        <w:ind w:rightChars="-83" w:right="-174" w:firstLineChars="200" w:firstLine="420"/>
        <w:rPr>
          <w:rFonts w:ascii="宋体" w:hAnsi="宋体"/>
          <w:szCs w:val="21"/>
        </w:rPr>
      </w:pPr>
      <w:r w:rsidRPr="00A76976">
        <w:rPr>
          <w:rFonts w:ascii="宋体" w:hAnsi="宋体" w:hint="eastAsia"/>
          <w:szCs w:val="21"/>
        </w:rPr>
        <w:t>(2)现场应进行硬化处理，定期定时洒水，做好防治扬尘和大气污染工作；</w:t>
      </w:r>
    </w:p>
    <w:p w14:paraId="0ACCCC75"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(3)严格遵守“工完、料尽、场地净”的原则，不留垃圾、不留剩余施工材料和施工机具，各种设备运转正常；</w:t>
      </w:r>
    </w:p>
    <w:p w14:paraId="6DCC57AD"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(4)承包人修建的施工临时设施应符合工程师批准的施工规划要求，并应满足本节规定的各项安全要求；</w:t>
      </w:r>
    </w:p>
    <w:p w14:paraId="534C8A5F"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(5)工程师可要求承包人在现场设置各级承包人的安全文明施工责任牌等文明施工警示牌；</w:t>
      </w:r>
    </w:p>
    <w:p w14:paraId="3A654889"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(6)材料进入现场应按指定位置堆放整齐，不得影响现场施工或堵塞施工、消防通道。材料堆放场地应有专职的管理人员；</w:t>
      </w:r>
    </w:p>
    <w:p w14:paraId="5A9C8A6E"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(7)施工和安装用的各种扣件、紧固件、绳索具、小型配件、镙钉等应在专设的仓库内装箱放置；</w:t>
      </w:r>
    </w:p>
    <w:p w14:paraId="427795EC"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(8)现场风、水管及照明电线的布置应安全、合理、规范、有序，做到整齐美观。不得随意架设，造成隐患或影响施工。</w:t>
      </w:r>
    </w:p>
    <w:p w14:paraId="00BF5129"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6.7.3 承包人应为其雇佣的施工工人建立并维护相应的生活宿舍、食堂、浴室、厕所和文化活动室等，其标准应满足政府有关机构的生活标准和卫生标准等的要求。</w:t>
      </w:r>
    </w:p>
    <w:p w14:paraId="46993DE1"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6.7.4 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7FE7AC1D"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6.7.5 在工程施工期间，承包人应始终避免现场出现不必要的障碍物，妥当存放并处置施工设备和多余的材料，及时从现场清除运走任何废料、垃圾或不再需要的临时工程和设施。</w:t>
      </w:r>
    </w:p>
    <w:p w14:paraId="75C2D5DC"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6.7.6 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4E93468B" w14:textId="77777777" w:rsidR="004122E2" w:rsidRPr="00A76976" w:rsidRDefault="004122E2">
      <w:pPr>
        <w:spacing w:line="360" w:lineRule="auto"/>
        <w:ind w:rightChars="20" w:right="42" w:firstLine="479"/>
        <w:rPr>
          <w:rFonts w:ascii="宋体" w:hAnsi="宋体"/>
          <w:szCs w:val="21"/>
        </w:rPr>
      </w:pPr>
      <w:r w:rsidRPr="00A76976">
        <w:rPr>
          <w:rFonts w:ascii="宋体" w:hAnsi="宋体" w:hint="eastAsia"/>
          <w:szCs w:val="21"/>
        </w:rPr>
        <w:t>6.7.7承包人应在现场设立固定的垃圾临时存放点并在各楼层或区域设立必要的垃圾箱；所有垃圾必须在当天清除出现场，并按有关行政管理部门的规定，运送到指定的垃圾消纳场。</w:t>
      </w:r>
    </w:p>
    <w:p w14:paraId="03061273"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6.7.8 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1AFE71FD"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6.7.9 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工程师审批。</w:t>
      </w:r>
    </w:p>
    <w:p w14:paraId="2E67B0D5" w14:textId="77777777" w:rsidR="004122E2" w:rsidRPr="00A76976" w:rsidRDefault="004122E2">
      <w:pPr>
        <w:spacing w:line="360" w:lineRule="auto"/>
        <w:ind w:left="478" w:rightChars="20" w:right="42"/>
        <w:rPr>
          <w:rFonts w:ascii="宋体" w:hAnsi="宋体"/>
          <w:szCs w:val="21"/>
        </w:rPr>
      </w:pPr>
      <w:r w:rsidRPr="00A76976">
        <w:rPr>
          <w:rFonts w:ascii="宋体" w:hAnsi="宋体" w:hint="eastAsia"/>
          <w:szCs w:val="21"/>
        </w:rPr>
        <w:t>6.7.10文明施工方面的其他要求如下：</w:t>
      </w:r>
    </w:p>
    <w:p w14:paraId="5AF7B584" w14:textId="77777777" w:rsidR="004122E2" w:rsidRPr="00A76976" w:rsidRDefault="004122E2">
      <w:pPr>
        <w:spacing w:line="360" w:lineRule="auto"/>
        <w:ind w:left="478" w:rightChars="20" w:right="42"/>
        <w:rPr>
          <w:rFonts w:ascii="宋体" w:hAnsi="宋体"/>
          <w:szCs w:val="21"/>
        </w:rPr>
      </w:pPr>
      <w:r w:rsidRPr="00A76976">
        <w:rPr>
          <w:rFonts w:ascii="宋体" w:hAnsi="宋体" w:hint="eastAsia"/>
          <w:szCs w:val="21"/>
          <w:u w:val="single"/>
        </w:rPr>
        <w:t xml:space="preserve">   不得干扰正常教学秩序                                             </w:t>
      </w:r>
      <w:r w:rsidRPr="00A76976">
        <w:rPr>
          <w:rFonts w:ascii="宋体" w:hAnsi="宋体" w:hint="eastAsia"/>
          <w:szCs w:val="21"/>
        </w:rPr>
        <w:t>。</w:t>
      </w:r>
    </w:p>
    <w:p w14:paraId="6BFB767F" w14:textId="77777777" w:rsidR="004122E2" w:rsidRPr="00A76976" w:rsidRDefault="004122E2">
      <w:pPr>
        <w:spacing w:line="360" w:lineRule="auto"/>
        <w:ind w:left="945" w:rightChars="20" w:right="42" w:hangingChars="450" w:hanging="945"/>
        <w:rPr>
          <w:rFonts w:ascii="宋体" w:hAnsi="宋体"/>
          <w:szCs w:val="21"/>
        </w:rPr>
      </w:pPr>
      <w:r w:rsidRPr="00A76976">
        <w:rPr>
          <w:rFonts w:ascii="宋体" w:hAnsi="宋体" w:hint="eastAsia"/>
          <w:szCs w:val="21"/>
        </w:rPr>
        <w:t>6.8 环境保护</w:t>
      </w:r>
    </w:p>
    <w:p w14:paraId="28FDD56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6.8.1 在工程施工、完工及修补任何缺陷的过程中，承包人应当始终遵守国家和工程所在地有关环境保护、水土保护和污染防治的法律、法规、规章、规范、标准和规程等，履行其环境与生态保护职责。</w:t>
      </w:r>
    </w:p>
    <w:p w14:paraId="2CF0C695"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6.8.2 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2BFF06C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6.8.3 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1B34F5D"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6.8.4 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现场始终处于良好的排水状态，防止降雨径流对现场的冲刷。</w:t>
      </w:r>
    </w:p>
    <w:p w14:paraId="06F88B8A"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6.8.5 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080DDE37"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6.8.6 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1712967C"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6.8.7 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14:paraId="3F23D6DB"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6.8.8 承包人应当采取有效措施，建立相应的过滤、分离、分解或沉淀等处理系统，不得让有害物质(如燃料、油料、化学品、酸等，以及超过剂量的有害气体和尘埃、污水、泥土或水、弃渣等)污染现场及其周边环境。承包人施工工序、工作时间安排和施工设备的配置应当充分考虑降低噪声和照明等对现场周边生产和生活的影响，并满足国家和地方政府有关规定的要求。</w:t>
      </w:r>
    </w:p>
    <w:p w14:paraId="5CF67828" w14:textId="77777777" w:rsidR="004122E2" w:rsidRPr="00A76976" w:rsidRDefault="004122E2">
      <w:pPr>
        <w:spacing w:line="360" w:lineRule="auto"/>
        <w:ind w:leftChars="228" w:left="1004" w:rightChars="20" w:right="42" w:hangingChars="250" w:hanging="525"/>
        <w:rPr>
          <w:rFonts w:ascii="宋体" w:hAnsi="宋体"/>
          <w:szCs w:val="21"/>
        </w:rPr>
      </w:pPr>
      <w:r w:rsidRPr="00A76976">
        <w:rPr>
          <w:rFonts w:ascii="宋体" w:hAnsi="宋体" w:hint="eastAsia"/>
          <w:szCs w:val="21"/>
        </w:rPr>
        <w:t>6.8.9 环境保护方面的其他要求如下：</w:t>
      </w:r>
    </w:p>
    <w:p w14:paraId="766C863F" w14:textId="77777777" w:rsidR="004122E2" w:rsidRPr="00A76976" w:rsidRDefault="004122E2">
      <w:pPr>
        <w:spacing w:line="360" w:lineRule="auto"/>
        <w:ind w:leftChars="228" w:left="1004" w:rightChars="20" w:right="42" w:hangingChars="250" w:hanging="525"/>
        <w:rPr>
          <w:rFonts w:ascii="宋体" w:hAnsi="宋体"/>
          <w:szCs w:val="21"/>
        </w:rPr>
      </w:pPr>
      <w:r w:rsidRPr="00A76976">
        <w:rPr>
          <w:rFonts w:ascii="宋体" w:hAnsi="宋体" w:hint="eastAsia"/>
          <w:szCs w:val="21"/>
          <w:u w:val="single"/>
        </w:rPr>
        <w:t xml:space="preserve">      无                                                                </w:t>
      </w:r>
    </w:p>
    <w:p w14:paraId="3C67186C" w14:textId="77777777" w:rsidR="004122E2" w:rsidRPr="00A76976" w:rsidRDefault="004122E2">
      <w:pPr>
        <w:spacing w:beforeLines="30" w:before="72" w:afterLines="30" w:after="72" w:line="360" w:lineRule="auto"/>
        <w:ind w:left="945" w:rightChars="20" w:right="42" w:hangingChars="450" w:hanging="945"/>
        <w:rPr>
          <w:rFonts w:ascii="宋体" w:hAnsi="宋体"/>
          <w:szCs w:val="21"/>
        </w:rPr>
      </w:pPr>
      <w:r w:rsidRPr="00A76976">
        <w:rPr>
          <w:rFonts w:ascii="宋体" w:hAnsi="宋体" w:hint="eastAsia"/>
          <w:szCs w:val="21"/>
        </w:rPr>
        <w:t>6.9 施工环保措施计划</w:t>
      </w:r>
    </w:p>
    <w:p w14:paraId="5A20B2B0"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6.9.1 施工环保措施计划是承包人阐明环保方针和拟采用的环保措施及方法等的文件，其内容应包括但不限于：</w:t>
      </w:r>
    </w:p>
    <w:p w14:paraId="3373E068"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(1)承包人生活区(如果有)的生活用水和生活污水处理措施；</w:t>
      </w:r>
    </w:p>
    <w:p w14:paraId="7F74C0C8"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(2)施工生产废水处理措施；</w:t>
      </w:r>
    </w:p>
    <w:p w14:paraId="3D14B20A"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(3)施工扬尘和废气的处理措施；</w:t>
      </w:r>
    </w:p>
    <w:p w14:paraId="5DFF0D5C"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(4)施工噪声和光污染控制措施；</w:t>
      </w:r>
    </w:p>
    <w:p w14:paraId="1CB0798F"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(5)节能减排措施；</w:t>
      </w:r>
    </w:p>
    <w:p w14:paraId="39343572"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(6)不可再生资源循环利用措施；</w:t>
      </w:r>
    </w:p>
    <w:p w14:paraId="22F32FBB"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(7)固体废弃物处理措施；</w:t>
      </w:r>
    </w:p>
    <w:p w14:paraId="667AE030"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(8)人群健康保护和卫生防疫措施；</w:t>
      </w:r>
    </w:p>
    <w:p w14:paraId="12F787AD"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(9)防止误用有害材料的保证措施；</w:t>
      </w:r>
    </w:p>
    <w:p w14:paraId="3D1CC373"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(10)施工边坡工程的水土流失保护措施；</w:t>
      </w:r>
    </w:p>
    <w:p w14:paraId="1382F72F"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(11)道路污染防治措施；</w:t>
      </w:r>
    </w:p>
    <w:p w14:paraId="225188D6"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(12)完工后场地清理及其植被(如果有)恢复的规划和措施；</w:t>
      </w:r>
    </w:p>
    <w:p w14:paraId="2CFB4D83" w14:textId="77777777" w:rsidR="004122E2" w:rsidRPr="00A76976" w:rsidRDefault="004122E2">
      <w:pPr>
        <w:spacing w:line="360" w:lineRule="auto"/>
        <w:ind w:rightChars="20" w:right="42" w:firstLineChars="200" w:firstLine="420"/>
        <w:rPr>
          <w:rFonts w:ascii="宋体" w:hAnsi="宋体"/>
          <w:szCs w:val="21"/>
        </w:rPr>
      </w:pPr>
      <w:r w:rsidRPr="00A76976">
        <w:rPr>
          <w:rFonts w:ascii="宋体" w:hAnsi="宋体" w:hint="eastAsia"/>
          <w:szCs w:val="21"/>
        </w:rPr>
        <w:t>(13)其他：</w:t>
      </w:r>
      <w:r w:rsidRPr="00A76976">
        <w:rPr>
          <w:rFonts w:ascii="宋体" w:hAnsi="宋体" w:hint="eastAsia"/>
          <w:szCs w:val="21"/>
          <w:u w:val="single"/>
        </w:rPr>
        <w:t xml:space="preserve">    无      </w:t>
      </w:r>
      <w:r w:rsidRPr="00A76976">
        <w:rPr>
          <w:rFonts w:ascii="宋体" w:hAnsi="宋体" w:hint="eastAsia"/>
          <w:szCs w:val="21"/>
        </w:rPr>
        <w:t>。</w:t>
      </w:r>
    </w:p>
    <w:p w14:paraId="3FD97747"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6.9.2 施工环保措施计划应当报送工程师。承包人应当严格执行经工程师批准的施工环保措施计划，并及时补充、修订和完善施工环保措施计划。</w:t>
      </w:r>
    </w:p>
    <w:p w14:paraId="14C1ACB9" w14:textId="77777777" w:rsidR="004122E2" w:rsidRPr="00A76976" w:rsidRDefault="004122E2">
      <w:pPr>
        <w:spacing w:beforeLines="150" w:before="360" w:afterLines="150" w:after="360" w:line="360" w:lineRule="auto"/>
        <w:ind w:left="945" w:rightChars="76" w:right="160" w:hangingChars="450" w:hanging="945"/>
        <w:outlineLvl w:val="2"/>
        <w:rPr>
          <w:rFonts w:ascii="宋体" w:hAnsi="宋体"/>
          <w:szCs w:val="21"/>
        </w:rPr>
      </w:pPr>
      <w:bookmarkStart w:id="184" w:name="_Toc364679614"/>
      <w:bookmarkStart w:id="185" w:name="_Toc364682226"/>
      <w:bookmarkStart w:id="186" w:name="_Toc449448911"/>
      <w:r w:rsidRPr="00A76976">
        <w:rPr>
          <w:rFonts w:ascii="宋体" w:hAnsi="宋体" w:hint="eastAsia"/>
          <w:szCs w:val="21"/>
        </w:rPr>
        <w:t>7.治安保卫</w:t>
      </w:r>
      <w:bookmarkEnd w:id="184"/>
      <w:bookmarkEnd w:id="185"/>
      <w:bookmarkEnd w:id="186"/>
    </w:p>
    <w:p w14:paraId="650BE516" w14:textId="77777777" w:rsidR="004122E2" w:rsidRPr="00A76976" w:rsidRDefault="004122E2">
      <w:pPr>
        <w:spacing w:beforeLines="150" w:before="360" w:afterLines="150" w:after="360" w:line="360" w:lineRule="auto"/>
        <w:ind w:rightChars="76" w:right="160"/>
        <w:rPr>
          <w:rFonts w:ascii="宋体" w:hAnsi="宋体"/>
          <w:spacing w:val="6"/>
          <w:szCs w:val="21"/>
        </w:rPr>
      </w:pPr>
      <w:r w:rsidRPr="00A76976">
        <w:rPr>
          <w:rFonts w:ascii="宋体" w:hAnsi="宋体" w:hint="eastAsia"/>
          <w:szCs w:val="21"/>
        </w:rPr>
        <w:t>7.1</w:t>
      </w:r>
      <w:r w:rsidRPr="00A76976">
        <w:rPr>
          <w:rFonts w:ascii="宋体" w:hAnsi="宋体" w:hint="eastAsia"/>
          <w:spacing w:val="6"/>
          <w:szCs w:val="21"/>
        </w:rPr>
        <w:t>承包人应为现场提供24小时的保安保卫服务，配备足够的保安人员和保安设备，防止未经批准的任何人进入现场，控制人员、材料和设备等的进出场，防止现场材料、设备或其他任何物品的失窃，禁止任何现场内的打架斗殴事件。</w:t>
      </w:r>
    </w:p>
    <w:p w14:paraId="14605975" w14:textId="77777777" w:rsidR="004122E2" w:rsidRPr="00A76976" w:rsidRDefault="004122E2">
      <w:pPr>
        <w:spacing w:beforeLines="150" w:before="360" w:afterLines="150" w:after="360" w:line="360" w:lineRule="auto"/>
        <w:ind w:rightChars="76" w:right="160"/>
        <w:rPr>
          <w:rFonts w:ascii="宋体" w:hAnsi="宋体"/>
          <w:szCs w:val="21"/>
        </w:rPr>
      </w:pPr>
      <w:r w:rsidRPr="00A76976">
        <w:rPr>
          <w:rFonts w:ascii="宋体" w:hAnsi="宋体" w:hint="eastAsia"/>
          <w:szCs w:val="21"/>
        </w:rPr>
        <w:t xml:space="preserve">7.2 </w:t>
      </w:r>
      <w:r w:rsidRPr="00A76976">
        <w:rPr>
          <w:rFonts w:ascii="宋体" w:hAnsi="宋体" w:hint="eastAsia"/>
          <w:spacing w:val="6"/>
          <w:szCs w:val="21"/>
        </w:rPr>
        <w:t>承包人的保安人员应是训练有素的专业保安人员，承包人可以雇佣专业保安公司负责现场保安和保卫；保安保卫制度除规范现场出入大门控制外，还应规定定时和不定时</w:t>
      </w:r>
      <w:r w:rsidRPr="00A76976">
        <w:rPr>
          <w:rFonts w:ascii="宋体" w:hAnsi="宋体" w:hint="eastAsia"/>
          <w:szCs w:val="21"/>
        </w:rPr>
        <w:t>的现场周边和全现场的保安巡逻。</w:t>
      </w:r>
    </w:p>
    <w:p w14:paraId="4F549686" w14:textId="77777777" w:rsidR="004122E2" w:rsidRPr="00A76976" w:rsidRDefault="004122E2">
      <w:pPr>
        <w:spacing w:line="360" w:lineRule="auto"/>
        <w:rPr>
          <w:rFonts w:ascii="宋体" w:hAnsi="宋体"/>
          <w:szCs w:val="21"/>
        </w:rPr>
      </w:pPr>
      <w:r w:rsidRPr="00A76976">
        <w:rPr>
          <w:rFonts w:ascii="宋体" w:hAnsi="宋体" w:hint="eastAsia"/>
          <w:szCs w:val="21"/>
        </w:rPr>
        <w:t>7.3 承包人应制定并实施严格的现场出入制度并报工程师审批；车辆的出入须有出入审批制度，并有指定的专人负责管理；人员进出现场应有出入证，出入证须以经过工程师批准的格式印制。</w:t>
      </w:r>
    </w:p>
    <w:p w14:paraId="7B1F7548" w14:textId="77777777" w:rsidR="004122E2" w:rsidRPr="00A76976" w:rsidRDefault="004122E2">
      <w:pPr>
        <w:spacing w:line="360" w:lineRule="auto"/>
        <w:rPr>
          <w:rFonts w:ascii="宋体" w:hAnsi="宋体"/>
          <w:szCs w:val="21"/>
        </w:rPr>
      </w:pPr>
      <w:r w:rsidRPr="00A76976">
        <w:rPr>
          <w:rFonts w:ascii="宋体" w:hAnsi="宋体" w:hint="eastAsia"/>
          <w:szCs w:val="21"/>
        </w:rPr>
        <w:t>7.4 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00E34CDC" w14:textId="77777777" w:rsidR="004122E2" w:rsidRPr="00A76976" w:rsidRDefault="004122E2">
      <w:pPr>
        <w:spacing w:line="360" w:lineRule="auto"/>
        <w:rPr>
          <w:rFonts w:ascii="宋体" w:hAnsi="宋体"/>
          <w:szCs w:val="21"/>
        </w:rPr>
      </w:pPr>
      <w:r w:rsidRPr="00A76976">
        <w:rPr>
          <w:rFonts w:ascii="宋体" w:hAnsi="宋体" w:hint="eastAsia"/>
          <w:szCs w:val="21"/>
        </w:rPr>
        <w:t>7.5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2B085795" w14:textId="77777777" w:rsidR="004122E2" w:rsidRPr="00A76976" w:rsidRDefault="004122E2">
      <w:pPr>
        <w:spacing w:line="360" w:lineRule="auto"/>
        <w:rPr>
          <w:rFonts w:ascii="宋体" w:hAnsi="宋体"/>
          <w:szCs w:val="21"/>
        </w:rPr>
      </w:pPr>
      <w:r w:rsidRPr="00A76976">
        <w:rPr>
          <w:rFonts w:ascii="宋体" w:hAnsi="宋体" w:hint="eastAsia"/>
          <w:szCs w:val="21"/>
        </w:rPr>
        <w:t>7.6  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14:paraId="7A14C9CA" w14:textId="77777777" w:rsidR="004122E2" w:rsidRPr="00A76976" w:rsidRDefault="004122E2">
      <w:pPr>
        <w:spacing w:line="360" w:lineRule="auto"/>
        <w:rPr>
          <w:rFonts w:ascii="宋体" w:hAnsi="宋体"/>
          <w:szCs w:val="21"/>
        </w:rPr>
      </w:pPr>
      <w:bookmarkStart w:id="187" w:name="_Toc364679615"/>
      <w:bookmarkStart w:id="188" w:name="_Toc364682227"/>
      <w:bookmarkStart w:id="189" w:name="_Toc449448912"/>
      <w:r w:rsidRPr="00A76976">
        <w:rPr>
          <w:rFonts w:ascii="宋体" w:hAnsi="宋体" w:hint="eastAsia"/>
          <w:szCs w:val="21"/>
        </w:rPr>
        <w:t>7.7 现场治安管理计划的要求：</w:t>
      </w:r>
    </w:p>
    <w:p w14:paraId="0A8E4DD9"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编制科学、合理的治安管理计划                                      </w:t>
      </w:r>
      <w:r w:rsidRPr="00A76976">
        <w:rPr>
          <w:rFonts w:ascii="宋体" w:hAnsi="宋体" w:hint="eastAsia"/>
          <w:szCs w:val="21"/>
        </w:rPr>
        <w:t>。</w:t>
      </w:r>
    </w:p>
    <w:p w14:paraId="104D38A7" w14:textId="77777777" w:rsidR="004122E2" w:rsidRPr="00A76976" w:rsidRDefault="004122E2">
      <w:pPr>
        <w:spacing w:line="360" w:lineRule="auto"/>
        <w:rPr>
          <w:rFonts w:ascii="宋体" w:hAnsi="宋体"/>
          <w:szCs w:val="21"/>
        </w:rPr>
      </w:pPr>
      <w:r w:rsidRPr="00A76976">
        <w:rPr>
          <w:rFonts w:ascii="宋体" w:hAnsi="宋体" w:hint="eastAsia"/>
          <w:szCs w:val="21"/>
        </w:rPr>
        <w:t>7.8 突发治安事件紧急预案的要求：</w:t>
      </w:r>
    </w:p>
    <w:p w14:paraId="7D8328B2"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编制科学、合理的应急预案                                      </w:t>
      </w:r>
      <w:r w:rsidRPr="00A76976">
        <w:rPr>
          <w:rFonts w:ascii="宋体" w:hAnsi="宋体" w:hint="eastAsia"/>
          <w:szCs w:val="21"/>
        </w:rPr>
        <w:t>。</w:t>
      </w:r>
    </w:p>
    <w:p w14:paraId="2BBD2030" w14:textId="77777777" w:rsidR="004122E2" w:rsidRPr="00A76976" w:rsidRDefault="004122E2">
      <w:pPr>
        <w:spacing w:line="360" w:lineRule="auto"/>
        <w:rPr>
          <w:rFonts w:ascii="宋体" w:hAnsi="宋体"/>
          <w:szCs w:val="21"/>
        </w:rPr>
      </w:pPr>
      <w:r w:rsidRPr="00A76976">
        <w:rPr>
          <w:rFonts w:ascii="宋体" w:hAnsi="宋体" w:hint="eastAsia"/>
          <w:szCs w:val="21"/>
        </w:rPr>
        <w:t>7.9治安保卫方面的其他要求如下：</w:t>
      </w:r>
    </w:p>
    <w:p w14:paraId="11889E18"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服从学校相关管理要求                                             </w:t>
      </w:r>
    </w:p>
    <w:p w14:paraId="4125AB3A"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w:t>
      </w:r>
      <w:r w:rsidRPr="00A76976">
        <w:rPr>
          <w:rFonts w:ascii="宋体" w:hAnsi="宋体" w:hint="eastAsia"/>
          <w:szCs w:val="21"/>
        </w:rPr>
        <w:t>。</w:t>
      </w:r>
    </w:p>
    <w:p w14:paraId="5D26A5DD" w14:textId="77777777" w:rsidR="004122E2" w:rsidRPr="00A76976" w:rsidRDefault="004122E2">
      <w:pPr>
        <w:spacing w:beforeLines="80" w:before="192" w:afterLines="80" w:after="192" w:line="360" w:lineRule="auto"/>
        <w:ind w:left="945" w:hangingChars="450" w:hanging="945"/>
        <w:outlineLvl w:val="2"/>
        <w:rPr>
          <w:rFonts w:ascii="宋体" w:hAnsi="宋体"/>
          <w:szCs w:val="21"/>
        </w:rPr>
      </w:pPr>
      <w:r w:rsidRPr="00A76976">
        <w:rPr>
          <w:rFonts w:ascii="宋体" w:hAnsi="宋体" w:hint="eastAsia"/>
          <w:szCs w:val="21"/>
        </w:rPr>
        <w:t>8.地上、地下设施和周边建筑物的临时保护</w:t>
      </w:r>
      <w:bookmarkEnd w:id="187"/>
      <w:bookmarkEnd w:id="188"/>
      <w:bookmarkEnd w:id="189"/>
    </w:p>
    <w:p w14:paraId="2EB5E84D" w14:textId="77777777" w:rsidR="004122E2" w:rsidRPr="00A76976" w:rsidRDefault="004122E2">
      <w:pPr>
        <w:spacing w:line="360" w:lineRule="auto"/>
        <w:ind w:leftChars="-3" w:left="-6"/>
        <w:rPr>
          <w:rFonts w:ascii="宋体" w:hAnsi="宋体"/>
          <w:szCs w:val="21"/>
        </w:rPr>
      </w:pPr>
      <w:r w:rsidRPr="00A76976">
        <w:rPr>
          <w:rFonts w:ascii="宋体" w:hAnsi="宋体" w:hint="eastAsia"/>
          <w:szCs w:val="21"/>
        </w:rPr>
        <w:t>8.1 承包人应为施工场地及其周边现有的地上、地下设施和建筑物提供足够的临时保护设施，确保施工过程中这些设施和建筑物不会受到干扰和破坏。</w:t>
      </w:r>
    </w:p>
    <w:p w14:paraId="139DA3B9" w14:textId="77777777" w:rsidR="004122E2" w:rsidRPr="00A76976" w:rsidRDefault="004122E2">
      <w:pPr>
        <w:spacing w:line="360" w:lineRule="auto"/>
        <w:rPr>
          <w:rFonts w:ascii="宋体" w:hAnsi="宋体"/>
          <w:szCs w:val="21"/>
        </w:rPr>
      </w:pPr>
      <w:r w:rsidRPr="00A76976">
        <w:rPr>
          <w:rFonts w:ascii="宋体" w:hAnsi="宋体" w:hint="eastAsia"/>
          <w:szCs w:val="21"/>
        </w:rPr>
        <w:t>8.2 承包人应当制订现有设施临时保护方案和应急处理方案，并在本工程开工前至少提前7天报送工程师，工程师应在收到现有设施临时保护方案后的3天内批复承包人。承包人应当严格执行经工程师批准的保护方案，并保证在任何可能影响周边现有的地上、地下设施或周边建筑物的施工作业开始前，相应的临时保护设施能够落实到位。</w:t>
      </w:r>
    </w:p>
    <w:p w14:paraId="219EAA34" w14:textId="77777777" w:rsidR="004122E2" w:rsidRPr="00A76976" w:rsidRDefault="004122E2">
      <w:pPr>
        <w:spacing w:line="360" w:lineRule="auto"/>
        <w:rPr>
          <w:rFonts w:ascii="宋体" w:hAnsi="宋体"/>
          <w:szCs w:val="21"/>
        </w:rPr>
      </w:pPr>
      <w:r w:rsidRPr="00A76976">
        <w:rPr>
          <w:rFonts w:ascii="宋体" w:hAnsi="宋体" w:hint="eastAsia"/>
          <w:szCs w:val="21"/>
        </w:rPr>
        <w:t>8.3 发包人特别提醒承包人注意以下地上、地下设施和周边建筑物的保护：</w:t>
      </w:r>
    </w:p>
    <w:p w14:paraId="5EF456FE"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无                                                            。</w:t>
      </w:r>
    </w:p>
    <w:p w14:paraId="5EBA40C3" w14:textId="77777777" w:rsidR="004122E2" w:rsidRPr="00A76976" w:rsidRDefault="004122E2">
      <w:pPr>
        <w:spacing w:line="360" w:lineRule="auto"/>
        <w:rPr>
          <w:rFonts w:ascii="宋体" w:hAnsi="宋体"/>
          <w:szCs w:val="21"/>
        </w:rPr>
      </w:pPr>
      <w:r w:rsidRPr="00A76976">
        <w:rPr>
          <w:rFonts w:ascii="宋体" w:hAnsi="宋体" w:hint="eastAsia"/>
          <w:szCs w:val="21"/>
        </w:rPr>
        <w:t>8.4地上、地下设施和周边建筑物的临时保护的其他要求如下</w:t>
      </w:r>
    </w:p>
    <w:p w14:paraId="2A5367A9"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无                                                             </w:t>
      </w:r>
    </w:p>
    <w:p w14:paraId="5CBC8AAC" w14:textId="77777777" w:rsidR="004122E2" w:rsidRPr="00A76976" w:rsidRDefault="004122E2">
      <w:pPr>
        <w:spacing w:beforeLines="100" w:before="240" w:afterLines="100" w:after="240" w:line="360" w:lineRule="auto"/>
        <w:ind w:left="945" w:hangingChars="450" w:hanging="945"/>
        <w:outlineLvl w:val="2"/>
        <w:rPr>
          <w:rFonts w:ascii="宋体" w:hAnsi="宋体"/>
          <w:szCs w:val="21"/>
        </w:rPr>
      </w:pPr>
      <w:bookmarkStart w:id="190" w:name="_Toc364679616"/>
      <w:bookmarkStart w:id="191" w:name="_Toc364682228"/>
      <w:bookmarkStart w:id="192" w:name="_Toc449448913"/>
      <w:r w:rsidRPr="00A76976">
        <w:rPr>
          <w:rFonts w:ascii="宋体" w:hAnsi="宋体" w:hint="eastAsia"/>
          <w:szCs w:val="21"/>
        </w:rPr>
        <w:t>9.样品和材料代换</w:t>
      </w:r>
      <w:bookmarkEnd w:id="190"/>
      <w:bookmarkEnd w:id="191"/>
      <w:bookmarkEnd w:id="192"/>
    </w:p>
    <w:p w14:paraId="4820BEE0"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rPr>
        <w:t>9.1 样品</w:t>
      </w:r>
    </w:p>
    <w:p w14:paraId="2B4781C6"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9.1.1 本工程需要承包人提供样品的材料和工程设备如下：</w:t>
      </w:r>
    </w:p>
    <w:p w14:paraId="714A6012"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u w:val="single"/>
        </w:rPr>
        <w:t xml:space="preserve">     无                                                                </w:t>
      </w:r>
    </w:p>
    <w:p w14:paraId="4D5475E5"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9.1.2对于约定的材料和工程设备，承包人应向工程师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3C3BA6A3" w14:textId="77777777" w:rsidR="004122E2" w:rsidRPr="00A76976" w:rsidRDefault="004122E2">
      <w:pPr>
        <w:spacing w:line="360" w:lineRule="auto"/>
        <w:ind w:firstLineChars="228" w:firstLine="479"/>
        <w:rPr>
          <w:rFonts w:ascii="宋体" w:hAnsi="宋体"/>
          <w:szCs w:val="21"/>
        </w:rPr>
      </w:pPr>
      <w:r w:rsidRPr="00A76976">
        <w:rPr>
          <w:rFonts w:ascii="宋体" w:hAnsi="宋体" w:hint="eastAsia"/>
          <w:szCs w:val="21"/>
        </w:rPr>
        <w:t>9.1.3 依法不需要招标的、以暂估价形式包括在工程量清单中的材料和工程设备，所附资料除本款第9.1.2项约定的内容外，还应附上价格资料，每一类材料设备，至少应准备符合合同要求的3个产品，价格分高、中、低三档，以便工程师和发包人选择和批准。</w:t>
      </w:r>
    </w:p>
    <w:p w14:paraId="577489E3"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9.1.4 工程师应在收到承包人报送的样品后7天内转呈发包人并附上工程师的书面审批意见。发包人在收到通过工程师转交的样品以及工程师的审批意见后7天内就此样品给出书面批复。工程师应在收到样品后21天内通知承包人对他相关样品所作出的决定或指示(同时抄送一份给发包人)。承包人应根据工程师的书面批复和指示相应地进行下一步工作。如果工程师未能在承包人报送样品后21天内给出书面批复，承包人应就此通知工程师，要求尽快批复。如果工程师在收到此类通知后7天内仍未对样品进行批复，则视为工程师和发包人已经批准。</w:t>
      </w:r>
    </w:p>
    <w:p w14:paraId="2CDABF07"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9.1.5 得到批准后的样品由工程师负责存放。但承包人应为保存样品提供适当和固定的场所并保持适当和良好的环境条件。</w:t>
      </w:r>
    </w:p>
    <w:p w14:paraId="5EDF4928"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9.1.6 提供样品和提供存放样品场所的费用由承包人承担。</w:t>
      </w:r>
    </w:p>
    <w:p w14:paraId="370666AA" w14:textId="77777777" w:rsidR="004122E2" w:rsidRPr="00A76976" w:rsidRDefault="004122E2">
      <w:pPr>
        <w:spacing w:beforeLines="50" w:before="120" w:afterLines="50" w:after="120" w:line="360" w:lineRule="auto"/>
        <w:ind w:left="945" w:hangingChars="450" w:hanging="945"/>
        <w:rPr>
          <w:rFonts w:ascii="宋体" w:hAnsi="宋体"/>
          <w:szCs w:val="21"/>
        </w:rPr>
      </w:pPr>
      <w:r w:rsidRPr="00A76976">
        <w:rPr>
          <w:rFonts w:ascii="宋体" w:hAnsi="宋体" w:hint="eastAsia"/>
          <w:szCs w:val="21"/>
        </w:rPr>
        <w:t>9.2 材料代换</w:t>
      </w:r>
    </w:p>
    <w:p w14:paraId="0B9D4727"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9.2.1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BBF49E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9.2.2如果使用替代品，承包人应至少在被替代品按批准的进度计划用于永久工程前56天以书面形式通知工程师并随此通知提交下列文件：</w:t>
      </w:r>
    </w:p>
    <w:p w14:paraId="64831F99"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(1)拟被替代的合同约定的材料和工程设备的名称、数量、规格、型号、品牌、性能、价格及其他任何详细资料；</w:t>
      </w:r>
    </w:p>
    <w:p w14:paraId="15601404"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(2)拟采用的替代品的名称、数量、规格、型号、品牌、性能、价格及其他任何必要的详细资料；</w:t>
      </w:r>
    </w:p>
    <w:p w14:paraId="21EC925B"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(3)替代品使用的工程部位；</w:t>
      </w:r>
    </w:p>
    <w:p w14:paraId="0BB769AE"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(4)采用替代品的理由和原因说明；</w:t>
      </w:r>
    </w:p>
    <w:p w14:paraId="165DE9AB"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(5)替代品与合同中约定的产品之间的差异以及使用替代品后可能对工程产生的任何影响；</w:t>
      </w:r>
    </w:p>
    <w:p w14:paraId="2BD9F41A"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(6)价格上的差异；</w:t>
      </w:r>
    </w:p>
    <w:p w14:paraId="63765F03"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(7)工程师为做出适当的决定而随时要求承包人提供的任何其他文件。</w:t>
      </w:r>
    </w:p>
    <w:p w14:paraId="4F27E090"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工程师在收到此类通知及上述文件后，应在28天内向承包人发出书面指示。如果在28天内未向工程师发出书面指示，应视为工程师和发包人已经批准使用上述替代品，承包人可以据此使用替代品。</w:t>
      </w:r>
    </w:p>
    <w:p w14:paraId="47DED26C"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9.2.3任何情况下，替代品都应遵守本合同中对相关材料和工程设备的要求。</w:t>
      </w:r>
    </w:p>
    <w:p w14:paraId="4A3B5878" w14:textId="77777777" w:rsidR="004122E2" w:rsidRPr="00A76976" w:rsidRDefault="004122E2">
      <w:pPr>
        <w:spacing w:line="360" w:lineRule="auto"/>
        <w:ind w:leftChars="228" w:left="1004" w:hangingChars="250" w:hanging="525"/>
        <w:rPr>
          <w:rFonts w:ascii="宋体" w:hAnsi="宋体"/>
          <w:szCs w:val="21"/>
        </w:rPr>
      </w:pPr>
      <w:r w:rsidRPr="00A76976">
        <w:rPr>
          <w:rFonts w:ascii="宋体" w:hAnsi="宋体" w:hint="eastAsia"/>
          <w:szCs w:val="21"/>
        </w:rPr>
        <w:t>9.2.4 如果承包人根据本条约定使用了替代品，工程师应与承包人适当协商之后并在</w:t>
      </w:r>
    </w:p>
    <w:p w14:paraId="61BDC843" w14:textId="77777777" w:rsidR="004122E2" w:rsidRPr="00A76976" w:rsidRDefault="004122E2">
      <w:pPr>
        <w:spacing w:line="360" w:lineRule="auto"/>
        <w:rPr>
          <w:rFonts w:ascii="宋体" w:hAnsi="宋体"/>
          <w:szCs w:val="21"/>
        </w:rPr>
      </w:pPr>
      <w:r w:rsidRPr="00A76976">
        <w:rPr>
          <w:rFonts w:ascii="宋体" w:hAnsi="宋体" w:hint="eastAsia"/>
          <w:szCs w:val="21"/>
        </w:rPr>
        <w:t>合理的期限内确定替代材料和工程设备与合同中约定的材料和工程设备之间的价格差值，并决定：</w:t>
      </w:r>
    </w:p>
    <w:p w14:paraId="48B895EB"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(1)如果替代材料和工程设备的价格高于合同中约定的材料和工程设备的价格，则将高出部分的价格追加到合同价格中并相应地通知承包人；</w:t>
      </w:r>
    </w:p>
    <w:p w14:paraId="6C5C4191"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(2)如果替代材料和工程设备的价格低于合同中约定的材料和工程设备的价格，则将节余部分的价格从合同价格中扣除并相应地通知承包人。</w:t>
      </w:r>
    </w:p>
    <w:p w14:paraId="2A4C58C7" w14:textId="77777777" w:rsidR="004122E2" w:rsidRPr="00A76976" w:rsidRDefault="004122E2">
      <w:pPr>
        <w:spacing w:beforeLines="100" w:before="240" w:afterLines="100" w:after="240" w:line="360" w:lineRule="auto"/>
        <w:outlineLvl w:val="2"/>
        <w:rPr>
          <w:rFonts w:ascii="宋体" w:hAnsi="宋体"/>
          <w:szCs w:val="21"/>
        </w:rPr>
      </w:pPr>
      <w:bookmarkStart w:id="193" w:name="_Toc364679617"/>
      <w:bookmarkStart w:id="194" w:name="_Toc364682229"/>
      <w:bookmarkStart w:id="195" w:name="_Toc449448914"/>
      <w:r w:rsidRPr="00A76976">
        <w:rPr>
          <w:rFonts w:ascii="宋体" w:hAnsi="宋体" w:hint="eastAsia"/>
          <w:szCs w:val="21"/>
        </w:rPr>
        <w:t>10.进口材料和工程设备</w:t>
      </w:r>
      <w:bookmarkEnd w:id="193"/>
      <w:bookmarkEnd w:id="194"/>
      <w:bookmarkEnd w:id="195"/>
    </w:p>
    <w:p w14:paraId="4DF6A2EF" w14:textId="77777777" w:rsidR="004122E2" w:rsidRPr="00A76976" w:rsidRDefault="004122E2">
      <w:pPr>
        <w:spacing w:line="360" w:lineRule="auto"/>
        <w:rPr>
          <w:rFonts w:ascii="宋体" w:hAnsi="宋体"/>
          <w:szCs w:val="21"/>
        </w:rPr>
      </w:pPr>
      <w:r w:rsidRPr="00A76976">
        <w:rPr>
          <w:rFonts w:ascii="宋体" w:hAnsi="宋体" w:hint="eastAsia"/>
          <w:szCs w:val="21"/>
        </w:rPr>
        <w:t>10.1 本工程需要进口的材料和工程设备如下：</w:t>
      </w:r>
    </w:p>
    <w:p w14:paraId="09D58019"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u w:val="single"/>
        </w:rPr>
        <w:t xml:space="preserve">       无                                                              </w:t>
      </w:r>
    </w:p>
    <w:p w14:paraId="5E9FE751" w14:textId="77777777" w:rsidR="004122E2" w:rsidRPr="00A76976" w:rsidRDefault="004122E2">
      <w:pPr>
        <w:spacing w:beforeLines="50" w:before="120" w:afterLines="50" w:after="120" w:line="360" w:lineRule="auto"/>
        <w:ind w:left="945" w:hangingChars="450" w:hanging="945"/>
        <w:jc w:val="left"/>
        <w:outlineLvl w:val="2"/>
        <w:rPr>
          <w:rFonts w:ascii="宋体" w:hAnsi="宋体"/>
          <w:szCs w:val="21"/>
        </w:rPr>
      </w:pPr>
      <w:bookmarkStart w:id="196" w:name="_Toc364679618"/>
      <w:bookmarkStart w:id="197" w:name="_Toc364682230"/>
      <w:bookmarkStart w:id="198" w:name="_Toc449448915"/>
      <w:r w:rsidRPr="00A76976">
        <w:rPr>
          <w:rFonts w:ascii="宋体" w:hAnsi="宋体" w:hint="eastAsia"/>
          <w:szCs w:val="21"/>
        </w:rPr>
        <w:t>11.进度报告和进度例会</w:t>
      </w:r>
      <w:bookmarkEnd w:id="196"/>
      <w:bookmarkEnd w:id="197"/>
      <w:bookmarkEnd w:id="198"/>
    </w:p>
    <w:p w14:paraId="3779FD05" w14:textId="77777777" w:rsidR="004122E2" w:rsidRPr="00A76976" w:rsidRDefault="004122E2">
      <w:pPr>
        <w:spacing w:line="360" w:lineRule="auto"/>
        <w:ind w:left="945" w:hangingChars="450" w:hanging="945"/>
        <w:jc w:val="left"/>
        <w:rPr>
          <w:rFonts w:ascii="宋体" w:hAnsi="宋体"/>
          <w:szCs w:val="21"/>
        </w:rPr>
      </w:pPr>
      <w:r w:rsidRPr="00A76976">
        <w:rPr>
          <w:rFonts w:ascii="宋体" w:hAnsi="宋体" w:hint="eastAsia"/>
          <w:szCs w:val="21"/>
        </w:rPr>
        <w:t>11.1 进度报告</w:t>
      </w:r>
    </w:p>
    <w:p w14:paraId="5DEC868D" w14:textId="77777777" w:rsidR="004122E2" w:rsidRPr="00A76976" w:rsidRDefault="004122E2">
      <w:pPr>
        <w:spacing w:line="360" w:lineRule="auto"/>
        <w:ind w:firstLineChars="228" w:firstLine="479"/>
        <w:jc w:val="left"/>
        <w:rPr>
          <w:rFonts w:ascii="宋体" w:hAnsi="宋体"/>
          <w:szCs w:val="21"/>
        </w:rPr>
      </w:pPr>
      <w:r w:rsidRPr="00A76976">
        <w:rPr>
          <w:rFonts w:ascii="宋体" w:hAnsi="宋体" w:hint="eastAsia"/>
          <w:szCs w:val="21"/>
        </w:rPr>
        <w:t>11.1.1施工过程中，承包人应向工程师指定的代表呈递一份每日的日进度报表、每周的周进度报表和每月的月进度报表。除非工程师同意，日进度报表应在次日上午九点前提交，周进度报表应在次周的周一上午9时前提交，月进度报表应随进度付款申请单一并提交。</w:t>
      </w:r>
    </w:p>
    <w:p w14:paraId="55F2B1FA" w14:textId="77777777" w:rsidR="004122E2" w:rsidRPr="00A76976" w:rsidRDefault="004122E2">
      <w:pPr>
        <w:spacing w:line="360" w:lineRule="auto"/>
        <w:ind w:firstLineChars="228" w:firstLine="479"/>
        <w:jc w:val="left"/>
        <w:rPr>
          <w:rFonts w:ascii="宋体" w:hAnsi="宋体"/>
          <w:szCs w:val="21"/>
        </w:rPr>
      </w:pPr>
      <w:r w:rsidRPr="00A76976">
        <w:rPr>
          <w:rFonts w:ascii="宋体" w:hAnsi="宋体" w:hint="eastAsia"/>
          <w:szCs w:val="21"/>
        </w:rPr>
        <w:t>11.1.2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5AA2AD18"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11.1.3月进度报表应当反映月完成工程量和累计完成工程量(包括永久工程和临时工程)、材料实际进货、消耗和库存量、现场施工设备的投运数量和运行状况、工程设备的到货情况、劳动力数量(本月及预计未来3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施实施和文明施工措施实施情况。</w:t>
      </w:r>
    </w:p>
    <w:p w14:paraId="2DD7536D"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11.1.4 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38A8510B"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11.1.5 各个进度报表的格式和内容应经过工程师的审批。进度报表应如实填写，由承包人授权代表签名，并报工程师的指定代表签名确认后再行分发。</w:t>
      </w:r>
    </w:p>
    <w:p w14:paraId="2C39E1AC"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11.1.6如果工程师认为必要，进度报告和进度照片应同时以存储在磁盘或光盘中的数据文件的形式提交给发包人和工程师。数据文件采用的应用软件及其版本应经过工程师的审批。</w:t>
      </w:r>
    </w:p>
    <w:p w14:paraId="439352AF" w14:textId="77777777" w:rsidR="004122E2" w:rsidRPr="00A76976" w:rsidRDefault="004122E2">
      <w:pPr>
        <w:spacing w:line="360" w:lineRule="auto"/>
        <w:ind w:leftChars="228" w:left="1004" w:hangingChars="250" w:hanging="525"/>
        <w:jc w:val="left"/>
        <w:rPr>
          <w:rFonts w:ascii="宋体" w:hAnsi="宋体"/>
          <w:szCs w:val="21"/>
        </w:rPr>
      </w:pPr>
      <w:r w:rsidRPr="00A76976">
        <w:rPr>
          <w:rFonts w:ascii="宋体" w:hAnsi="宋体" w:hint="eastAsia"/>
          <w:szCs w:val="21"/>
        </w:rPr>
        <w:t>11.1.7有关进度报告的其他要求：</w:t>
      </w:r>
    </w:p>
    <w:p w14:paraId="05D7DD31" w14:textId="77777777" w:rsidR="004122E2" w:rsidRPr="00A76976" w:rsidRDefault="004122E2">
      <w:pPr>
        <w:spacing w:line="360" w:lineRule="auto"/>
        <w:ind w:left="945" w:hangingChars="450" w:hanging="945"/>
        <w:rPr>
          <w:rFonts w:ascii="宋体" w:hAnsi="宋体"/>
          <w:szCs w:val="21"/>
        </w:rPr>
      </w:pPr>
      <w:r w:rsidRPr="00A76976">
        <w:rPr>
          <w:rFonts w:ascii="宋体" w:hAnsi="宋体" w:hint="eastAsia"/>
          <w:szCs w:val="21"/>
        </w:rPr>
        <w:t xml:space="preserve">     </w:t>
      </w:r>
      <w:r w:rsidRPr="00A76976">
        <w:rPr>
          <w:rFonts w:ascii="宋体" w:hAnsi="宋体" w:hint="eastAsia"/>
          <w:szCs w:val="21"/>
          <w:u w:val="single"/>
        </w:rPr>
        <w:t xml:space="preserve">       无                                                              </w:t>
      </w:r>
    </w:p>
    <w:p w14:paraId="454D5D91" w14:textId="77777777" w:rsidR="004122E2" w:rsidRPr="00A76976" w:rsidRDefault="004122E2">
      <w:pPr>
        <w:spacing w:line="360" w:lineRule="auto"/>
        <w:ind w:left="945" w:hangingChars="450" w:hanging="945"/>
        <w:jc w:val="left"/>
        <w:rPr>
          <w:rFonts w:ascii="宋体" w:hAnsi="宋体"/>
          <w:szCs w:val="21"/>
        </w:rPr>
      </w:pPr>
      <w:r w:rsidRPr="00A76976">
        <w:rPr>
          <w:rFonts w:ascii="宋体" w:hAnsi="宋体" w:hint="eastAsia"/>
          <w:szCs w:val="21"/>
        </w:rPr>
        <w:t>11.2 进度例会</w:t>
      </w:r>
    </w:p>
    <w:p w14:paraId="440B696E"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11.2.1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04D86E11"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11.2.2进度例会的内容将涉及合同管理、进度协调和工程管理的各个方面，由工程师准备的会议议题将随会议通知在会议召开前至少24小时发给各参会方。</w:t>
      </w:r>
    </w:p>
    <w:p w14:paraId="7E033220"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11.2.3工程师应当做好会议记录，并在会议结束时由与会各方签字确认。工程师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5BA6FF6B" w14:textId="77777777" w:rsidR="004122E2" w:rsidRPr="00A76976" w:rsidRDefault="004122E2">
      <w:pPr>
        <w:spacing w:line="360" w:lineRule="auto"/>
        <w:ind w:leftChars="228" w:left="1004" w:hangingChars="250" w:hanging="525"/>
        <w:jc w:val="left"/>
        <w:rPr>
          <w:rFonts w:ascii="宋体" w:hAnsi="宋体"/>
          <w:szCs w:val="21"/>
        </w:rPr>
      </w:pPr>
      <w:r w:rsidRPr="00A76976">
        <w:rPr>
          <w:rFonts w:ascii="宋体" w:hAnsi="宋体" w:hint="eastAsia"/>
          <w:szCs w:val="21"/>
        </w:rPr>
        <w:t>11.2.4有关进度例会的其他要求：</w:t>
      </w:r>
    </w:p>
    <w:p w14:paraId="30A18736" w14:textId="77777777" w:rsidR="004122E2" w:rsidRPr="00A76976" w:rsidRDefault="004122E2">
      <w:pPr>
        <w:spacing w:line="360" w:lineRule="auto"/>
        <w:ind w:leftChars="228" w:left="1004" w:hangingChars="250" w:hanging="525"/>
        <w:jc w:val="left"/>
        <w:rPr>
          <w:rFonts w:ascii="宋体" w:hAnsi="宋体"/>
          <w:szCs w:val="21"/>
        </w:rPr>
      </w:pPr>
      <w:r w:rsidRPr="00A76976">
        <w:rPr>
          <w:rFonts w:ascii="宋体" w:hAnsi="宋体" w:hint="eastAsia"/>
          <w:szCs w:val="21"/>
          <w:u w:val="single"/>
        </w:rPr>
        <w:t xml:space="preserve">   无                                                                 </w:t>
      </w:r>
    </w:p>
    <w:p w14:paraId="3FCCE634" w14:textId="77777777" w:rsidR="004122E2" w:rsidRPr="00A76976" w:rsidRDefault="004122E2">
      <w:pPr>
        <w:spacing w:beforeLines="50" w:before="120" w:afterLines="50" w:after="120" w:line="360" w:lineRule="auto"/>
        <w:ind w:left="945" w:hangingChars="450" w:hanging="945"/>
        <w:jc w:val="left"/>
        <w:outlineLvl w:val="2"/>
        <w:rPr>
          <w:rFonts w:ascii="宋体" w:hAnsi="宋体"/>
          <w:szCs w:val="21"/>
        </w:rPr>
      </w:pPr>
      <w:bookmarkStart w:id="199" w:name="_Toc364679619"/>
      <w:bookmarkStart w:id="200" w:name="_Toc364682231"/>
      <w:bookmarkStart w:id="201" w:name="_Toc449448916"/>
      <w:r w:rsidRPr="00A76976">
        <w:rPr>
          <w:rFonts w:ascii="宋体" w:hAnsi="宋体" w:hint="eastAsia"/>
          <w:szCs w:val="21"/>
        </w:rPr>
        <w:t>12.试验和检验</w:t>
      </w:r>
      <w:bookmarkEnd w:id="199"/>
      <w:bookmarkEnd w:id="200"/>
      <w:bookmarkEnd w:id="201"/>
    </w:p>
    <w:p w14:paraId="32A82C96" w14:textId="77777777" w:rsidR="004122E2" w:rsidRPr="00A76976" w:rsidRDefault="004122E2">
      <w:pPr>
        <w:spacing w:line="360" w:lineRule="auto"/>
        <w:rPr>
          <w:rFonts w:ascii="宋体" w:hAnsi="宋体"/>
          <w:szCs w:val="21"/>
        </w:rPr>
      </w:pPr>
      <w:r w:rsidRPr="00A76976">
        <w:rPr>
          <w:rFonts w:ascii="宋体" w:hAnsi="宋体" w:hint="eastAsia"/>
          <w:szCs w:val="21"/>
        </w:rPr>
        <w:t>12.1 承包人应当按照工程施工验收规范和标准的规定和合同通用条款的约定，对用于永久工程的主要材料、半成品、成品、建筑构配件、工程设备等进行试验和检验。</w:t>
      </w:r>
    </w:p>
    <w:p w14:paraId="78C34C35" w14:textId="77777777" w:rsidR="004122E2" w:rsidRPr="00A76976" w:rsidRDefault="004122E2">
      <w:pPr>
        <w:spacing w:line="360" w:lineRule="auto"/>
        <w:ind w:left="945" w:hangingChars="450" w:hanging="945"/>
        <w:jc w:val="left"/>
        <w:rPr>
          <w:rFonts w:ascii="宋体" w:hAnsi="宋体"/>
          <w:szCs w:val="21"/>
        </w:rPr>
      </w:pPr>
      <w:r w:rsidRPr="00A76976">
        <w:rPr>
          <w:rFonts w:ascii="宋体" w:hAnsi="宋体" w:hint="eastAsia"/>
          <w:szCs w:val="21"/>
        </w:rPr>
        <w:t>12.2 本工程需要承包人进行试验和检验的材料、工程设备和工艺如下：</w:t>
      </w:r>
    </w:p>
    <w:p w14:paraId="774F85A9" w14:textId="77777777" w:rsidR="004122E2" w:rsidRPr="00A76976" w:rsidRDefault="004122E2">
      <w:pPr>
        <w:spacing w:line="360" w:lineRule="auto"/>
        <w:ind w:firstLineChars="150" w:firstLine="315"/>
        <w:jc w:val="left"/>
        <w:rPr>
          <w:rFonts w:ascii="宋体" w:hAnsi="宋体"/>
          <w:szCs w:val="21"/>
        </w:rPr>
      </w:pPr>
      <w:r w:rsidRPr="00A76976">
        <w:rPr>
          <w:rFonts w:ascii="宋体" w:hAnsi="宋体" w:hint="eastAsia"/>
          <w:szCs w:val="21"/>
          <w:u w:val="single"/>
        </w:rPr>
        <w:t xml:space="preserve"> </w:t>
      </w:r>
      <w:r w:rsidRPr="00A76976">
        <w:rPr>
          <w:rFonts w:ascii="宋体" w:hAnsi="宋体" w:hint="eastAsia"/>
          <w:b/>
          <w:szCs w:val="21"/>
          <w:u w:val="single"/>
        </w:rPr>
        <w:t>12.2.1由承包方采购的所有材料均须达到国家和上海市的各项（建筑、结构、环保、消防等方面）指标要求，原材料（含线缆等）的检测需符合验收规范要求进行检测、复试的检验内容。所需检测费用由投标人在整体措施费用中考虑，闭口包干，不予调整。</w:t>
      </w:r>
    </w:p>
    <w:p w14:paraId="40C7A0B3" w14:textId="77777777" w:rsidR="004122E2" w:rsidRPr="00A76976" w:rsidRDefault="004122E2">
      <w:pPr>
        <w:spacing w:line="360" w:lineRule="auto"/>
        <w:ind w:leftChars="200" w:left="945" w:hangingChars="250" w:hanging="525"/>
        <w:jc w:val="left"/>
        <w:rPr>
          <w:rFonts w:ascii="宋体" w:hAnsi="宋体"/>
          <w:szCs w:val="21"/>
        </w:rPr>
      </w:pPr>
      <w:r w:rsidRPr="00A76976">
        <w:rPr>
          <w:rFonts w:ascii="宋体" w:hAnsi="宋体" w:hint="eastAsia"/>
          <w:szCs w:val="21"/>
        </w:rPr>
        <w:t>工程师可以根据工程需要，指示承包人进行其他现场材料和工艺的试验和检验。</w:t>
      </w:r>
    </w:p>
    <w:p w14:paraId="456CDA0E" w14:textId="77777777" w:rsidR="004122E2" w:rsidRPr="00A76976" w:rsidRDefault="004122E2">
      <w:pPr>
        <w:spacing w:line="360" w:lineRule="auto"/>
        <w:ind w:left="945" w:hangingChars="450" w:hanging="945"/>
        <w:jc w:val="left"/>
        <w:rPr>
          <w:rFonts w:ascii="宋体" w:hAnsi="宋体"/>
          <w:spacing w:val="4"/>
          <w:szCs w:val="21"/>
        </w:rPr>
      </w:pPr>
      <w:r w:rsidRPr="00A76976">
        <w:rPr>
          <w:rFonts w:ascii="宋体" w:hAnsi="宋体" w:hint="eastAsia"/>
          <w:szCs w:val="21"/>
        </w:rPr>
        <w:t xml:space="preserve">12.3 </w:t>
      </w:r>
      <w:r w:rsidRPr="00A76976">
        <w:rPr>
          <w:rFonts w:ascii="宋体" w:hAnsi="宋体" w:hint="eastAsia"/>
          <w:spacing w:val="4"/>
          <w:szCs w:val="21"/>
        </w:rPr>
        <w:t>本工程需要由工程师和承包人共同进行试验和检验的材料、工程设备和工艺如</w:t>
      </w:r>
    </w:p>
    <w:p w14:paraId="7BF61B8E" w14:textId="77777777" w:rsidR="004122E2" w:rsidRPr="00A76976" w:rsidRDefault="004122E2">
      <w:pPr>
        <w:spacing w:line="360" w:lineRule="auto"/>
        <w:ind w:left="981" w:hangingChars="450" w:hanging="981"/>
        <w:jc w:val="left"/>
        <w:rPr>
          <w:rFonts w:ascii="宋体" w:hAnsi="宋体"/>
          <w:spacing w:val="4"/>
          <w:szCs w:val="21"/>
        </w:rPr>
      </w:pPr>
      <w:r w:rsidRPr="00A76976">
        <w:rPr>
          <w:rFonts w:ascii="宋体" w:hAnsi="宋体" w:hint="eastAsia"/>
          <w:spacing w:val="4"/>
          <w:szCs w:val="21"/>
        </w:rPr>
        <w:t>下：</w:t>
      </w:r>
    </w:p>
    <w:p w14:paraId="2B8C19F0" w14:textId="77777777" w:rsidR="004122E2" w:rsidRPr="00A76976" w:rsidRDefault="004122E2">
      <w:pPr>
        <w:spacing w:line="360" w:lineRule="auto"/>
        <w:ind w:left="945" w:hangingChars="450" w:hanging="945"/>
        <w:jc w:val="left"/>
        <w:rPr>
          <w:rFonts w:ascii="宋体" w:hAnsi="宋体"/>
          <w:szCs w:val="21"/>
        </w:rPr>
      </w:pPr>
      <w:r w:rsidRPr="00A76976">
        <w:rPr>
          <w:rFonts w:ascii="宋体" w:hAnsi="宋体" w:hint="eastAsia"/>
          <w:szCs w:val="21"/>
          <w:u w:val="single"/>
        </w:rPr>
        <w:t xml:space="preserve">     无                                                               </w:t>
      </w:r>
    </w:p>
    <w:p w14:paraId="38CBCFB3" w14:textId="77777777" w:rsidR="004122E2" w:rsidRPr="00A76976" w:rsidRDefault="004122E2">
      <w:pPr>
        <w:spacing w:line="360" w:lineRule="auto"/>
        <w:rPr>
          <w:rFonts w:ascii="宋体" w:hAnsi="宋体"/>
          <w:szCs w:val="21"/>
        </w:rPr>
      </w:pPr>
      <w:r w:rsidRPr="00A76976">
        <w:rPr>
          <w:rFonts w:ascii="宋体" w:hAnsi="宋体" w:hint="eastAsia"/>
          <w:szCs w:val="21"/>
        </w:rPr>
        <w:t>12.4 本条上述约定需要进行检验的材料、工程设备和工艺在经过检验并获得工程师批准以前，不得用于任何永久工程。</w:t>
      </w:r>
    </w:p>
    <w:p w14:paraId="7DEBD2C0" w14:textId="77777777" w:rsidR="004122E2" w:rsidRPr="00A76976" w:rsidRDefault="004122E2">
      <w:pPr>
        <w:spacing w:line="360" w:lineRule="auto"/>
        <w:rPr>
          <w:rFonts w:ascii="宋体" w:hAnsi="宋体"/>
          <w:szCs w:val="21"/>
        </w:rPr>
      </w:pPr>
      <w:r w:rsidRPr="00A76976">
        <w:rPr>
          <w:rFonts w:ascii="宋体" w:hAnsi="宋体" w:hint="eastAsia"/>
          <w:szCs w:val="21"/>
        </w:rPr>
        <w:t>12.5 承包人应为任何材料、工程设备和工艺的检查、检测和检验提供劳务、电力、燃料、备用品、设备和仪器以及必要的协助。工程师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14:paraId="5B010FF3" w14:textId="77777777" w:rsidR="004122E2" w:rsidRPr="00A76976" w:rsidRDefault="004122E2">
      <w:pPr>
        <w:spacing w:line="360" w:lineRule="auto"/>
        <w:rPr>
          <w:rFonts w:ascii="宋体" w:hAnsi="宋体"/>
          <w:szCs w:val="21"/>
        </w:rPr>
      </w:pPr>
      <w:r w:rsidRPr="00A76976">
        <w:rPr>
          <w:rFonts w:ascii="宋体" w:hAnsi="宋体" w:hint="eastAsia"/>
          <w:szCs w:val="21"/>
        </w:rPr>
        <w:t>12.6 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52CDD563" w14:textId="77777777" w:rsidR="004122E2" w:rsidRPr="00A76976" w:rsidRDefault="004122E2">
      <w:pPr>
        <w:spacing w:line="360" w:lineRule="auto"/>
        <w:jc w:val="left"/>
        <w:rPr>
          <w:rFonts w:ascii="宋体" w:hAnsi="宋体"/>
          <w:szCs w:val="21"/>
        </w:rPr>
      </w:pPr>
      <w:r w:rsidRPr="00A76976">
        <w:rPr>
          <w:rFonts w:ascii="宋体" w:hAnsi="宋体" w:hint="eastAsia"/>
          <w:szCs w:val="21"/>
        </w:rPr>
        <w:t>12.7 承包人应在工程师的监督下，对涉及结构安全的试块、试件以及有关材料进行现场取样，并送</w:t>
      </w:r>
      <w:r w:rsidRPr="00A76976">
        <w:rPr>
          <w:rFonts w:ascii="宋体" w:hAnsi="宋体" w:hint="eastAsia"/>
          <w:szCs w:val="21"/>
          <w:u w:val="single"/>
        </w:rPr>
        <w:t xml:space="preserve">   具备第三方检测资质的    </w:t>
      </w:r>
      <w:r w:rsidRPr="00A76976">
        <w:rPr>
          <w:rFonts w:ascii="宋体" w:hAnsi="宋体" w:hint="eastAsia"/>
          <w:szCs w:val="21"/>
        </w:rPr>
        <w:t>质量检测单位进行检测。</w:t>
      </w:r>
    </w:p>
    <w:p w14:paraId="3D801753" w14:textId="77777777" w:rsidR="004122E2" w:rsidRPr="00A76976" w:rsidRDefault="004122E2">
      <w:pPr>
        <w:spacing w:line="360" w:lineRule="auto"/>
        <w:rPr>
          <w:rFonts w:ascii="宋体" w:hAnsi="宋体"/>
          <w:szCs w:val="21"/>
        </w:rPr>
      </w:pPr>
      <w:r w:rsidRPr="00A76976">
        <w:rPr>
          <w:rFonts w:ascii="宋体" w:hAnsi="宋体" w:hint="eastAsia"/>
          <w:szCs w:val="21"/>
        </w:rPr>
        <w:t>12.8 除合同另有约定外，承包人应负担本合同项下的所有材料、工程设备和工艺检验的费用。依据本市建设工程检测管理办法应当由发包人承担的检测费用不在此工程招标项目清单中。</w:t>
      </w:r>
    </w:p>
    <w:p w14:paraId="760B9541" w14:textId="77777777" w:rsidR="004122E2" w:rsidRPr="00A76976" w:rsidRDefault="004122E2">
      <w:pPr>
        <w:spacing w:beforeLines="50" w:before="120" w:afterLines="50" w:after="120" w:line="360" w:lineRule="auto"/>
        <w:ind w:left="945" w:hangingChars="450" w:hanging="945"/>
        <w:jc w:val="left"/>
        <w:outlineLvl w:val="2"/>
        <w:rPr>
          <w:rFonts w:ascii="宋体" w:hAnsi="宋体"/>
          <w:szCs w:val="21"/>
        </w:rPr>
      </w:pPr>
      <w:bookmarkStart w:id="202" w:name="_Toc364679620"/>
      <w:bookmarkStart w:id="203" w:name="_Toc364682232"/>
      <w:bookmarkStart w:id="204" w:name="_Toc449448917"/>
      <w:r w:rsidRPr="00A76976">
        <w:rPr>
          <w:rFonts w:ascii="宋体" w:hAnsi="宋体" w:hint="eastAsia"/>
          <w:szCs w:val="21"/>
        </w:rPr>
        <w:t>13.计日工</w:t>
      </w:r>
      <w:bookmarkEnd w:id="202"/>
      <w:bookmarkEnd w:id="203"/>
      <w:bookmarkEnd w:id="204"/>
    </w:p>
    <w:p w14:paraId="3569D11B" w14:textId="77777777" w:rsidR="004122E2" w:rsidRPr="00A76976" w:rsidRDefault="004122E2">
      <w:pPr>
        <w:spacing w:line="360" w:lineRule="auto"/>
        <w:rPr>
          <w:rFonts w:ascii="宋体" w:hAnsi="宋体"/>
          <w:szCs w:val="21"/>
        </w:rPr>
      </w:pPr>
      <w:r w:rsidRPr="00A76976">
        <w:rPr>
          <w:rFonts w:ascii="宋体" w:hAnsi="宋体" w:hint="eastAsia"/>
          <w:szCs w:val="21"/>
        </w:rPr>
        <w:t>13.1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3787C144" w14:textId="77777777" w:rsidR="004122E2" w:rsidRPr="00A76976" w:rsidRDefault="004122E2">
      <w:pPr>
        <w:spacing w:line="360" w:lineRule="auto"/>
        <w:rPr>
          <w:rFonts w:ascii="宋体" w:hAnsi="宋体"/>
          <w:szCs w:val="21"/>
        </w:rPr>
      </w:pPr>
      <w:r w:rsidRPr="00A76976">
        <w:rPr>
          <w:rFonts w:ascii="宋体" w:hAnsi="宋体" w:hint="eastAsia"/>
          <w:szCs w:val="21"/>
        </w:rPr>
        <w:t>13.2 在工程实际开工后14天内，承包人应当按计日工报表内容，准备一份计日工日报表的格式，报送工程师审批，工程师应当在收到之日后7天内给予批复或提出修改意见。</w:t>
      </w:r>
    </w:p>
    <w:p w14:paraId="6E0E19FA" w14:textId="77777777" w:rsidR="004122E2" w:rsidRPr="00A76976" w:rsidRDefault="004122E2">
      <w:pPr>
        <w:spacing w:line="360" w:lineRule="auto"/>
        <w:rPr>
          <w:rFonts w:ascii="宋体" w:hAnsi="宋体"/>
          <w:szCs w:val="21"/>
        </w:rPr>
      </w:pPr>
      <w:r w:rsidRPr="00A76976">
        <w:rPr>
          <w:rFonts w:ascii="宋体" w:hAnsi="宋体" w:hint="eastAsia"/>
          <w:szCs w:val="21"/>
        </w:rPr>
        <w:t>13.3 按计日工实施相关变更的过程中，承包人应当按经工程师批准的计日工日报表格式，每天提交计日工报表和有关凭证，报送工程师审批，工程师应当在收到相关报表和凭证后24小时内给予批复。</w:t>
      </w:r>
    </w:p>
    <w:p w14:paraId="2E078894" w14:textId="77777777" w:rsidR="004122E2" w:rsidRPr="00A76976" w:rsidRDefault="004122E2">
      <w:pPr>
        <w:spacing w:line="360" w:lineRule="auto"/>
        <w:rPr>
          <w:rFonts w:ascii="宋体" w:hAnsi="宋体"/>
          <w:szCs w:val="21"/>
        </w:rPr>
      </w:pPr>
      <w:r w:rsidRPr="00A76976">
        <w:rPr>
          <w:rFonts w:ascii="宋体" w:hAnsi="宋体" w:hint="eastAsia"/>
          <w:szCs w:val="21"/>
        </w:rPr>
        <w:t>13.4 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14:paraId="720F59DF" w14:textId="77777777" w:rsidR="004122E2" w:rsidRPr="00A76976" w:rsidRDefault="004122E2">
      <w:pPr>
        <w:spacing w:line="360" w:lineRule="auto"/>
        <w:rPr>
          <w:rFonts w:ascii="宋体" w:hAnsi="宋体"/>
          <w:szCs w:val="21"/>
        </w:rPr>
      </w:pPr>
      <w:r w:rsidRPr="00A76976">
        <w:rPr>
          <w:rFonts w:ascii="宋体" w:hAnsi="宋体" w:hint="eastAsia"/>
          <w:szCs w:val="21"/>
        </w:rPr>
        <w:t>13.5 已标价工程量清单计日工材料表中未列出的材料，实际发生于计日工时，其价格按照经工程师事先审批的材料运到现场的价格和有关材料采购的发票票面价格(运到现价)中的较低者结算，另计一个在计日工材料表中填写的包括承包人企业管理费、利润在内的一个固定百分比，规费和增值税另计。</w:t>
      </w:r>
    </w:p>
    <w:p w14:paraId="51F7C47C" w14:textId="77777777" w:rsidR="004122E2" w:rsidRPr="00A76976" w:rsidRDefault="004122E2">
      <w:pPr>
        <w:spacing w:line="360" w:lineRule="auto"/>
        <w:rPr>
          <w:rFonts w:ascii="宋体" w:hAnsi="宋体"/>
          <w:szCs w:val="21"/>
        </w:rPr>
      </w:pPr>
      <w:r w:rsidRPr="00A76976">
        <w:rPr>
          <w:rFonts w:ascii="宋体" w:hAnsi="宋体" w:hint="eastAsia"/>
          <w:szCs w:val="21"/>
        </w:rPr>
        <w:t>13.6 施工机械按台班计量(8小时)，单次4小时以内按0.5个台班，单次4小时至8小时按1个台班，操作人员加班时间按照国家劳动法律法规的规定办理。计日工如果需要使用场外施工机械，台班费用和进出场费用按市场平均价格，由承包人事后报工程师审批。</w:t>
      </w:r>
    </w:p>
    <w:p w14:paraId="2939A848" w14:textId="77777777" w:rsidR="004122E2" w:rsidRPr="00A76976" w:rsidRDefault="004122E2">
      <w:pPr>
        <w:spacing w:beforeLines="80" w:before="192" w:afterLines="80" w:after="192" w:line="360" w:lineRule="auto"/>
        <w:ind w:left="945" w:hangingChars="450" w:hanging="945"/>
        <w:jc w:val="left"/>
        <w:outlineLvl w:val="2"/>
        <w:rPr>
          <w:rFonts w:ascii="宋体" w:hAnsi="宋体"/>
          <w:szCs w:val="21"/>
        </w:rPr>
      </w:pPr>
      <w:bookmarkStart w:id="205" w:name="_Toc364679621"/>
      <w:bookmarkStart w:id="206" w:name="_Toc364682233"/>
      <w:bookmarkStart w:id="207" w:name="_Toc449448918"/>
      <w:r w:rsidRPr="00A76976">
        <w:rPr>
          <w:rFonts w:ascii="宋体" w:hAnsi="宋体" w:hint="eastAsia"/>
          <w:szCs w:val="21"/>
        </w:rPr>
        <w:t>14.计量与支付</w:t>
      </w:r>
      <w:bookmarkEnd w:id="205"/>
      <w:bookmarkEnd w:id="206"/>
      <w:bookmarkEnd w:id="207"/>
    </w:p>
    <w:p w14:paraId="23F9A6D4" w14:textId="77777777" w:rsidR="004122E2" w:rsidRPr="00A76976" w:rsidRDefault="004122E2">
      <w:pPr>
        <w:spacing w:line="360" w:lineRule="auto"/>
        <w:ind w:left="945" w:hangingChars="450" w:hanging="945"/>
        <w:jc w:val="left"/>
        <w:rPr>
          <w:rFonts w:ascii="宋体" w:hAnsi="宋体"/>
          <w:szCs w:val="21"/>
        </w:rPr>
      </w:pPr>
      <w:r w:rsidRPr="00A76976">
        <w:rPr>
          <w:rFonts w:ascii="宋体" w:hAnsi="宋体" w:hint="eastAsia"/>
          <w:szCs w:val="21"/>
        </w:rPr>
        <w:t>14.1 付款申请单</w:t>
      </w:r>
    </w:p>
    <w:p w14:paraId="3B81D03C"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14.1.1在工程实际开工后14天内，承包人应当准备一份已完工程量报表、进度付款申请单和计量文件的格式等报送工程师，工程师应当在收到承包人报送的格式后7天内给予批复或者提出修改意见。</w:t>
      </w:r>
    </w:p>
    <w:p w14:paraId="7E1E50A1"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14.1.2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6C083196" w14:textId="77777777" w:rsidR="004122E2" w:rsidRPr="00A76976" w:rsidRDefault="004122E2">
      <w:pPr>
        <w:spacing w:line="360" w:lineRule="auto"/>
        <w:ind w:firstLineChars="228" w:firstLine="479"/>
        <w:jc w:val="left"/>
        <w:rPr>
          <w:rFonts w:ascii="宋体" w:hAnsi="宋体"/>
          <w:szCs w:val="21"/>
        </w:rPr>
      </w:pPr>
      <w:r w:rsidRPr="00A76976">
        <w:rPr>
          <w:rFonts w:ascii="宋体" w:hAnsi="宋体" w:hint="eastAsia"/>
          <w:szCs w:val="21"/>
        </w:rPr>
        <w:t>14.1.3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11634680" w14:textId="77777777" w:rsidR="004122E2" w:rsidRPr="00A76976" w:rsidRDefault="004122E2">
      <w:pPr>
        <w:spacing w:line="360" w:lineRule="auto"/>
        <w:ind w:leftChars="228" w:left="1004" w:hangingChars="250" w:hanging="525"/>
        <w:jc w:val="left"/>
        <w:rPr>
          <w:rFonts w:ascii="宋体" w:hAnsi="宋体"/>
          <w:szCs w:val="21"/>
        </w:rPr>
      </w:pPr>
      <w:r w:rsidRPr="00A76976">
        <w:rPr>
          <w:rFonts w:ascii="宋体" w:hAnsi="宋体" w:hint="eastAsia"/>
          <w:szCs w:val="21"/>
        </w:rPr>
        <w:t>14.1.4竣工结算总价(合同价格)应当按以下内容梳理：</w:t>
      </w:r>
    </w:p>
    <w:p w14:paraId="28944B7B"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(1)签约合同价；</w:t>
      </w:r>
    </w:p>
    <w:p w14:paraId="5C208340"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(2)应当扣减的项目；</w:t>
      </w:r>
    </w:p>
    <w:p w14:paraId="665818B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1)所有暂列金额；</w:t>
      </w:r>
    </w:p>
    <w:p w14:paraId="5CB94F51"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2)所有暂估价；</w:t>
      </w:r>
    </w:p>
    <w:p w14:paraId="4C24B5A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3)应扣减的变更金额；</w:t>
      </w:r>
    </w:p>
    <w:p w14:paraId="3759E910"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4)应扣减的价格调整(下调部分)；</w:t>
      </w:r>
    </w:p>
    <w:p w14:paraId="0F4EEE65"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5)应扣减的发包人索赔金额；</w:t>
      </w:r>
    </w:p>
    <w:p w14:paraId="621C5B87"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6)甩项工程的合同价值(如果有)；</w:t>
      </w:r>
    </w:p>
    <w:p w14:paraId="74F024C7"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7)根据合同约定发包人应扣减的其他金额。</w:t>
      </w:r>
    </w:p>
    <w:p w14:paraId="3BBFE53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(3)应当增加的项目；</w:t>
      </w:r>
    </w:p>
    <w:p w14:paraId="4BC98A28"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1)实际发生的暂列金额；</w:t>
      </w:r>
    </w:p>
    <w:p w14:paraId="0DC60131"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2)实际发生的暂估价；</w:t>
      </w:r>
    </w:p>
    <w:p w14:paraId="0028746B"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3)应增加的变更金额；</w:t>
      </w:r>
    </w:p>
    <w:p w14:paraId="2B06E884"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4)应增加的价格调整(上调部分)；</w:t>
      </w:r>
    </w:p>
    <w:p w14:paraId="4312D9E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5)应增加的承包人索赔金额；</w:t>
      </w:r>
    </w:p>
    <w:p w14:paraId="453E8C3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6)根据合同约定承包人应当得到的其他金额。</w:t>
      </w:r>
    </w:p>
    <w:p w14:paraId="0B96329D"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(4)规费和增值税差额部分。</w:t>
      </w:r>
    </w:p>
    <w:p w14:paraId="1C206497" w14:textId="77777777" w:rsidR="004122E2" w:rsidRPr="00A76976" w:rsidRDefault="004122E2">
      <w:pPr>
        <w:spacing w:line="360" w:lineRule="auto"/>
        <w:ind w:firstLineChars="196" w:firstLine="412"/>
        <w:jc w:val="left"/>
        <w:rPr>
          <w:rFonts w:ascii="宋体" w:hAnsi="宋体"/>
          <w:szCs w:val="21"/>
        </w:rPr>
      </w:pPr>
      <w:r w:rsidRPr="00A76976">
        <w:rPr>
          <w:rFonts w:ascii="宋体" w:hAnsi="宋体" w:hint="eastAsia"/>
          <w:szCs w:val="21"/>
        </w:rPr>
        <w:t>14.1.5最终结清申请单的应付金额应当按下列内容梳理：</w:t>
      </w:r>
    </w:p>
    <w:p w14:paraId="21BFA722"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(1)约定扣留的质量保证金；</w:t>
      </w:r>
    </w:p>
    <w:p w14:paraId="507B989F"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(2)应当扣除的金额：</w:t>
      </w:r>
    </w:p>
    <w:p w14:paraId="309ADA5D"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1)约定扣留的质量保证金；</w:t>
      </w:r>
    </w:p>
    <w:p w14:paraId="3FB7EA04"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2)约定扣除的质量保证金；</w:t>
      </w:r>
    </w:p>
    <w:p w14:paraId="0D997931"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3)应扣减的缺陷责任期内发生的发包人索赔金额；</w:t>
      </w:r>
    </w:p>
    <w:p w14:paraId="53CB0931"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4)约定应扣减的其他金额。</w:t>
      </w:r>
    </w:p>
    <w:p w14:paraId="2F2C8614"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(3)应当增加的金额：</w:t>
      </w:r>
    </w:p>
    <w:p w14:paraId="5A20689C"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1)已完且符合合同约定的甩项工程的价值；</w:t>
      </w:r>
    </w:p>
    <w:p w14:paraId="2859FD1E"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2)约定由承包人修复的发包人原因造成的缺陷的价值；</w:t>
      </w:r>
    </w:p>
    <w:p w14:paraId="1F503693"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3)应增加的缺陷责任期内发生的承包人索赔金额；</w:t>
      </w:r>
    </w:p>
    <w:p w14:paraId="634A749A"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4)约定承包人应当得到的其他金额。</w:t>
      </w:r>
    </w:p>
    <w:p w14:paraId="3A68118F"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最终结清应当由发包人和承包人按照“多退少补”的原则办理。</w:t>
      </w:r>
      <w:r w:rsidRPr="00A76976">
        <w:rPr>
          <w:rFonts w:ascii="宋体" w:hAnsi="宋体"/>
          <w:szCs w:val="21"/>
        </w:rPr>
        <w:t>政府投资和以政府投资为主的建设项目，按照国家和本市规定应当经审计机关审计</w:t>
      </w:r>
      <w:r w:rsidRPr="00A76976">
        <w:rPr>
          <w:rFonts w:ascii="宋体" w:hAnsi="宋体" w:hint="eastAsia"/>
          <w:szCs w:val="21"/>
        </w:rPr>
        <w:t>。</w:t>
      </w:r>
    </w:p>
    <w:p w14:paraId="45767E14"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14.1.6 竣工付款申请单和最终结清申请单应当比照进度付款申请单的格式准备，并提供相关证明材料。</w:t>
      </w:r>
    </w:p>
    <w:p w14:paraId="6DCFAB04" w14:textId="77777777" w:rsidR="004122E2" w:rsidRPr="00A76976" w:rsidRDefault="004122E2">
      <w:pPr>
        <w:spacing w:beforeLines="100" w:before="240" w:afterLines="100" w:after="240" w:line="360" w:lineRule="auto"/>
        <w:jc w:val="left"/>
        <w:outlineLvl w:val="2"/>
        <w:rPr>
          <w:rFonts w:ascii="宋体" w:hAnsi="宋体"/>
          <w:szCs w:val="21"/>
        </w:rPr>
      </w:pPr>
      <w:bookmarkStart w:id="208" w:name="_Toc364679622"/>
      <w:bookmarkStart w:id="209" w:name="_Toc364682234"/>
      <w:bookmarkStart w:id="210" w:name="_Toc449448919"/>
      <w:r w:rsidRPr="00A76976">
        <w:rPr>
          <w:rFonts w:ascii="宋体" w:hAnsi="宋体" w:hint="eastAsia"/>
          <w:szCs w:val="21"/>
        </w:rPr>
        <w:t>15.竣工验收和工程移交</w:t>
      </w:r>
      <w:bookmarkEnd w:id="208"/>
      <w:bookmarkEnd w:id="209"/>
      <w:bookmarkEnd w:id="210"/>
    </w:p>
    <w:p w14:paraId="52E0ABEB" w14:textId="77777777" w:rsidR="004122E2" w:rsidRPr="00A76976" w:rsidRDefault="004122E2">
      <w:pPr>
        <w:spacing w:line="360" w:lineRule="auto"/>
        <w:jc w:val="left"/>
        <w:rPr>
          <w:rFonts w:ascii="宋体" w:hAnsi="宋体"/>
          <w:szCs w:val="21"/>
        </w:rPr>
      </w:pPr>
      <w:r w:rsidRPr="00A76976">
        <w:rPr>
          <w:rFonts w:ascii="宋体" w:hAnsi="宋体" w:hint="eastAsia"/>
          <w:szCs w:val="21"/>
        </w:rPr>
        <w:t>15.1竣工验收前的清理</w:t>
      </w:r>
    </w:p>
    <w:p w14:paraId="10302CC4" w14:textId="77777777" w:rsidR="004122E2" w:rsidRPr="00A76976" w:rsidRDefault="004122E2">
      <w:pPr>
        <w:spacing w:line="360" w:lineRule="auto"/>
        <w:ind w:firstLine="479"/>
        <w:jc w:val="left"/>
        <w:rPr>
          <w:rFonts w:ascii="宋体" w:hAnsi="宋体"/>
          <w:szCs w:val="21"/>
        </w:rPr>
      </w:pPr>
      <w:r w:rsidRPr="00A76976">
        <w:rPr>
          <w:rFonts w:ascii="宋体" w:hAnsi="宋体" w:hint="eastAsia"/>
          <w:szCs w:val="21"/>
        </w:rPr>
        <w:t>15.1.1在向工程师提交竣工验收申请报告前，承包人应当完成竣工验收前的清理工作，包括但不限于：</w:t>
      </w:r>
    </w:p>
    <w:p w14:paraId="23321F3D"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(1)从永久工程内清除所有剩余材料、杂物、垃圾等；</w:t>
      </w:r>
    </w:p>
    <w:p w14:paraId="54E53E4D"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(2)清洗工程的所有地面、墙面、楼面、路面等表面；</w:t>
      </w:r>
    </w:p>
    <w:p w14:paraId="7993F353"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(3)清洗和擦洗所有玻璃、磁砖、石材和所有金属面；</w:t>
      </w:r>
    </w:p>
    <w:p w14:paraId="3BEAB1CF"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(4)修缮所有损坏、清除所有污迹、替换所有需更换的材料；</w:t>
      </w:r>
    </w:p>
    <w:p w14:paraId="35B43960"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(5)所有表面完成约定的装修和装饰；</w:t>
      </w:r>
    </w:p>
    <w:p w14:paraId="5E09F648"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(6)检查和调试所有的门、窗、抽屉等以确保它们开启的顺畅；</w:t>
      </w:r>
    </w:p>
    <w:p w14:paraId="3F3A2344"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(7)检查和调试所有的五金件并上油；</w:t>
      </w:r>
    </w:p>
    <w:p w14:paraId="3467ABE4"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(8)检查、测试和确保所有服务系统、设施和设备达到良好的运行状态和效果；</w:t>
      </w:r>
    </w:p>
    <w:p w14:paraId="083A088C"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(9)所有钥匙(如果有)贴上标签并固定到钥匙排上随时可以交给工程师。</w:t>
      </w:r>
    </w:p>
    <w:p w14:paraId="3566979C" w14:textId="77777777" w:rsidR="004122E2" w:rsidRPr="00A76976" w:rsidRDefault="004122E2">
      <w:pPr>
        <w:spacing w:line="360" w:lineRule="auto"/>
        <w:ind w:firstLineChars="196" w:firstLine="412"/>
        <w:jc w:val="left"/>
        <w:rPr>
          <w:rFonts w:ascii="宋体" w:hAnsi="宋体"/>
          <w:szCs w:val="21"/>
        </w:rPr>
      </w:pPr>
      <w:r w:rsidRPr="00A76976">
        <w:rPr>
          <w:rFonts w:ascii="宋体" w:hAnsi="宋体" w:hint="eastAsia"/>
          <w:szCs w:val="21"/>
        </w:rPr>
        <w:t>15.1.2清理工作所需费用由承包人承担。</w:t>
      </w:r>
    </w:p>
    <w:p w14:paraId="3BD310B7" w14:textId="77777777" w:rsidR="004122E2" w:rsidRPr="00A76976" w:rsidRDefault="004122E2">
      <w:pPr>
        <w:spacing w:beforeLines="25" w:before="60" w:afterLines="20" w:after="48" w:line="360" w:lineRule="auto"/>
        <w:jc w:val="left"/>
        <w:rPr>
          <w:rFonts w:ascii="宋体" w:hAnsi="宋体"/>
          <w:szCs w:val="21"/>
        </w:rPr>
      </w:pPr>
      <w:r w:rsidRPr="00A76976">
        <w:rPr>
          <w:rFonts w:ascii="宋体" w:hAnsi="宋体" w:hint="eastAsia"/>
          <w:szCs w:val="21"/>
        </w:rPr>
        <w:t>15.2 竣工验收申请报告</w:t>
      </w:r>
    </w:p>
    <w:p w14:paraId="2B351C8A"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15.2.1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2F94AEBA"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15.2.2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75FFF22E" w14:textId="77777777" w:rsidR="004122E2" w:rsidRPr="00A76976" w:rsidRDefault="004122E2">
      <w:pPr>
        <w:spacing w:line="360" w:lineRule="auto"/>
        <w:ind w:leftChars="228" w:left="1004" w:hangingChars="250" w:hanging="525"/>
        <w:jc w:val="left"/>
        <w:rPr>
          <w:rFonts w:ascii="宋体" w:hAnsi="宋体"/>
          <w:szCs w:val="21"/>
        </w:rPr>
      </w:pPr>
      <w:r w:rsidRPr="00A76976">
        <w:rPr>
          <w:rFonts w:ascii="宋体" w:hAnsi="宋体" w:hint="eastAsia"/>
          <w:szCs w:val="21"/>
        </w:rPr>
        <w:t>15.2.3竣工验收申请报告应附下列内容：</w:t>
      </w:r>
    </w:p>
    <w:p w14:paraId="76FABC07" w14:textId="77777777" w:rsidR="004122E2" w:rsidRPr="00A76976" w:rsidRDefault="004122E2">
      <w:pPr>
        <w:spacing w:line="360" w:lineRule="auto"/>
        <w:ind w:firstLineChars="200" w:firstLine="420"/>
        <w:jc w:val="left"/>
        <w:rPr>
          <w:rFonts w:ascii="宋体" w:hAnsi="宋体"/>
          <w:spacing w:val="10"/>
          <w:szCs w:val="21"/>
        </w:rPr>
      </w:pPr>
      <w:r w:rsidRPr="00A76976">
        <w:rPr>
          <w:rFonts w:ascii="宋体" w:hAnsi="宋体" w:hint="eastAsia"/>
          <w:szCs w:val="21"/>
        </w:rPr>
        <w:t>(1)</w:t>
      </w:r>
      <w:r w:rsidRPr="00A76976">
        <w:rPr>
          <w:rFonts w:ascii="宋体" w:hAnsi="宋体" w:hint="eastAsia"/>
          <w:spacing w:val="10"/>
          <w:szCs w:val="21"/>
        </w:rPr>
        <w:t>承包人的自行检查和评定记录文件，即除工程师同意列入缺陷责任期内完成的尾工(甩项)工程和缺陷修补工作外，合同范围内的全部单位工程以及有关工作，包括合同要求的试验、试运行以及检验和验收均已完成，并符合合同要求；</w:t>
      </w:r>
    </w:p>
    <w:p w14:paraId="0C0C595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（2）按合同约定的内容和份数整理的符合要求的竣工资料；</w:t>
      </w:r>
    </w:p>
    <w:p w14:paraId="50CC6819"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（3）按工程师的要求编制了在缺陷责任期内完成的尾工(甩项)工程和缺陷修补工作清单以及相应施工计划；</w:t>
      </w:r>
    </w:p>
    <w:p w14:paraId="4CC26CD6"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（4）工程师要求在竣工验收前应完成的其他工作的证明材料；</w:t>
      </w:r>
    </w:p>
    <w:p w14:paraId="59D61AD8"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（5）工程师要求提交的竣工验收资料清单；</w:t>
      </w:r>
    </w:p>
    <w:p w14:paraId="05D0A6CA"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（6）单位工程竣工验收成果和结论文件(如果有)；</w:t>
      </w:r>
    </w:p>
    <w:p w14:paraId="309B5073"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（7）质量保修书(此前已经提交的不再提交)；</w:t>
      </w:r>
    </w:p>
    <w:p w14:paraId="516A270A"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（8）其他：</w:t>
      </w:r>
      <w:r w:rsidRPr="00A76976">
        <w:rPr>
          <w:rFonts w:ascii="宋体" w:hAnsi="宋体" w:hint="eastAsia"/>
          <w:szCs w:val="21"/>
          <w:u w:val="single"/>
        </w:rPr>
        <w:t xml:space="preserve">   无                                 </w:t>
      </w:r>
      <w:r w:rsidRPr="00A76976">
        <w:rPr>
          <w:rFonts w:ascii="宋体" w:hAnsi="宋体" w:hint="eastAsia"/>
          <w:szCs w:val="21"/>
        </w:rPr>
        <w:t>。</w:t>
      </w:r>
    </w:p>
    <w:p w14:paraId="70688D9C" w14:textId="77777777" w:rsidR="004122E2" w:rsidRPr="00A76976" w:rsidRDefault="004122E2">
      <w:pPr>
        <w:spacing w:line="360" w:lineRule="auto"/>
        <w:jc w:val="left"/>
        <w:rPr>
          <w:rFonts w:ascii="宋体" w:hAnsi="宋体"/>
          <w:szCs w:val="21"/>
        </w:rPr>
      </w:pPr>
      <w:r w:rsidRPr="00A76976">
        <w:rPr>
          <w:rFonts w:ascii="宋体" w:hAnsi="宋体" w:hint="eastAsia"/>
          <w:szCs w:val="21"/>
        </w:rPr>
        <w:t>15.3 竣工清场</w:t>
      </w:r>
    </w:p>
    <w:p w14:paraId="760D97D9" w14:textId="77777777" w:rsidR="004122E2" w:rsidRPr="00A76976" w:rsidRDefault="004122E2">
      <w:pPr>
        <w:spacing w:line="360" w:lineRule="auto"/>
        <w:ind w:firstLineChars="196" w:firstLine="412"/>
        <w:rPr>
          <w:rFonts w:ascii="宋体" w:hAnsi="宋体"/>
          <w:szCs w:val="21"/>
        </w:rPr>
      </w:pPr>
      <w:r w:rsidRPr="00A76976">
        <w:rPr>
          <w:rFonts w:ascii="宋体" w:hAnsi="宋体" w:hint="eastAsia"/>
          <w:szCs w:val="21"/>
        </w:rPr>
        <w:t>15.3.1工程师颁发(出具)工程接收证书后，承包人应在56天内按以下要求对现场进行清理：</w:t>
      </w:r>
    </w:p>
    <w:p w14:paraId="02875B8B"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(1)从现场清除所有杂物和垃圾等等；</w:t>
      </w:r>
    </w:p>
    <w:p w14:paraId="1DCF92C7"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(2)从现场拆除所有的临时工程和临时设施并恢复地面原状，但经工程师批准的护坡桩、锚杆、塔吊基础和无法拆除的埋入式模板等无法拆除的临时设施除外；</w:t>
      </w:r>
    </w:p>
    <w:p w14:paraId="3F3EA760"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(3)撤离所有承包人施工设备和剩余材料(经工程师同意需在缺陷责任期内继续使用的除外)；</w:t>
      </w:r>
    </w:p>
    <w:p w14:paraId="61A7D880" w14:textId="77777777" w:rsidR="004122E2" w:rsidRPr="00A76976" w:rsidRDefault="004122E2">
      <w:pPr>
        <w:spacing w:line="360" w:lineRule="auto"/>
        <w:ind w:firstLineChars="200" w:firstLine="420"/>
        <w:jc w:val="left"/>
        <w:rPr>
          <w:rFonts w:ascii="宋体" w:hAnsi="宋体"/>
          <w:szCs w:val="21"/>
        </w:rPr>
      </w:pPr>
      <w:r w:rsidRPr="00A76976">
        <w:rPr>
          <w:rFonts w:ascii="宋体" w:hAnsi="宋体" w:hint="eastAsia"/>
          <w:szCs w:val="21"/>
        </w:rPr>
        <w:t>(4)工程师指示的其他清场工作。</w:t>
      </w:r>
    </w:p>
    <w:p w14:paraId="7F29A367" w14:textId="77777777" w:rsidR="004122E2" w:rsidRPr="00A76976" w:rsidRDefault="004122E2">
      <w:pPr>
        <w:spacing w:line="360" w:lineRule="auto"/>
        <w:jc w:val="left"/>
        <w:rPr>
          <w:rFonts w:ascii="宋体" w:hAnsi="宋体"/>
          <w:sz w:val="24"/>
        </w:rPr>
      </w:pPr>
      <w:r w:rsidRPr="00A76976">
        <w:rPr>
          <w:rFonts w:ascii="宋体" w:hAnsi="宋体" w:hint="eastAsia"/>
          <w:sz w:val="24"/>
        </w:rPr>
        <w:t>15.4对竣工验收的要求</w:t>
      </w:r>
    </w:p>
    <w:p w14:paraId="7B6E9EC0" w14:textId="77777777" w:rsidR="004122E2" w:rsidRPr="00A76976" w:rsidRDefault="004122E2">
      <w:pPr>
        <w:spacing w:line="360" w:lineRule="auto"/>
        <w:ind w:firstLineChars="196" w:firstLine="412"/>
        <w:rPr>
          <w:rFonts w:ascii="宋体" w:hAnsi="宋体"/>
          <w:u w:val="single"/>
        </w:rPr>
      </w:pPr>
      <w:r w:rsidRPr="00A76976">
        <w:rPr>
          <w:rFonts w:ascii="宋体" w:hAnsi="宋体" w:hint="eastAsia"/>
          <w:u w:val="single"/>
        </w:rPr>
        <w:t>15.4.1按照《中华人民共和国建筑法》、《上海市建筑市场管理条例》实施工程全过程管理及设计要求的验收规范进行验收。</w:t>
      </w:r>
    </w:p>
    <w:p w14:paraId="5DCD2129" w14:textId="77777777" w:rsidR="004122E2" w:rsidRPr="00A76976" w:rsidRDefault="004122E2">
      <w:pPr>
        <w:spacing w:line="360" w:lineRule="auto"/>
        <w:ind w:firstLineChars="196" w:firstLine="412"/>
        <w:rPr>
          <w:rFonts w:ascii="宋体" w:hAnsi="宋体"/>
          <w:u w:val="single"/>
        </w:rPr>
      </w:pPr>
      <w:r w:rsidRPr="00A76976">
        <w:rPr>
          <w:rFonts w:ascii="宋体" w:hAnsi="宋体" w:hint="eastAsia"/>
          <w:u w:val="single"/>
        </w:rPr>
        <w:t>15.4.2竣工资料要求按沪建交〔2008〕982号上海市城乡建设和交通委员会发布的《建设项目（工程）竣工档案编制技术规范》，（DG/TJ08-2046-2008）并结合本工程的特点进行交接验收。</w:t>
      </w:r>
    </w:p>
    <w:p w14:paraId="217E1403" w14:textId="77777777" w:rsidR="004122E2" w:rsidRPr="00A76976" w:rsidRDefault="004122E2">
      <w:pPr>
        <w:spacing w:line="360" w:lineRule="auto"/>
        <w:ind w:firstLineChars="196" w:firstLine="412"/>
        <w:rPr>
          <w:rFonts w:ascii="宋体" w:hAnsi="宋体"/>
          <w:u w:val="single"/>
        </w:rPr>
      </w:pPr>
      <w:r w:rsidRPr="00A76976">
        <w:rPr>
          <w:rFonts w:ascii="宋体" w:hAnsi="宋体" w:hint="eastAsia"/>
          <w:u w:val="single"/>
        </w:rPr>
        <w:t>15.4.3中标人负责向招标人提供竣工图的图纸4套。竣工图纸编制的费用由中标人承担，各投标人应在投标报价时将此项费用考虑在综合单价中。</w:t>
      </w:r>
    </w:p>
    <w:p w14:paraId="7CD28310" w14:textId="77777777" w:rsidR="004122E2" w:rsidRPr="00A76976" w:rsidRDefault="004122E2">
      <w:pPr>
        <w:spacing w:line="360" w:lineRule="auto"/>
        <w:ind w:firstLineChars="196" w:firstLine="412"/>
        <w:rPr>
          <w:rFonts w:ascii="宋体" w:hAnsi="宋体"/>
          <w:u w:val="single"/>
        </w:rPr>
      </w:pPr>
      <w:r w:rsidRPr="00A76976">
        <w:rPr>
          <w:rFonts w:ascii="宋体" w:hAnsi="宋体" w:hint="eastAsia"/>
          <w:u w:val="single"/>
        </w:rPr>
        <w:t>15.4.4工程具备竣工验收条件，中标人应免费向招标人提供完整的竣工资料4套(原件和复印件各2套，包括竣工图纸)及相应的电子版本2套，竣工资料的编制按上海市建委、市档案局和招标人有关文件规定执行。</w:t>
      </w:r>
    </w:p>
    <w:p w14:paraId="32FB040F" w14:textId="77777777" w:rsidR="004122E2" w:rsidRPr="00A76976" w:rsidRDefault="004122E2">
      <w:pPr>
        <w:spacing w:line="360" w:lineRule="auto"/>
        <w:ind w:firstLineChars="196" w:firstLine="412"/>
        <w:rPr>
          <w:rFonts w:ascii="宋体" w:hAnsi="宋体"/>
          <w:u w:val="single"/>
        </w:rPr>
      </w:pPr>
      <w:r w:rsidRPr="00A76976">
        <w:rPr>
          <w:rFonts w:ascii="宋体" w:hAnsi="宋体" w:hint="eastAsia"/>
          <w:u w:val="single"/>
        </w:rPr>
        <w:t>15.4.5本项目中标单位对本次招标范围内的工程质量负责，并按沪建交〔2008〕982号上海市城乡建设和交通委员会发布的《建设项目（工程）竣工档案编制技术规范》，（DG/TJ08-2046-2008）的要求向招标人移交竣工资料（包含但不限于发包人、专业分包人的资料整理归档），并负责完成上海城建档案馆对竣工归档资料的验收整改工作。相关费用在措施费中自报。</w:t>
      </w:r>
    </w:p>
    <w:p w14:paraId="62D7880B" w14:textId="77777777" w:rsidR="004122E2" w:rsidRPr="00A76976" w:rsidRDefault="004122E2">
      <w:pPr>
        <w:spacing w:beforeLines="100" w:before="240" w:afterLines="100" w:after="240" w:line="360" w:lineRule="auto"/>
        <w:jc w:val="left"/>
        <w:outlineLvl w:val="2"/>
        <w:rPr>
          <w:rFonts w:ascii="宋体" w:hAnsi="宋体"/>
          <w:szCs w:val="21"/>
        </w:rPr>
      </w:pPr>
      <w:bookmarkStart w:id="211" w:name="_Toc364679623"/>
      <w:bookmarkStart w:id="212" w:name="_Toc364682235"/>
      <w:bookmarkStart w:id="213" w:name="_Toc449448920"/>
      <w:r w:rsidRPr="00A76976">
        <w:rPr>
          <w:rFonts w:ascii="宋体" w:hAnsi="宋体" w:hint="eastAsia"/>
          <w:szCs w:val="21"/>
        </w:rPr>
        <w:t>16.其他要求</w:t>
      </w:r>
      <w:bookmarkEnd w:id="211"/>
      <w:bookmarkEnd w:id="212"/>
      <w:bookmarkEnd w:id="213"/>
      <w:r w:rsidRPr="00A76976">
        <w:rPr>
          <w:rFonts w:ascii="宋体" w:hAnsi="宋体" w:hint="eastAsia"/>
          <w:szCs w:val="21"/>
        </w:rPr>
        <w:t>：无</w:t>
      </w:r>
    </w:p>
    <w:p w14:paraId="018AEA9D" w14:textId="77777777" w:rsidR="004122E2" w:rsidRPr="00A76976" w:rsidRDefault="004122E2">
      <w:pPr>
        <w:spacing w:line="360" w:lineRule="auto"/>
        <w:ind w:firstLineChars="396" w:firstLine="832"/>
        <w:rPr>
          <w:rFonts w:ascii="宋体" w:hAnsi="宋体"/>
        </w:rPr>
      </w:pPr>
    </w:p>
    <w:p w14:paraId="495729A1" w14:textId="77777777" w:rsidR="004122E2" w:rsidRPr="00A76976" w:rsidRDefault="004122E2">
      <w:pPr>
        <w:spacing w:beforeLines="100" w:before="240" w:afterLines="100" w:after="240" w:line="360" w:lineRule="auto"/>
        <w:jc w:val="left"/>
        <w:outlineLvl w:val="2"/>
        <w:rPr>
          <w:rFonts w:ascii="宋体" w:hAnsi="宋体"/>
          <w:szCs w:val="21"/>
        </w:rPr>
      </w:pPr>
    </w:p>
    <w:p w14:paraId="2FE4DFDB" w14:textId="77777777" w:rsidR="004122E2" w:rsidRPr="00A76976" w:rsidRDefault="004122E2">
      <w:pPr>
        <w:spacing w:beforeLines="100" w:before="240" w:afterLines="100" w:after="240" w:line="360" w:lineRule="auto"/>
        <w:jc w:val="left"/>
        <w:outlineLvl w:val="2"/>
        <w:rPr>
          <w:rFonts w:ascii="宋体" w:hAnsi="宋体"/>
          <w:szCs w:val="21"/>
        </w:rPr>
      </w:pPr>
    </w:p>
    <w:p w14:paraId="7A6C95BE" w14:textId="77777777" w:rsidR="004122E2" w:rsidRPr="00A76976" w:rsidRDefault="004122E2">
      <w:pPr>
        <w:numPr>
          <w:ilvl w:val="0"/>
          <w:numId w:val="5"/>
        </w:numPr>
        <w:spacing w:line="360" w:lineRule="auto"/>
        <w:jc w:val="center"/>
        <w:rPr>
          <w:b/>
          <w:sz w:val="32"/>
          <w:szCs w:val="32"/>
        </w:rPr>
      </w:pPr>
      <w:r w:rsidRPr="00A76976">
        <w:rPr>
          <w:b/>
          <w:sz w:val="32"/>
          <w:szCs w:val="32"/>
        </w:rPr>
        <w:br w:type="page"/>
      </w:r>
      <w:r w:rsidRPr="00A76976">
        <w:rPr>
          <w:rFonts w:hint="eastAsia"/>
          <w:b/>
          <w:sz w:val="32"/>
          <w:szCs w:val="32"/>
        </w:rPr>
        <w:t>设</w:t>
      </w:r>
      <w:bookmarkStart w:id="214" w:name="_Toc347825897"/>
      <w:bookmarkStart w:id="215" w:name="_Toc364679627"/>
      <w:bookmarkStart w:id="216" w:name="_Toc449448924"/>
      <w:r w:rsidRPr="00A76976">
        <w:rPr>
          <w:rFonts w:hint="eastAsia"/>
          <w:b/>
          <w:sz w:val="32"/>
          <w:szCs w:val="32"/>
        </w:rPr>
        <w:t>计任务书</w:t>
      </w:r>
    </w:p>
    <w:bookmarkEnd w:id="214"/>
    <w:bookmarkEnd w:id="215"/>
    <w:bookmarkEnd w:id="216"/>
    <w:p w14:paraId="32B99B47" w14:textId="77777777" w:rsidR="00DD1F30" w:rsidRPr="00A76976" w:rsidRDefault="00DD1F30" w:rsidP="00DD1F30">
      <w:pPr>
        <w:spacing w:line="360" w:lineRule="auto"/>
        <w:rPr>
          <w:b/>
          <w:szCs w:val="21"/>
        </w:rPr>
      </w:pPr>
    </w:p>
    <w:p w14:paraId="1586B302" w14:textId="77777777" w:rsidR="00DD1F30" w:rsidRPr="00A76976" w:rsidRDefault="00DD1F30" w:rsidP="00DD1F30">
      <w:pPr>
        <w:numPr>
          <w:ilvl w:val="0"/>
          <w:numId w:val="12"/>
        </w:numPr>
        <w:tabs>
          <w:tab w:val="left" w:pos="518"/>
          <w:tab w:val="left" w:pos="742"/>
          <w:tab w:val="left" w:pos="900"/>
        </w:tabs>
        <w:spacing w:line="360" w:lineRule="auto"/>
        <w:ind w:left="0" w:firstLine="0"/>
        <w:jc w:val="left"/>
        <w:rPr>
          <w:rFonts w:ascii="宋体" w:hAnsi="宋体"/>
          <w:b/>
          <w:kern w:val="0"/>
          <w:szCs w:val="21"/>
        </w:rPr>
      </w:pPr>
      <w:r w:rsidRPr="00A76976">
        <w:rPr>
          <w:rFonts w:ascii="宋体" w:hAnsi="宋体"/>
          <w:b/>
          <w:kern w:val="0"/>
          <w:szCs w:val="21"/>
        </w:rPr>
        <w:t>工程名称</w:t>
      </w:r>
      <w:r w:rsidRPr="00A76976">
        <w:rPr>
          <w:rFonts w:ascii="宋体" w:hAnsi="宋体" w:hint="eastAsia"/>
          <w:b/>
          <w:kern w:val="0"/>
          <w:szCs w:val="21"/>
        </w:rPr>
        <w:t>：</w:t>
      </w:r>
    </w:p>
    <w:p w14:paraId="6B8E20C0" w14:textId="77777777" w:rsidR="00DD1F30" w:rsidRPr="00A76976" w:rsidRDefault="00DD1F30" w:rsidP="00DD1F30">
      <w:pPr>
        <w:spacing w:after="240" w:line="360" w:lineRule="auto"/>
        <w:ind w:left="420"/>
        <w:jc w:val="left"/>
        <w:rPr>
          <w:rFonts w:ascii="宋体" w:hAnsi="宋体"/>
          <w:szCs w:val="21"/>
        </w:rPr>
      </w:pPr>
      <w:r w:rsidRPr="00A76976">
        <w:rPr>
          <w:rFonts w:ascii="宋体" w:hAnsi="宋体" w:hint="eastAsia"/>
          <w:szCs w:val="21"/>
        </w:rPr>
        <w:t>邯郸校区光华楼核心机房改造项目（二期）</w:t>
      </w:r>
    </w:p>
    <w:p w14:paraId="468B5B76" w14:textId="77777777" w:rsidR="00DD1F30" w:rsidRPr="00A76976" w:rsidRDefault="00DD1F30" w:rsidP="00DD1F30">
      <w:pPr>
        <w:numPr>
          <w:ilvl w:val="0"/>
          <w:numId w:val="12"/>
        </w:numPr>
        <w:tabs>
          <w:tab w:val="left" w:pos="480"/>
          <w:tab w:val="left" w:pos="742"/>
          <w:tab w:val="left" w:pos="900"/>
        </w:tabs>
        <w:spacing w:line="360" w:lineRule="auto"/>
        <w:ind w:leftChars="-1" w:left="-2" w:firstLine="0"/>
        <w:jc w:val="left"/>
        <w:rPr>
          <w:rFonts w:ascii="宋体" w:hAnsi="宋体"/>
          <w:b/>
          <w:kern w:val="0"/>
          <w:szCs w:val="21"/>
        </w:rPr>
      </w:pPr>
      <w:r w:rsidRPr="00A76976">
        <w:rPr>
          <w:rFonts w:ascii="宋体" w:hAnsi="宋体"/>
          <w:b/>
          <w:kern w:val="0"/>
          <w:szCs w:val="21"/>
        </w:rPr>
        <w:t>工程建设地点</w:t>
      </w:r>
      <w:r w:rsidRPr="00A76976">
        <w:rPr>
          <w:rFonts w:ascii="宋体" w:hAnsi="宋体" w:hint="eastAsia"/>
          <w:b/>
          <w:kern w:val="0"/>
          <w:szCs w:val="21"/>
        </w:rPr>
        <w:t>：</w:t>
      </w:r>
    </w:p>
    <w:p w14:paraId="6B40A57E" w14:textId="77777777" w:rsidR="00DD1F30" w:rsidRPr="00A76976" w:rsidRDefault="00DD1F30" w:rsidP="00DD1F30">
      <w:pPr>
        <w:spacing w:after="240" w:line="360" w:lineRule="auto"/>
        <w:ind w:firstLineChars="200" w:firstLine="420"/>
        <w:jc w:val="left"/>
        <w:rPr>
          <w:rFonts w:ascii="宋体" w:hAnsi="宋体"/>
          <w:szCs w:val="21"/>
        </w:rPr>
      </w:pPr>
      <w:r w:rsidRPr="00A76976">
        <w:rPr>
          <w:rFonts w:ascii="宋体" w:hAnsi="宋体"/>
          <w:szCs w:val="21"/>
        </w:rPr>
        <w:t>复旦</w:t>
      </w:r>
      <w:r w:rsidRPr="00A76976">
        <w:rPr>
          <w:rFonts w:ascii="宋体" w:hAnsi="宋体" w:hint="eastAsia"/>
          <w:szCs w:val="21"/>
        </w:rPr>
        <w:t>大学邯郸校区</w:t>
      </w:r>
    </w:p>
    <w:p w14:paraId="2A19B4A2" w14:textId="77777777" w:rsidR="00DD1F30" w:rsidRPr="00A76976" w:rsidRDefault="00DD1F30" w:rsidP="00DD1F30">
      <w:pPr>
        <w:numPr>
          <w:ilvl w:val="0"/>
          <w:numId w:val="12"/>
        </w:numPr>
        <w:tabs>
          <w:tab w:val="left" w:pos="504"/>
          <w:tab w:val="left" w:pos="742"/>
          <w:tab w:val="left" w:pos="900"/>
        </w:tabs>
        <w:spacing w:line="360" w:lineRule="auto"/>
        <w:ind w:left="0" w:firstLine="0"/>
        <w:jc w:val="left"/>
        <w:rPr>
          <w:rFonts w:ascii="宋体" w:hAnsi="宋体"/>
          <w:b/>
          <w:kern w:val="0"/>
          <w:szCs w:val="21"/>
        </w:rPr>
      </w:pPr>
      <w:r w:rsidRPr="00A76976">
        <w:rPr>
          <w:rFonts w:ascii="宋体" w:hAnsi="宋体"/>
          <w:b/>
          <w:kern w:val="0"/>
          <w:szCs w:val="21"/>
        </w:rPr>
        <w:t>区域发展情况简述及工程建设的必要性</w:t>
      </w:r>
    </w:p>
    <w:p w14:paraId="37336705" w14:textId="77777777" w:rsidR="00DD1F30" w:rsidRPr="00A76976" w:rsidRDefault="00DD1F30" w:rsidP="00DD1F30">
      <w:pPr>
        <w:spacing w:after="240" w:line="360" w:lineRule="auto"/>
        <w:ind w:firstLineChars="200" w:firstLine="420"/>
        <w:jc w:val="left"/>
        <w:rPr>
          <w:rFonts w:ascii="宋体" w:hAnsi="宋体"/>
          <w:szCs w:val="21"/>
        </w:rPr>
      </w:pPr>
      <w:r w:rsidRPr="00A76976">
        <w:rPr>
          <w:rFonts w:ascii="宋体" w:hAnsi="宋体"/>
          <w:szCs w:val="21"/>
        </w:rPr>
        <w:t>复旦大学</w:t>
      </w:r>
      <w:r w:rsidRPr="00A76976">
        <w:rPr>
          <w:rFonts w:ascii="宋体" w:hAnsi="宋体" w:hint="eastAsia"/>
          <w:szCs w:val="21"/>
        </w:rPr>
        <w:t>邯郸校区光华楼核心机房改造项目（二期）</w:t>
      </w:r>
      <w:r w:rsidRPr="00A76976">
        <w:rPr>
          <w:rFonts w:ascii="宋体" w:hAnsi="宋体" w:hint="eastAsia"/>
          <w:kern w:val="0"/>
          <w:szCs w:val="21"/>
        </w:rPr>
        <w:t>项目以设计施工一体化方式进行招投标。本次改造项目将继续推进光华楼核心机房的改造计划，主要对机房内的配电、机房内装修、机房设备搬迁、综合布线、动环系统的增补与对接、值班室与用户接待室的装修、夜间值班休息室的装修等</w:t>
      </w:r>
      <w:r w:rsidRPr="00A76976">
        <w:rPr>
          <w:rFonts w:ascii="宋体" w:hAnsi="宋体"/>
          <w:kern w:val="0"/>
          <w:szCs w:val="21"/>
        </w:rPr>
        <w:t>。</w:t>
      </w:r>
    </w:p>
    <w:p w14:paraId="4A03FF2F" w14:textId="77777777" w:rsidR="00DD1F30" w:rsidRPr="00A76976" w:rsidRDefault="00DD1F30" w:rsidP="00DD1F30">
      <w:pPr>
        <w:numPr>
          <w:ilvl w:val="0"/>
          <w:numId w:val="12"/>
        </w:numPr>
        <w:tabs>
          <w:tab w:val="clear" w:pos="900"/>
          <w:tab w:val="left" w:pos="518"/>
          <w:tab w:val="left" w:pos="742"/>
        </w:tabs>
        <w:spacing w:line="360" w:lineRule="auto"/>
        <w:ind w:left="0" w:firstLine="0"/>
        <w:jc w:val="left"/>
        <w:rPr>
          <w:rFonts w:ascii="宋体" w:hAnsi="宋体"/>
          <w:b/>
          <w:kern w:val="0"/>
          <w:szCs w:val="21"/>
        </w:rPr>
      </w:pPr>
      <w:r w:rsidRPr="00A76976">
        <w:rPr>
          <w:rFonts w:ascii="宋体" w:hAnsi="宋体"/>
          <w:b/>
          <w:kern w:val="0"/>
          <w:szCs w:val="21"/>
        </w:rPr>
        <w:t>工程建设条件</w:t>
      </w:r>
    </w:p>
    <w:p w14:paraId="16619C26" w14:textId="77777777" w:rsidR="00DD1F30" w:rsidRPr="00A76976" w:rsidRDefault="00DD1F30" w:rsidP="00DD1F30">
      <w:pPr>
        <w:tabs>
          <w:tab w:val="left" w:pos="480"/>
          <w:tab w:val="left" w:pos="742"/>
        </w:tabs>
        <w:spacing w:after="240" w:line="360" w:lineRule="auto"/>
        <w:ind w:firstLineChars="200" w:firstLine="420"/>
        <w:jc w:val="left"/>
        <w:rPr>
          <w:rFonts w:ascii="宋体" w:hAnsi="宋体"/>
          <w:kern w:val="0"/>
          <w:szCs w:val="21"/>
        </w:rPr>
      </w:pPr>
      <w:r w:rsidRPr="00A76976">
        <w:rPr>
          <w:rFonts w:ascii="宋体" w:hAnsi="宋体" w:hint="eastAsia"/>
          <w:kern w:val="0"/>
          <w:szCs w:val="21"/>
        </w:rPr>
        <w:t>邯郸校区核心机房位于光华楼主楼一楼信息办区域内。本次改造的区域包括：UPS间、值班室、应急室及配套的服务设施。现有U</w:t>
      </w:r>
      <w:r w:rsidRPr="00A76976">
        <w:rPr>
          <w:rFonts w:ascii="宋体" w:hAnsi="宋体"/>
          <w:kern w:val="0"/>
          <w:szCs w:val="21"/>
        </w:rPr>
        <w:t>PS</w:t>
      </w:r>
      <w:r w:rsidRPr="00A76976">
        <w:rPr>
          <w:rFonts w:ascii="宋体" w:hAnsi="宋体" w:hint="eastAsia"/>
          <w:kern w:val="0"/>
          <w:szCs w:val="21"/>
        </w:rPr>
        <w:t>为两台2</w:t>
      </w:r>
      <w:r w:rsidRPr="00A76976">
        <w:rPr>
          <w:rFonts w:ascii="宋体" w:hAnsi="宋体"/>
          <w:kern w:val="0"/>
          <w:szCs w:val="21"/>
        </w:rPr>
        <w:t>00KVA</w:t>
      </w:r>
      <w:r w:rsidRPr="00A76976">
        <w:rPr>
          <w:rFonts w:ascii="宋体" w:hAnsi="宋体" w:hint="eastAsia"/>
          <w:kern w:val="0"/>
          <w:szCs w:val="21"/>
        </w:rPr>
        <w:t>的U</w:t>
      </w:r>
      <w:r w:rsidRPr="00A76976">
        <w:rPr>
          <w:rFonts w:ascii="宋体" w:hAnsi="宋体"/>
          <w:kern w:val="0"/>
          <w:szCs w:val="21"/>
        </w:rPr>
        <w:t>PS</w:t>
      </w:r>
      <w:r w:rsidRPr="00A76976">
        <w:rPr>
          <w:rFonts w:ascii="宋体" w:hAnsi="宋体" w:hint="eastAsia"/>
          <w:kern w:val="0"/>
          <w:szCs w:val="21"/>
        </w:rPr>
        <w:t>并机安装，需要支持机柜7</w:t>
      </w:r>
      <w:r w:rsidRPr="00A76976">
        <w:rPr>
          <w:rFonts w:ascii="宋体" w:hAnsi="宋体"/>
          <w:kern w:val="0"/>
          <w:szCs w:val="21"/>
        </w:rPr>
        <w:t>2</w:t>
      </w:r>
      <w:r w:rsidRPr="00A76976">
        <w:rPr>
          <w:rFonts w:ascii="宋体" w:hAnsi="宋体" w:hint="eastAsia"/>
          <w:kern w:val="0"/>
          <w:szCs w:val="21"/>
        </w:rPr>
        <w:t>台单柜和</w:t>
      </w:r>
      <w:r w:rsidRPr="00A76976">
        <w:rPr>
          <w:rFonts w:ascii="宋体" w:hAnsi="宋体"/>
          <w:kern w:val="0"/>
          <w:szCs w:val="21"/>
        </w:rPr>
        <w:t>2</w:t>
      </w:r>
      <w:r w:rsidRPr="00A76976">
        <w:rPr>
          <w:rFonts w:ascii="宋体" w:hAnsi="宋体" w:hint="eastAsia"/>
          <w:kern w:val="0"/>
          <w:szCs w:val="21"/>
        </w:rPr>
        <w:t>个微模块（3</w:t>
      </w:r>
      <w:r w:rsidRPr="00A76976">
        <w:rPr>
          <w:rFonts w:ascii="宋体" w:hAnsi="宋体"/>
          <w:kern w:val="0"/>
          <w:szCs w:val="21"/>
        </w:rPr>
        <w:t>4</w:t>
      </w:r>
      <w:r w:rsidRPr="00A76976">
        <w:rPr>
          <w:rFonts w:ascii="宋体" w:hAnsi="宋体" w:hint="eastAsia"/>
          <w:kern w:val="0"/>
          <w:szCs w:val="21"/>
        </w:rPr>
        <w:t>个设备柜）使用，每个机柜功率约为</w:t>
      </w:r>
      <w:r w:rsidRPr="00A76976">
        <w:rPr>
          <w:rFonts w:ascii="宋体" w:hAnsi="宋体"/>
          <w:kern w:val="0"/>
          <w:szCs w:val="21"/>
        </w:rPr>
        <w:t>6KW</w:t>
      </w:r>
      <w:r w:rsidRPr="00A76976">
        <w:rPr>
          <w:rFonts w:ascii="宋体" w:hAnsi="宋体" w:hint="eastAsia"/>
          <w:kern w:val="0"/>
          <w:szCs w:val="21"/>
        </w:rPr>
        <w:t>；需新增用电，改造时同时要保障机房业务的正常运转。同时，也将配套改造机房区域的值班室、应急室等区域，为信息化用户服务提供良好的基础环境。其他改造项目包括机房设备搬迁、综合布线及动环系统的对接与增补。</w:t>
      </w:r>
    </w:p>
    <w:p w14:paraId="39B00AC3" w14:textId="77777777" w:rsidR="00DD1F30" w:rsidRPr="00A76976" w:rsidRDefault="00DD1F30" w:rsidP="00DD1F30">
      <w:pPr>
        <w:numPr>
          <w:ilvl w:val="0"/>
          <w:numId w:val="12"/>
        </w:numPr>
        <w:tabs>
          <w:tab w:val="left" w:pos="532"/>
          <w:tab w:val="left" w:pos="900"/>
        </w:tabs>
        <w:spacing w:line="360" w:lineRule="auto"/>
        <w:ind w:left="0" w:firstLine="0"/>
        <w:jc w:val="left"/>
        <w:rPr>
          <w:rFonts w:ascii="宋体" w:hAnsi="宋体"/>
          <w:b/>
          <w:kern w:val="0"/>
          <w:szCs w:val="21"/>
        </w:rPr>
      </w:pPr>
      <w:r w:rsidRPr="00A76976">
        <w:rPr>
          <w:rFonts w:ascii="宋体" w:hAnsi="宋体"/>
          <w:b/>
          <w:kern w:val="0"/>
          <w:szCs w:val="21"/>
        </w:rPr>
        <w:t>工程范围及设计要求</w:t>
      </w:r>
    </w:p>
    <w:p w14:paraId="3199B415" w14:textId="77777777" w:rsidR="00DD1F30" w:rsidRPr="00A76976" w:rsidRDefault="00DD1F30" w:rsidP="00DD1F30">
      <w:pPr>
        <w:spacing w:line="360" w:lineRule="auto"/>
        <w:ind w:firstLineChars="200" w:firstLine="422"/>
        <w:jc w:val="left"/>
        <w:rPr>
          <w:rFonts w:ascii="宋体" w:hAnsi="宋体"/>
          <w:szCs w:val="21"/>
        </w:rPr>
      </w:pPr>
      <w:r w:rsidRPr="00A76976">
        <w:rPr>
          <w:rFonts w:ascii="宋体" w:hAnsi="宋体"/>
          <w:b/>
          <w:szCs w:val="21"/>
        </w:rPr>
        <w:t>1、工程范围：</w:t>
      </w:r>
      <w:r w:rsidRPr="00A76976">
        <w:rPr>
          <w:rFonts w:ascii="宋体" w:hAnsi="宋体" w:hint="eastAsia"/>
          <w:szCs w:val="21"/>
        </w:rPr>
        <w:t>工程涵盖设计、审图</w:t>
      </w:r>
      <w:r w:rsidRPr="00A76976">
        <w:rPr>
          <w:rFonts w:ascii="宋体" w:hAnsi="宋体"/>
          <w:szCs w:val="21"/>
        </w:rPr>
        <w:t>咨询、</w:t>
      </w:r>
      <w:r w:rsidRPr="00A76976">
        <w:rPr>
          <w:rFonts w:ascii="宋体" w:hAnsi="宋体" w:hint="eastAsia"/>
          <w:szCs w:val="21"/>
        </w:rPr>
        <w:t>设备采购、施工、售后服务的全过程。</w:t>
      </w:r>
    </w:p>
    <w:p w14:paraId="709E49EA" w14:textId="77777777" w:rsidR="00DD1F30" w:rsidRPr="00A76976" w:rsidRDefault="00DD1F30" w:rsidP="00DD1F30">
      <w:pPr>
        <w:spacing w:line="360" w:lineRule="auto"/>
        <w:ind w:firstLineChars="200" w:firstLine="422"/>
        <w:jc w:val="left"/>
        <w:rPr>
          <w:rFonts w:ascii="宋体" w:hAnsi="宋体"/>
          <w:b/>
          <w:szCs w:val="21"/>
        </w:rPr>
      </w:pPr>
      <w:r w:rsidRPr="00A76976">
        <w:rPr>
          <w:rFonts w:ascii="宋体" w:hAnsi="宋体"/>
          <w:b/>
          <w:szCs w:val="21"/>
        </w:rPr>
        <w:t>2、</w:t>
      </w:r>
      <w:r w:rsidRPr="00A76976">
        <w:rPr>
          <w:rFonts w:ascii="宋体" w:hAnsi="宋体" w:hint="eastAsia"/>
          <w:b/>
          <w:szCs w:val="21"/>
        </w:rPr>
        <w:t>设计</w:t>
      </w:r>
      <w:r w:rsidRPr="00A76976">
        <w:rPr>
          <w:rFonts w:ascii="宋体" w:hAnsi="宋体"/>
          <w:b/>
          <w:szCs w:val="21"/>
        </w:rPr>
        <w:t>范围：</w:t>
      </w:r>
    </w:p>
    <w:p w14:paraId="0386905F" w14:textId="77777777" w:rsidR="00DD1F30" w:rsidRPr="00A76976" w:rsidRDefault="00DD1F30" w:rsidP="00DD1F30">
      <w:pPr>
        <w:spacing w:line="360" w:lineRule="auto"/>
        <w:ind w:firstLineChars="200" w:firstLine="420"/>
        <w:jc w:val="left"/>
        <w:rPr>
          <w:rFonts w:ascii="宋体" w:hAnsi="宋体"/>
          <w:szCs w:val="21"/>
        </w:rPr>
      </w:pPr>
      <w:r w:rsidRPr="00A76976">
        <w:rPr>
          <w:rFonts w:ascii="宋体" w:hAnsi="宋体" w:hint="eastAsia"/>
          <w:szCs w:val="21"/>
        </w:rPr>
        <w:t>设计范围涵盖从方案设计到施工图设计的全过程，包括装修、电气、消防、网络布线、机房设备搬迁等专业的全过程设计。</w:t>
      </w:r>
    </w:p>
    <w:p w14:paraId="5C5D3173" w14:textId="77777777" w:rsidR="00DD1F30" w:rsidRPr="00A76976" w:rsidRDefault="00DD1F30" w:rsidP="00DD1F30">
      <w:pPr>
        <w:spacing w:line="360" w:lineRule="auto"/>
        <w:ind w:firstLineChars="118" w:firstLine="248"/>
        <w:jc w:val="left"/>
        <w:rPr>
          <w:rFonts w:ascii="宋体" w:hAnsi="宋体"/>
          <w:szCs w:val="21"/>
        </w:rPr>
      </w:pPr>
      <w:r w:rsidRPr="00A76976">
        <w:rPr>
          <w:rFonts w:ascii="宋体" w:hAnsi="宋体"/>
          <w:szCs w:val="21"/>
        </w:rPr>
        <w:t>（1）</w:t>
      </w:r>
      <w:r w:rsidRPr="00A76976">
        <w:rPr>
          <w:rFonts w:ascii="宋体" w:hAnsi="宋体" w:hint="eastAsia"/>
          <w:szCs w:val="21"/>
        </w:rPr>
        <w:t>装饰装修系统:</w:t>
      </w:r>
      <w:r w:rsidRPr="00A76976">
        <w:rPr>
          <w:rFonts w:ascii="宋体" w:hAnsi="宋体"/>
          <w:szCs w:val="21"/>
        </w:rPr>
        <w:t xml:space="preserve"> </w:t>
      </w:r>
    </w:p>
    <w:p w14:paraId="7E3EF7AB" w14:textId="77777777" w:rsidR="00DD1F30" w:rsidRPr="00A76976" w:rsidRDefault="00DD1F30" w:rsidP="00DD1F30">
      <w:pPr>
        <w:spacing w:line="360" w:lineRule="auto"/>
        <w:ind w:firstLineChars="200" w:firstLine="420"/>
        <w:jc w:val="left"/>
        <w:rPr>
          <w:rFonts w:ascii="宋体" w:hAnsi="宋体"/>
          <w:szCs w:val="21"/>
        </w:rPr>
      </w:pPr>
      <w:r w:rsidRPr="00A76976">
        <w:rPr>
          <w:rFonts w:ascii="宋体" w:hAnsi="宋体" w:hint="eastAsia"/>
          <w:szCs w:val="21"/>
        </w:rPr>
        <w:t>内容包括六个面的预处理工作、顶面饰面、墙面饰面、架空静电地板、还包括</w:t>
      </w:r>
      <w:r w:rsidRPr="00A76976">
        <w:rPr>
          <w:rFonts w:ascii="宋体" w:hAnsi="宋体"/>
          <w:szCs w:val="21"/>
        </w:rPr>
        <w:t>区域内</w:t>
      </w:r>
      <w:r w:rsidRPr="00A76976">
        <w:rPr>
          <w:rFonts w:ascii="宋体" w:hAnsi="宋体" w:hint="eastAsia"/>
          <w:szCs w:val="21"/>
        </w:rPr>
        <w:t>对信息办值班台、应急室、夜间值班室等进行改造，安装展示大屏；新增O</w:t>
      </w:r>
      <w:r w:rsidRPr="00A76976">
        <w:rPr>
          <w:rFonts w:ascii="宋体" w:hAnsi="宋体"/>
          <w:szCs w:val="21"/>
        </w:rPr>
        <w:t>DF</w:t>
      </w:r>
      <w:r w:rsidRPr="00A76976">
        <w:rPr>
          <w:rFonts w:ascii="宋体" w:hAnsi="宋体" w:hint="eastAsia"/>
          <w:szCs w:val="21"/>
        </w:rPr>
        <w:t>间等</w:t>
      </w:r>
      <w:r w:rsidRPr="00A76976">
        <w:rPr>
          <w:rFonts w:ascii="宋体" w:hAnsi="宋体"/>
          <w:szCs w:val="21"/>
        </w:rPr>
        <w:t>。</w:t>
      </w:r>
    </w:p>
    <w:p w14:paraId="50B054BB" w14:textId="77777777" w:rsidR="00DD1F30" w:rsidRPr="00A76976" w:rsidRDefault="00DD1F30" w:rsidP="00DD1F30">
      <w:pPr>
        <w:numPr>
          <w:ilvl w:val="0"/>
          <w:numId w:val="13"/>
        </w:numPr>
        <w:spacing w:line="360" w:lineRule="auto"/>
        <w:ind w:firstLineChars="118" w:firstLine="248"/>
        <w:jc w:val="left"/>
        <w:rPr>
          <w:rFonts w:ascii="宋体" w:hAnsi="宋体"/>
          <w:szCs w:val="21"/>
        </w:rPr>
      </w:pPr>
      <w:r w:rsidRPr="00A76976">
        <w:rPr>
          <w:rFonts w:ascii="宋体" w:hAnsi="宋体" w:hint="eastAsia"/>
          <w:szCs w:val="21"/>
        </w:rPr>
        <w:t>电气系统：</w:t>
      </w:r>
    </w:p>
    <w:p w14:paraId="17AF5C48" w14:textId="77777777" w:rsidR="00DD1F30" w:rsidRPr="00A76976" w:rsidRDefault="00DD1F30" w:rsidP="00DD1F30">
      <w:pPr>
        <w:spacing w:line="360" w:lineRule="auto"/>
        <w:ind w:firstLineChars="300" w:firstLine="630"/>
        <w:jc w:val="left"/>
        <w:rPr>
          <w:rFonts w:ascii="宋体" w:hAnsi="宋体"/>
          <w:szCs w:val="21"/>
        </w:rPr>
      </w:pPr>
      <w:r w:rsidRPr="00A76976">
        <w:rPr>
          <w:rFonts w:ascii="宋体" w:hAnsi="宋体" w:hint="eastAsia"/>
          <w:szCs w:val="21"/>
        </w:rPr>
        <w:t>包括从光华楼B</w:t>
      </w:r>
      <w:r w:rsidRPr="00A76976">
        <w:rPr>
          <w:rFonts w:ascii="宋体" w:hAnsi="宋体"/>
          <w:szCs w:val="21"/>
        </w:rPr>
        <w:t>1</w:t>
      </w:r>
      <w:r w:rsidRPr="00A76976">
        <w:rPr>
          <w:rFonts w:ascii="宋体" w:hAnsi="宋体" w:hint="eastAsia"/>
          <w:szCs w:val="21"/>
        </w:rPr>
        <w:t>的总进线前端线缆及总配电柜的改造、机房内输入配电柜、配电电缆、配电桥架等设计。</w:t>
      </w:r>
    </w:p>
    <w:p w14:paraId="3D740189" w14:textId="77777777" w:rsidR="00DD1F30" w:rsidRPr="00A76976" w:rsidRDefault="00DD1F30" w:rsidP="00DD1F30">
      <w:pPr>
        <w:spacing w:line="360" w:lineRule="auto"/>
        <w:ind w:leftChars="135" w:left="283"/>
        <w:jc w:val="left"/>
        <w:rPr>
          <w:rFonts w:ascii="宋体" w:hAnsi="宋体"/>
          <w:szCs w:val="21"/>
        </w:rPr>
      </w:pPr>
      <w:r w:rsidRPr="00A76976">
        <w:rPr>
          <w:rFonts w:ascii="宋体" w:hAnsi="宋体" w:hint="eastAsia"/>
          <w:szCs w:val="21"/>
        </w:rPr>
        <w:t>（3）专业设备及系统：</w:t>
      </w:r>
    </w:p>
    <w:p w14:paraId="266BB445" w14:textId="77777777" w:rsidR="00DD1F30" w:rsidRPr="00A76976" w:rsidRDefault="00DD1F30" w:rsidP="00DD1F30">
      <w:pPr>
        <w:numPr>
          <w:ilvl w:val="0"/>
          <w:numId w:val="24"/>
        </w:numPr>
        <w:spacing w:line="360" w:lineRule="auto"/>
        <w:ind w:left="1276"/>
        <w:jc w:val="left"/>
        <w:rPr>
          <w:rFonts w:ascii="宋体" w:hAnsi="宋体"/>
          <w:szCs w:val="21"/>
        </w:rPr>
      </w:pPr>
      <w:r w:rsidRPr="00A76976">
        <w:rPr>
          <w:rFonts w:ascii="宋体" w:hAnsi="宋体" w:hint="eastAsia"/>
          <w:szCs w:val="21"/>
        </w:rPr>
        <w:t>UPS系统：对机房内原U</w:t>
      </w:r>
      <w:r w:rsidRPr="00A76976">
        <w:rPr>
          <w:rFonts w:ascii="宋体" w:hAnsi="宋体"/>
          <w:szCs w:val="21"/>
        </w:rPr>
        <w:t>PS</w:t>
      </w:r>
      <w:r w:rsidRPr="00A76976">
        <w:rPr>
          <w:rFonts w:ascii="宋体" w:hAnsi="宋体" w:hint="eastAsia"/>
          <w:szCs w:val="21"/>
        </w:rPr>
        <w:t>及电池进线更换。</w:t>
      </w:r>
    </w:p>
    <w:p w14:paraId="0CEF8A32" w14:textId="77777777" w:rsidR="00DD1F30" w:rsidRPr="00A76976" w:rsidRDefault="00DD1F30" w:rsidP="00DD1F30">
      <w:pPr>
        <w:numPr>
          <w:ilvl w:val="0"/>
          <w:numId w:val="24"/>
        </w:numPr>
        <w:spacing w:line="360" w:lineRule="auto"/>
        <w:ind w:left="1276"/>
        <w:jc w:val="left"/>
        <w:rPr>
          <w:rFonts w:ascii="宋体" w:hAnsi="宋体"/>
          <w:szCs w:val="21"/>
        </w:rPr>
      </w:pPr>
      <w:r w:rsidRPr="00A76976">
        <w:rPr>
          <w:rFonts w:ascii="宋体" w:hAnsi="宋体" w:hint="eastAsia"/>
          <w:szCs w:val="21"/>
        </w:rPr>
        <w:t>空调系统：对原有U</w:t>
      </w:r>
      <w:r w:rsidRPr="00A76976">
        <w:rPr>
          <w:rFonts w:ascii="宋体" w:hAnsi="宋体"/>
          <w:szCs w:val="21"/>
        </w:rPr>
        <w:t>PS</w:t>
      </w:r>
      <w:r w:rsidRPr="00A76976">
        <w:rPr>
          <w:rFonts w:ascii="宋体" w:hAnsi="宋体" w:hint="eastAsia"/>
          <w:szCs w:val="21"/>
        </w:rPr>
        <w:t>间的空调进行更换，原有机房内空调的排水管进线改造。</w:t>
      </w:r>
    </w:p>
    <w:p w14:paraId="5C954C72" w14:textId="77777777" w:rsidR="00DD1F30" w:rsidRPr="00A76976" w:rsidRDefault="00DD1F30" w:rsidP="00DD1F30">
      <w:pPr>
        <w:numPr>
          <w:ilvl w:val="0"/>
          <w:numId w:val="24"/>
        </w:numPr>
        <w:spacing w:line="360" w:lineRule="auto"/>
        <w:ind w:left="1276"/>
        <w:jc w:val="left"/>
        <w:rPr>
          <w:rFonts w:ascii="宋体" w:hAnsi="宋体"/>
          <w:szCs w:val="21"/>
        </w:rPr>
      </w:pPr>
      <w:r w:rsidRPr="00A76976">
        <w:rPr>
          <w:rFonts w:ascii="宋体" w:hAnsi="宋体" w:hint="eastAsia"/>
          <w:szCs w:val="21"/>
        </w:rPr>
        <w:t>动环监控系统：需要把原有机房的门禁、温湿度、空调及视频监控等设备统一纳入现有的动环监控平台，不满足对接条件或视频监控不能满足机房全覆盖的可以进行增加和更换。</w:t>
      </w:r>
    </w:p>
    <w:p w14:paraId="66A298AA" w14:textId="77777777" w:rsidR="00DD1F30" w:rsidRPr="00A76976" w:rsidRDefault="00DD1F30" w:rsidP="00DD1F30">
      <w:pPr>
        <w:numPr>
          <w:ilvl w:val="0"/>
          <w:numId w:val="24"/>
        </w:numPr>
        <w:spacing w:line="360" w:lineRule="auto"/>
        <w:ind w:left="1276"/>
        <w:jc w:val="left"/>
        <w:rPr>
          <w:rFonts w:ascii="宋体" w:hAnsi="宋体"/>
          <w:szCs w:val="21"/>
        </w:rPr>
      </w:pPr>
      <w:r w:rsidRPr="00A76976">
        <w:rPr>
          <w:rFonts w:ascii="宋体" w:hAnsi="宋体" w:hint="eastAsia"/>
          <w:szCs w:val="21"/>
        </w:rPr>
        <w:t>综合布线系统：机房内原有线缆的整理及对应搬迁业务的需求进行内部光缆网的设计及安装。充分考虑光缆布线预留空间；O</w:t>
      </w:r>
      <w:r w:rsidRPr="00A76976">
        <w:rPr>
          <w:rFonts w:ascii="宋体" w:hAnsi="宋体"/>
          <w:szCs w:val="21"/>
        </w:rPr>
        <w:t>DF</w:t>
      </w:r>
      <w:r w:rsidRPr="00A76976">
        <w:rPr>
          <w:rFonts w:ascii="宋体" w:hAnsi="宋体" w:hint="eastAsia"/>
          <w:szCs w:val="21"/>
        </w:rPr>
        <w:t>间：统一采用</w:t>
      </w:r>
      <w:r w:rsidRPr="00A76976">
        <w:rPr>
          <w:rFonts w:ascii="宋体" w:hAnsi="宋体"/>
          <w:szCs w:val="21"/>
        </w:rPr>
        <w:t>ODF</w:t>
      </w:r>
      <w:r w:rsidRPr="00A76976">
        <w:rPr>
          <w:rFonts w:ascii="宋体" w:hAnsi="宋体" w:hint="eastAsia"/>
          <w:szCs w:val="21"/>
        </w:rPr>
        <w:t>光纤配线架，同时满足新建O</w:t>
      </w:r>
      <w:r w:rsidRPr="00A76976">
        <w:rPr>
          <w:rFonts w:ascii="宋体" w:hAnsi="宋体"/>
          <w:szCs w:val="21"/>
        </w:rPr>
        <w:t>DF</w:t>
      </w:r>
      <w:r w:rsidRPr="00A76976">
        <w:rPr>
          <w:rFonts w:ascii="宋体" w:hAnsi="宋体" w:hint="eastAsia"/>
          <w:szCs w:val="21"/>
        </w:rPr>
        <w:t>间与老O</w:t>
      </w:r>
      <w:r w:rsidRPr="00A76976">
        <w:rPr>
          <w:rFonts w:ascii="宋体" w:hAnsi="宋体"/>
          <w:szCs w:val="21"/>
        </w:rPr>
        <w:t>DF</w:t>
      </w:r>
      <w:r w:rsidRPr="00A76976">
        <w:rPr>
          <w:rFonts w:ascii="宋体" w:hAnsi="宋体" w:hint="eastAsia"/>
          <w:szCs w:val="21"/>
        </w:rPr>
        <w:t>间之间的互联。</w:t>
      </w:r>
    </w:p>
    <w:p w14:paraId="06C79724" w14:textId="77777777" w:rsidR="00DD1F30" w:rsidRPr="00A76976" w:rsidRDefault="00DD1F30" w:rsidP="00DD1F30">
      <w:pPr>
        <w:numPr>
          <w:ilvl w:val="0"/>
          <w:numId w:val="24"/>
        </w:numPr>
        <w:spacing w:line="360" w:lineRule="auto"/>
        <w:ind w:left="1276"/>
        <w:jc w:val="left"/>
        <w:rPr>
          <w:rFonts w:ascii="宋体" w:hAnsi="宋体"/>
          <w:szCs w:val="21"/>
        </w:rPr>
      </w:pPr>
      <w:r w:rsidRPr="00A76976">
        <w:rPr>
          <w:rFonts w:ascii="宋体" w:hAnsi="宋体" w:hint="eastAsia"/>
          <w:szCs w:val="21"/>
        </w:rPr>
        <w:t>监控大屏：新增一套监控大屏系统，满足日常管理维护要求。</w:t>
      </w:r>
    </w:p>
    <w:p w14:paraId="31FDEA57" w14:textId="77777777" w:rsidR="00DD1F30" w:rsidRPr="00A76976" w:rsidRDefault="00DD1F30" w:rsidP="00DD1F30">
      <w:pPr>
        <w:spacing w:line="360" w:lineRule="auto"/>
        <w:ind w:leftChars="135" w:left="283"/>
        <w:jc w:val="left"/>
        <w:rPr>
          <w:rFonts w:ascii="宋体" w:hAnsi="宋体"/>
          <w:szCs w:val="21"/>
        </w:rPr>
      </w:pPr>
      <w:r w:rsidRPr="00A76976">
        <w:rPr>
          <w:rFonts w:ascii="宋体" w:hAnsi="宋体" w:hint="eastAsia"/>
          <w:szCs w:val="21"/>
        </w:rPr>
        <w:t>（4）其他相关内容：</w:t>
      </w:r>
    </w:p>
    <w:p w14:paraId="7513D029" w14:textId="77777777" w:rsidR="00DD1F30" w:rsidRPr="00A76976" w:rsidRDefault="00DD1F30" w:rsidP="00DD1F30">
      <w:pPr>
        <w:numPr>
          <w:ilvl w:val="0"/>
          <w:numId w:val="25"/>
        </w:numPr>
        <w:spacing w:line="360" w:lineRule="auto"/>
        <w:ind w:left="1276"/>
        <w:jc w:val="left"/>
        <w:rPr>
          <w:rFonts w:ascii="宋体" w:hAnsi="宋体"/>
          <w:szCs w:val="21"/>
        </w:rPr>
      </w:pPr>
      <w:r w:rsidRPr="00A76976">
        <w:rPr>
          <w:rFonts w:ascii="宋体" w:hAnsi="宋体" w:hint="eastAsia"/>
          <w:szCs w:val="21"/>
        </w:rPr>
        <w:t>网络设备的搬迁：需要对核心业务机房的设备迁入新建机房中，需要配合网络中心对设备进行下架、上架及光缆的跳接及原有设备连接线路的排摸等保障设备的安全运行。</w:t>
      </w:r>
    </w:p>
    <w:p w14:paraId="1425BCD1" w14:textId="77777777" w:rsidR="00DD1F30" w:rsidRPr="00A76976" w:rsidRDefault="00DD1F30" w:rsidP="00DD1F30">
      <w:pPr>
        <w:numPr>
          <w:ilvl w:val="0"/>
          <w:numId w:val="25"/>
        </w:numPr>
        <w:spacing w:line="360" w:lineRule="auto"/>
        <w:ind w:left="1276"/>
        <w:jc w:val="left"/>
        <w:rPr>
          <w:rFonts w:ascii="宋体" w:hAnsi="宋体"/>
          <w:szCs w:val="21"/>
        </w:rPr>
      </w:pPr>
      <w:r w:rsidRPr="00A76976">
        <w:rPr>
          <w:rFonts w:ascii="宋体" w:hAnsi="宋体" w:hint="eastAsia"/>
          <w:szCs w:val="21"/>
        </w:rPr>
        <w:t>消防系统：需根据现有消防系统调整，合理布置消防管道。</w:t>
      </w:r>
    </w:p>
    <w:p w14:paraId="06C96496" w14:textId="77777777" w:rsidR="00DD1F30" w:rsidRPr="00A76976" w:rsidRDefault="00DD1F30" w:rsidP="00DD1F30">
      <w:pPr>
        <w:numPr>
          <w:ilvl w:val="0"/>
          <w:numId w:val="25"/>
        </w:numPr>
        <w:spacing w:line="360" w:lineRule="auto"/>
        <w:ind w:left="1276"/>
        <w:jc w:val="left"/>
        <w:rPr>
          <w:rFonts w:ascii="宋体" w:hAnsi="宋体"/>
          <w:szCs w:val="21"/>
        </w:rPr>
      </w:pPr>
      <w:r w:rsidRPr="00A76976">
        <w:rPr>
          <w:rFonts w:ascii="宋体" w:hAnsi="宋体" w:hint="eastAsia"/>
          <w:szCs w:val="21"/>
        </w:rPr>
        <w:t>原机房（以下简称B机房）的整理，新建光纤槽道、桥架、线缆的安装整理，并配备PDU；</w:t>
      </w:r>
    </w:p>
    <w:p w14:paraId="77248CFB" w14:textId="77777777" w:rsidR="00DD1F30" w:rsidRPr="00A76976" w:rsidRDefault="00DD1F30" w:rsidP="00DD1F30">
      <w:pPr>
        <w:numPr>
          <w:ilvl w:val="0"/>
          <w:numId w:val="25"/>
        </w:numPr>
        <w:spacing w:line="360" w:lineRule="auto"/>
        <w:ind w:left="1276"/>
        <w:jc w:val="left"/>
        <w:rPr>
          <w:rFonts w:ascii="宋体" w:hAnsi="宋体"/>
          <w:szCs w:val="21"/>
        </w:rPr>
      </w:pPr>
      <w:r w:rsidRPr="00A76976">
        <w:rPr>
          <w:rFonts w:ascii="宋体" w:hAnsi="宋体"/>
          <w:szCs w:val="21"/>
        </w:rPr>
        <w:t>2020</w:t>
      </w:r>
      <w:r w:rsidRPr="00A76976">
        <w:rPr>
          <w:rFonts w:ascii="宋体" w:hAnsi="宋体" w:hint="eastAsia"/>
          <w:szCs w:val="21"/>
        </w:rPr>
        <w:t>年新建的网络核心机房（以下简称A机房）内，设备柜的交换机采购，并配备万兆光纤模块；</w:t>
      </w:r>
    </w:p>
    <w:p w14:paraId="504165C1" w14:textId="77777777" w:rsidR="00DD1F30" w:rsidRPr="00A76976" w:rsidRDefault="00DD1F30" w:rsidP="00DD1F30">
      <w:pPr>
        <w:spacing w:line="360" w:lineRule="auto"/>
        <w:ind w:left="856"/>
        <w:jc w:val="left"/>
        <w:rPr>
          <w:rFonts w:ascii="宋体" w:hAnsi="宋体"/>
          <w:szCs w:val="21"/>
        </w:rPr>
      </w:pPr>
    </w:p>
    <w:p w14:paraId="77E97E98" w14:textId="77777777" w:rsidR="00DD1F30" w:rsidRPr="00A76976" w:rsidRDefault="00DD1F30" w:rsidP="00DD1F30">
      <w:pPr>
        <w:spacing w:line="360" w:lineRule="auto"/>
        <w:ind w:firstLineChars="200" w:firstLine="420"/>
        <w:jc w:val="left"/>
        <w:rPr>
          <w:rFonts w:ascii="宋体" w:hAnsi="宋体"/>
          <w:szCs w:val="21"/>
        </w:rPr>
      </w:pPr>
    </w:p>
    <w:p w14:paraId="53AA731F" w14:textId="77777777" w:rsidR="00DD1F30" w:rsidRPr="00A76976" w:rsidRDefault="00DD1F30" w:rsidP="00DD1F30">
      <w:pPr>
        <w:numPr>
          <w:ilvl w:val="0"/>
          <w:numId w:val="14"/>
        </w:numPr>
        <w:spacing w:line="360" w:lineRule="auto"/>
        <w:ind w:firstLineChars="117" w:firstLine="247"/>
        <w:jc w:val="left"/>
        <w:rPr>
          <w:rFonts w:ascii="宋体" w:hAnsi="宋体"/>
          <w:b/>
          <w:szCs w:val="21"/>
        </w:rPr>
      </w:pPr>
      <w:r w:rsidRPr="00A76976">
        <w:rPr>
          <w:rFonts w:ascii="宋体" w:hAnsi="宋体"/>
          <w:b/>
          <w:szCs w:val="21"/>
        </w:rPr>
        <w:t>建设要求</w:t>
      </w:r>
    </w:p>
    <w:p w14:paraId="4D0F474D" w14:textId="77777777" w:rsidR="00DD1F30" w:rsidRPr="00A76976" w:rsidRDefault="00DD1F30" w:rsidP="00DD1F30">
      <w:pPr>
        <w:spacing w:line="360" w:lineRule="auto"/>
        <w:ind w:leftChars="135" w:left="283"/>
        <w:jc w:val="left"/>
        <w:rPr>
          <w:rFonts w:ascii="宋体" w:hAnsi="宋体"/>
          <w:b/>
          <w:szCs w:val="21"/>
        </w:rPr>
      </w:pPr>
      <w:r w:rsidRPr="00A76976">
        <w:rPr>
          <w:rFonts w:ascii="宋体" w:hAnsi="宋体" w:hint="eastAsia"/>
          <w:b/>
          <w:szCs w:val="21"/>
        </w:rPr>
        <w:t xml:space="preserve">3.1   </w:t>
      </w:r>
      <w:r w:rsidRPr="00A76976">
        <w:rPr>
          <w:rFonts w:ascii="宋体" w:hAnsi="宋体"/>
          <w:b/>
          <w:szCs w:val="21"/>
        </w:rPr>
        <w:t>装饰装修系统要求</w:t>
      </w:r>
    </w:p>
    <w:p w14:paraId="5E2F230C"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装饰装修区域：ODF间、电池间、机房、走道、地下室新ODF间、值班台、应急室、新建夜间值班室和讨论区。</w:t>
      </w:r>
    </w:p>
    <w:p w14:paraId="5160678A"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顶面：拆除原天花吊顶，安装新吊顶，采用金属铝扣板吊顶。</w:t>
      </w:r>
    </w:p>
    <w:p w14:paraId="7A70ED59"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墙面：铲除原墙面涂层，粉刷新涂层，需要考虑机房环境防尘防潮，部分玻璃隔断区域需修复。</w:t>
      </w:r>
    </w:p>
    <w:p w14:paraId="594E75D4"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地面：拆除原有地板，安装新防静电地板，除考虑防静电外，地板且应具有防火、环保、耐污耐磨性能，并更换原有踢脚线。</w:t>
      </w:r>
    </w:p>
    <w:p w14:paraId="320B21A7"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隔断：可采用符合机房建设标准材料，需考虑防火、隔音、强度等因素。</w:t>
      </w:r>
    </w:p>
    <w:p w14:paraId="7016E320"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前台：前台设计需在满足日常接待要求的同时，充分考虑设计美观。</w:t>
      </w:r>
    </w:p>
    <w:p w14:paraId="39142C33"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应急室：设计满足用户服务，监控等需求；</w:t>
      </w:r>
    </w:p>
    <w:p w14:paraId="55F077D1"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夜间值班室：满足夜间值班服务的需求，安装可视对讲门铃及新风系统。</w:t>
      </w:r>
    </w:p>
    <w:p w14:paraId="05317E39"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装修材料：工程装修材料应为不燃烧体，且不得采用有机复合材料。地面及其他装修应采用不低于B1级的装修材料。</w:t>
      </w:r>
    </w:p>
    <w:p w14:paraId="56C3F665" w14:textId="77777777" w:rsidR="00DD1F30" w:rsidRPr="00A76976" w:rsidRDefault="00DD1F30" w:rsidP="00DD1F30">
      <w:pPr>
        <w:numPr>
          <w:ilvl w:val="0"/>
          <w:numId w:val="22"/>
        </w:numPr>
        <w:spacing w:line="360" w:lineRule="auto"/>
        <w:ind w:left="851"/>
        <w:jc w:val="left"/>
        <w:rPr>
          <w:rFonts w:ascii="宋体" w:hAnsi="宋体"/>
          <w:szCs w:val="21"/>
        </w:rPr>
      </w:pPr>
      <w:r w:rsidRPr="00A76976">
        <w:rPr>
          <w:rFonts w:ascii="宋体" w:hAnsi="宋体" w:hint="eastAsia"/>
          <w:szCs w:val="21"/>
        </w:rPr>
        <w:t>其他：考虑设备摆放区域承重，符合相关标准。</w:t>
      </w:r>
    </w:p>
    <w:p w14:paraId="36D0688B" w14:textId="77777777" w:rsidR="00DD1F30" w:rsidRPr="00A76976" w:rsidRDefault="00DD1F30" w:rsidP="00DD1F30">
      <w:pPr>
        <w:spacing w:line="360" w:lineRule="auto"/>
        <w:jc w:val="left"/>
        <w:rPr>
          <w:rFonts w:ascii="宋体" w:hAnsi="宋体"/>
          <w:szCs w:val="21"/>
        </w:rPr>
      </w:pPr>
    </w:p>
    <w:p w14:paraId="74476CE4" w14:textId="77777777" w:rsidR="00DD1F30" w:rsidRPr="00A76976" w:rsidRDefault="00DD1F30" w:rsidP="00DD1F30">
      <w:pPr>
        <w:spacing w:line="360" w:lineRule="auto"/>
        <w:ind w:leftChars="135" w:left="283"/>
        <w:jc w:val="left"/>
        <w:rPr>
          <w:rFonts w:ascii="宋体" w:hAnsi="宋体"/>
          <w:b/>
          <w:szCs w:val="21"/>
        </w:rPr>
      </w:pPr>
      <w:r w:rsidRPr="00A76976">
        <w:rPr>
          <w:rFonts w:ascii="宋体" w:hAnsi="宋体" w:hint="eastAsia"/>
          <w:b/>
          <w:szCs w:val="21"/>
        </w:rPr>
        <w:t xml:space="preserve">3.2   </w:t>
      </w:r>
      <w:r w:rsidRPr="00A76976">
        <w:rPr>
          <w:rFonts w:ascii="宋体" w:hAnsi="宋体"/>
          <w:b/>
          <w:szCs w:val="21"/>
        </w:rPr>
        <w:t>电气系统要求</w:t>
      </w:r>
    </w:p>
    <w:p w14:paraId="73296335" w14:textId="77777777" w:rsidR="00DD1F30" w:rsidRPr="00A76976" w:rsidRDefault="00DD1F30" w:rsidP="00DD1F30">
      <w:pPr>
        <w:numPr>
          <w:ilvl w:val="0"/>
          <w:numId w:val="23"/>
        </w:numPr>
        <w:spacing w:line="360" w:lineRule="auto"/>
        <w:ind w:left="851"/>
        <w:jc w:val="left"/>
        <w:rPr>
          <w:rFonts w:ascii="宋体" w:hAnsi="宋体"/>
          <w:szCs w:val="21"/>
        </w:rPr>
      </w:pPr>
      <w:r w:rsidRPr="00A76976">
        <w:rPr>
          <w:rFonts w:ascii="宋体" w:hAnsi="宋体" w:hint="eastAsia"/>
          <w:szCs w:val="21"/>
        </w:rPr>
        <w:t>电气系统范围：依据机房机柜数量、规划功率值，结合总配电机房、UPS机房现状，总体规划设计从总配电机房到UPS机房端的改造、配电柜、电缆、桥架等。</w:t>
      </w:r>
    </w:p>
    <w:p w14:paraId="15CFD62D" w14:textId="77777777" w:rsidR="00DD1F30" w:rsidRPr="00A76976" w:rsidRDefault="00DD1F30" w:rsidP="00DD1F30">
      <w:pPr>
        <w:numPr>
          <w:ilvl w:val="0"/>
          <w:numId w:val="23"/>
        </w:numPr>
        <w:spacing w:line="360" w:lineRule="auto"/>
        <w:ind w:left="851"/>
        <w:jc w:val="left"/>
        <w:rPr>
          <w:rFonts w:ascii="宋体" w:hAnsi="宋体"/>
          <w:szCs w:val="21"/>
        </w:rPr>
      </w:pPr>
      <w:r w:rsidRPr="00A76976">
        <w:rPr>
          <w:rFonts w:ascii="宋体" w:hAnsi="宋体" w:hint="eastAsia"/>
          <w:szCs w:val="21"/>
        </w:rPr>
        <w:t>配电结构设计、电气产品元器件选择，应不低于现机房标准。</w:t>
      </w:r>
    </w:p>
    <w:p w14:paraId="615841CE" w14:textId="77777777" w:rsidR="00DD1F30" w:rsidRPr="00A76976" w:rsidRDefault="00DD1F30" w:rsidP="00DD1F30">
      <w:pPr>
        <w:numPr>
          <w:ilvl w:val="0"/>
          <w:numId w:val="23"/>
        </w:numPr>
        <w:spacing w:line="360" w:lineRule="auto"/>
        <w:ind w:left="851"/>
        <w:jc w:val="left"/>
        <w:rPr>
          <w:rFonts w:ascii="宋体" w:hAnsi="宋体"/>
          <w:szCs w:val="21"/>
        </w:rPr>
      </w:pPr>
      <w:r w:rsidRPr="00A76976">
        <w:rPr>
          <w:rFonts w:ascii="宋体" w:hAnsi="宋体" w:hint="eastAsia"/>
          <w:szCs w:val="21"/>
        </w:rPr>
        <w:t>包含原有设备拆除，线缆敷设过程中的对现场环境设施的拆除及修复。</w:t>
      </w:r>
    </w:p>
    <w:p w14:paraId="11E1644A" w14:textId="77777777" w:rsidR="00DD1F30" w:rsidRPr="00A76976" w:rsidRDefault="00DD1F30" w:rsidP="00DD1F30">
      <w:pPr>
        <w:numPr>
          <w:ilvl w:val="0"/>
          <w:numId w:val="23"/>
        </w:numPr>
        <w:spacing w:line="360" w:lineRule="auto"/>
        <w:ind w:left="851"/>
        <w:jc w:val="left"/>
        <w:rPr>
          <w:rFonts w:ascii="宋体" w:hAnsi="宋体"/>
          <w:szCs w:val="21"/>
        </w:rPr>
      </w:pPr>
      <w:r w:rsidRPr="00A76976">
        <w:rPr>
          <w:rFonts w:ascii="宋体" w:hAnsi="宋体" w:hint="eastAsia"/>
          <w:szCs w:val="21"/>
        </w:rPr>
        <w:t>基础电气配电修复增加，包含照明、插座、安全规范相关用电设施。</w:t>
      </w:r>
    </w:p>
    <w:p w14:paraId="0ED1264E" w14:textId="77777777" w:rsidR="00DD1F30" w:rsidRPr="00A76976" w:rsidRDefault="00DD1F30" w:rsidP="00DD1F30">
      <w:pPr>
        <w:numPr>
          <w:ilvl w:val="0"/>
          <w:numId w:val="23"/>
        </w:numPr>
        <w:spacing w:line="360" w:lineRule="auto"/>
        <w:ind w:left="851"/>
        <w:jc w:val="left"/>
        <w:rPr>
          <w:rFonts w:ascii="宋体" w:hAnsi="宋体"/>
          <w:szCs w:val="21"/>
        </w:rPr>
      </w:pPr>
      <w:r w:rsidRPr="00A76976">
        <w:rPr>
          <w:rFonts w:ascii="宋体" w:hAnsi="宋体" w:hint="eastAsia"/>
          <w:szCs w:val="21"/>
        </w:rPr>
        <w:t>防雷接地：机房的接地设施应满足人身安全及电子信息系统正常运行的相关要求。机房内需铺设接地铜排网(等电位连接地网),机房内金属管道、线槽、地板支架、吊顶和墙体龙骨以及机柜外壳等不带电的金属结构均应与等电位接地网相连。</w:t>
      </w:r>
    </w:p>
    <w:p w14:paraId="08B73364" w14:textId="77777777" w:rsidR="00DD1F30" w:rsidRPr="00A76976" w:rsidRDefault="00DD1F30" w:rsidP="00DD1F30">
      <w:pPr>
        <w:numPr>
          <w:ilvl w:val="0"/>
          <w:numId w:val="23"/>
        </w:numPr>
        <w:spacing w:line="360" w:lineRule="auto"/>
        <w:ind w:left="851"/>
        <w:jc w:val="left"/>
        <w:rPr>
          <w:rFonts w:ascii="宋体" w:hAnsi="宋体"/>
          <w:szCs w:val="21"/>
        </w:rPr>
      </w:pPr>
      <w:r w:rsidRPr="00A76976">
        <w:rPr>
          <w:rFonts w:ascii="宋体" w:hAnsi="宋体" w:hint="eastAsia"/>
          <w:szCs w:val="21"/>
        </w:rPr>
        <w:t>对机房顶部及地板下线缆，桥架，线管等优化调整，排除安全隐患。</w:t>
      </w:r>
    </w:p>
    <w:p w14:paraId="773B2784" w14:textId="77777777" w:rsidR="00DD1F30" w:rsidRPr="00A76976" w:rsidRDefault="00DD1F30" w:rsidP="00DD1F30">
      <w:pPr>
        <w:spacing w:line="360" w:lineRule="auto"/>
        <w:ind w:left="851"/>
        <w:jc w:val="left"/>
        <w:rPr>
          <w:rFonts w:ascii="宋体" w:hAnsi="宋体"/>
          <w:szCs w:val="21"/>
        </w:rPr>
      </w:pPr>
    </w:p>
    <w:p w14:paraId="3367E8E4" w14:textId="77777777" w:rsidR="00DD1F30" w:rsidRPr="00A76976" w:rsidRDefault="00DD1F30" w:rsidP="00DD1F30">
      <w:pPr>
        <w:spacing w:line="360" w:lineRule="auto"/>
        <w:ind w:leftChars="134" w:left="281"/>
        <w:jc w:val="left"/>
        <w:rPr>
          <w:rFonts w:ascii="宋体" w:hAnsi="宋体"/>
          <w:b/>
          <w:szCs w:val="21"/>
        </w:rPr>
      </w:pPr>
      <w:r w:rsidRPr="00A76976">
        <w:rPr>
          <w:rFonts w:ascii="宋体" w:hAnsi="宋体"/>
          <w:b/>
          <w:szCs w:val="21"/>
        </w:rPr>
        <w:t xml:space="preserve">3.3 </w:t>
      </w:r>
      <w:r w:rsidRPr="00A76976">
        <w:rPr>
          <w:rFonts w:ascii="宋体" w:hAnsi="宋体" w:hint="eastAsia"/>
          <w:b/>
          <w:szCs w:val="21"/>
        </w:rPr>
        <w:t xml:space="preserve"> </w:t>
      </w:r>
      <w:r w:rsidRPr="00A76976">
        <w:rPr>
          <w:rFonts w:ascii="宋体" w:hAnsi="宋体"/>
          <w:b/>
          <w:szCs w:val="21"/>
        </w:rPr>
        <w:t xml:space="preserve"> </w:t>
      </w:r>
      <w:r w:rsidRPr="00A76976">
        <w:rPr>
          <w:rFonts w:ascii="宋体" w:hAnsi="宋体" w:hint="eastAsia"/>
          <w:b/>
          <w:szCs w:val="21"/>
        </w:rPr>
        <w:t>专业设备及系统</w:t>
      </w:r>
      <w:r w:rsidRPr="00A76976">
        <w:rPr>
          <w:rFonts w:ascii="宋体" w:hAnsi="宋体"/>
          <w:b/>
          <w:szCs w:val="21"/>
        </w:rPr>
        <w:t>要求</w:t>
      </w:r>
    </w:p>
    <w:p w14:paraId="345E4912" w14:textId="77777777" w:rsidR="00DD1F30" w:rsidRPr="00A76976" w:rsidRDefault="00DD1F30" w:rsidP="00DD1F30">
      <w:pPr>
        <w:numPr>
          <w:ilvl w:val="0"/>
          <w:numId w:val="26"/>
        </w:numPr>
        <w:spacing w:line="360" w:lineRule="auto"/>
        <w:ind w:left="851"/>
        <w:jc w:val="left"/>
        <w:rPr>
          <w:rFonts w:ascii="宋体" w:hAnsi="宋体"/>
          <w:szCs w:val="21"/>
        </w:rPr>
      </w:pPr>
      <w:r w:rsidRPr="00A76976">
        <w:rPr>
          <w:rFonts w:ascii="宋体" w:hAnsi="宋体" w:hint="eastAsia"/>
          <w:szCs w:val="21"/>
        </w:rPr>
        <w:t>UPS系统要求：</w:t>
      </w:r>
    </w:p>
    <w:p w14:paraId="20261401" w14:textId="77777777" w:rsidR="00DD1F30" w:rsidRPr="00A76976" w:rsidRDefault="00DD1F30" w:rsidP="00DD1F30">
      <w:pPr>
        <w:numPr>
          <w:ilvl w:val="0"/>
          <w:numId w:val="27"/>
        </w:numPr>
        <w:spacing w:line="360" w:lineRule="auto"/>
        <w:jc w:val="left"/>
        <w:rPr>
          <w:rFonts w:ascii="宋体" w:hAnsi="宋体"/>
          <w:szCs w:val="21"/>
        </w:rPr>
      </w:pPr>
      <w:r w:rsidRPr="00A76976">
        <w:rPr>
          <w:rFonts w:ascii="宋体" w:hAnsi="宋体" w:hint="eastAsia"/>
          <w:szCs w:val="21"/>
        </w:rPr>
        <w:t>UPS主机需要采用模块化设计，双母线供应方案，容量依据负载功率选型。</w:t>
      </w:r>
    </w:p>
    <w:p w14:paraId="6FDA2362" w14:textId="77777777" w:rsidR="00DD1F30" w:rsidRPr="00A76976" w:rsidRDefault="00DD1F30" w:rsidP="00DD1F30">
      <w:pPr>
        <w:numPr>
          <w:ilvl w:val="0"/>
          <w:numId w:val="27"/>
        </w:numPr>
        <w:spacing w:line="360" w:lineRule="auto"/>
        <w:jc w:val="left"/>
        <w:rPr>
          <w:rFonts w:ascii="宋体" w:hAnsi="宋体"/>
          <w:szCs w:val="21"/>
        </w:rPr>
      </w:pPr>
      <w:r w:rsidRPr="00A76976">
        <w:rPr>
          <w:rFonts w:ascii="宋体" w:hAnsi="宋体" w:hint="eastAsia"/>
          <w:szCs w:val="21"/>
        </w:rPr>
        <w:t>蓄电池需要满足后备供电时间不少于</w:t>
      </w:r>
      <w:r w:rsidRPr="00A76976">
        <w:rPr>
          <w:rFonts w:ascii="宋体" w:hAnsi="宋体"/>
          <w:szCs w:val="21"/>
        </w:rPr>
        <w:t>15</w:t>
      </w:r>
      <w:r w:rsidRPr="00A76976">
        <w:rPr>
          <w:rFonts w:ascii="宋体" w:hAnsi="宋体" w:hint="eastAsia"/>
          <w:szCs w:val="21"/>
        </w:rPr>
        <w:t>分钟。</w:t>
      </w:r>
    </w:p>
    <w:p w14:paraId="1E8C4936" w14:textId="77777777" w:rsidR="00DD1F30" w:rsidRPr="00A76976" w:rsidRDefault="00DD1F30" w:rsidP="00DD1F30">
      <w:pPr>
        <w:numPr>
          <w:ilvl w:val="0"/>
          <w:numId w:val="27"/>
        </w:numPr>
        <w:spacing w:line="360" w:lineRule="auto"/>
        <w:jc w:val="left"/>
        <w:rPr>
          <w:rFonts w:ascii="宋体" w:hAnsi="宋体"/>
          <w:szCs w:val="21"/>
        </w:rPr>
      </w:pPr>
      <w:r w:rsidRPr="00A76976">
        <w:rPr>
          <w:rFonts w:ascii="宋体" w:hAnsi="宋体" w:hint="eastAsia"/>
          <w:szCs w:val="21"/>
        </w:rPr>
        <w:t>蓄电池采用免维护铅酸电池。</w:t>
      </w:r>
    </w:p>
    <w:p w14:paraId="06E15198" w14:textId="77777777" w:rsidR="00DD1F30" w:rsidRPr="00A76976" w:rsidRDefault="00DD1F30" w:rsidP="00DD1F30">
      <w:pPr>
        <w:numPr>
          <w:ilvl w:val="0"/>
          <w:numId w:val="27"/>
        </w:numPr>
        <w:spacing w:after="240" w:line="360" w:lineRule="auto"/>
        <w:jc w:val="left"/>
        <w:rPr>
          <w:rFonts w:ascii="宋体" w:hAnsi="宋体"/>
          <w:szCs w:val="21"/>
        </w:rPr>
      </w:pPr>
      <w:r w:rsidRPr="00A76976">
        <w:rPr>
          <w:rFonts w:ascii="宋体" w:hAnsi="宋体" w:hint="eastAsia"/>
          <w:szCs w:val="21"/>
        </w:rPr>
        <w:t>利用机房现有配电柜，规划设计新配电柜，选用产品不得低于现有标准。</w:t>
      </w:r>
    </w:p>
    <w:p w14:paraId="0D03F7CF" w14:textId="77777777" w:rsidR="00DD1F30" w:rsidRPr="00A76976" w:rsidRDefault="00DD1F30" w:rsidP="00DD1F30">
      <w:pPr>
        <w:numPr>
          <w:ilvl w:val="0"/>
          <w:numId w:val="26"/>
        </w:numPr>
        <w:spacing w:line="360" w:lineRule="auto"/>
        <w:ind w:firstLine="6"/>
        <w:jc w:val="left"/>
        <w:rPr>
          <w:rFonts w:ascii="宋体" w:hAnsi="宋体"/>
          <w:szCs w:val="21"/>
        </w:rPr>
      </w:pPr>
      <w:r w:rsidRPr="00A76976">
        <w:rPr>
          <w:rFonts w:ascii="宋体" w:hAnsi="宋体" w:hint="eastAsia"/>
          <w:szCs w:val="21"/>
        </w:rPr>
        <w:t>空调系统要求：</w:t>
      </w:r>
    </w:p>
    <w:p w14:paraId="6C466D87" w14:textId="77777777" w:rsidR="00DD1F30" w:rsidRPr="00A76976" w:rsidRDefault="00DD1F30" w:rsidP="00DD1F30">
      <w:pPr>
        <w:numPr>
          <w:ilvl w:val="0"/>
          <w:numId w:val="28"/>
        </w:numPr>
        <w:spacing w:line="360" w:lineRule="auto"/>
        <w:jc w:val="left"/>
        <w:rPr>
          <w:rFonts w:ascii="宋体" w:hAnsi="宋体"/>
          <w:szCs w:val="21"/>
        </w:rPr>
      </w:pPr>
      <w:r w:rsidRPr="00A76976">
        <w:rPr>
          <w:rFonts w:ascii="宋体" w:hAnsi="宋体" w:hint="eastAsia"/>
          <w:szCs w:val="21"/>
        </w:rPr>
        <w:t>更换UPS机房现有精密空调，需考虑冗余备份。</w:t>
      </w:r>
    </w:p>
    <w:p w14:paraId="64E4D01F" w14:textId="77777777" w:rsidR="00DD1F30" w:rsidRPr="00A76976" w:rsidRDefault="00DD1F30" w:rsidP="00DD1F30">
      <w:pPr>
        <w:numPr>
          <w:ilvl w:val="0"/>
          <w:numId w:val="28"/>
        </w:numPr>
        <w:spacing w:after="240" w:line="360" w:lineRule="auto"/>
        <w:jc w:val="left"/>
        <w:rPr>
          <w:rFonts w:ascii="宋体" w:hAnsi="宋体"/>
          <w:szCs w:val="21"/>
        </w:rPr>
      </w:pPr>
      <w:r w:rsidRPr="00A76976">
        <w:rPr>
          <w:rFonts w:ascii="宋体" w:hAnsi="宋体" w:hint="eastAsia"/>
          <w:szCs w:val="21"/>
        </w:rPr>
        <w:t>合理规划设计空调管路、排水走向，并优化外机摆放位置，需要考虑设备机房后续扩容，并提供设计规划。</w:t>
      </w:r>
    </w:p>
    <w:p w14:paraId="39112DAC" w14:textId="77777777" w:rsidR="00DD1F30" w:rsidRPr="00A76976" w:rsidRDefault="00DD1F30" w:rsidP="00DD1F30">
      <w:pPr>
        <w:numPr>
          <w:ilvl w:val="0"/>
          <w:numId w:val="26"/>
        </w:numPr>
        <w:spacing w:line="360" w:lineRule="auto"/>
        <w:ind w:firstLine="6"/>
        <w:jc w:val="left"/>
        <w:rPr>
          <w:rFonts w:ascii="宋体" w:hAnsi="宋体"/>
          <w:szCs w:val="21"/>
        </w:rPr>
      </w:pPr>
      <w:r w:rsidRPr="00A76976">
        <w:rPr>
          <w:rFonts w:ascii="宋体" w:hAnsi="宋体" w:hint="eastAsia"/>
          <w:szCs w:val="21"/>
        </w:rPr>
        <w:t>动环监控系统要求：</w:t>
      </w:r>
    </w:p>
    <w:p w14:paraId="6311F55A" w14:textId="77777777" w:rsidR="00DD1F30" w:rsidRPr="00A76976" w:rsidRDefault="00DD1F30" w:rsidP="00DD1F30">
      <w:pPr>
        <w:numPr>
          <w:ilvl w:val="0"/>
          <w:numId w:val="29"/>
        </w:numPr>
        <w:spacing w:line="360" w:lineRule="auto"/>
        <w:jc w:val="left"/>
        <w:rPr>
          <w:rFonts w:ascii="宋体" w:hAnsi="宋体"/>
          <w:szCs w:val="21"/>
        </w:rPr>
      </w:pPr>
      <w:r w:rsidRPr="00A76976">
        <w:rPr>
          <w:rFonts w:ascii="宋体" w:hAnsi="宋体" w:hint="eastAsia"/>
          <w:szCs w:val="21"/>
        </w:rPr>
        <w:t>要求对本项目新增区域、设备纳入监控系统统一管理。</w:t>
      </w:r>
    </w:p>
    <w:p w14:paraId="42FE5DAE" w14:textId="77777777" w:rsidR="00DD1F30" w:rsidRPr="00A76976" w:rsidRDefault="00DD1F30" w:rsidP="00DD1F30">
      <w:pPr>
        <w:numPr>
          <w:ilvl w:val="0"/>
          <w:numId w:val="29"/>
        </w:numPr>
        <w:spacing w:line="360" w:lineRule="auto"/>
        <w:jc w:val="left"/>
        <w:rPr>
          <w:rFonts w:ascii="宋体" w:hAnsi="宋体"/>
          <w:szCs w:val="21"/>
        </w:rPr>
      </w:pPr>
      <w:r w:rsidRPr="00A76976">
        <w:rPr>
          <w:rFonts w:ascii="宋体" w:hAnsi="宋体" w:hint="eastAsia"/>
          <w:szCs w:val="21"/>
        </w:rPr>
        <w:t>原机房区域门禁、温湿度、空调及视频监控等设备，需要统一规划设计，合理优化。</w:t>
      </w:r>
    </w:p>
    <w:p w14:paraId="335CA9D6" w14:textId="77777777" w:rsidR="00DD1F30" w:rsidRPr="00A76976" w:rsidRDefault="00DD1F30" w:rsidP="00DD1F30">
      <w:pPr>
        <w:numPr>
          <w:ilvl w:val="0"/>
          <w:numId w:val="29"/>
        </w:numPr>
        <w:spacing w:after="240" w:line="360" w:lineRule="auto"/>
        <w:jc w:val="left"/>
        <w:rPr>
          <w:rFonts w:ascii="宋体" w:hAnsi="宋体"/>
          <w:szCs w:val="21"/>
        </w:rPr>
      </w:pPr>
      <w:r w:rsidRPr="00A76976">
        <w:rPr>
          <w:rFonts w:ascii="宋体" w:hAnsi="宋体" w:hint="eastAsia"/>
          <w:szCs w:val="21"/>
        </w:rPr>
        <w:t>本项目新增动环监控系统，需要纳入学校现有机房动环监控管理平台，需考虑系统兼容问题。</w:t>
      </w:r>
    </w:p>
    <w:p w14:paraId="04EC577B" w14:textId="77777777" w:rsidR="00DD1F30" w:rsidRPr="00A76976" w:rsidRDefault="00DD1F30" w:rsidP="00DD1F30">
      <w:pPr>
        <w:numPr>
          <w:ilvl w:val="0"/>
          <w:numId w:val="26"/>
        </w:numPr>
        <w:spacing w:line="360" w:lineRule="auto"/>
        <w:ind w:firstLine="6"/>
        <w:jc w:val="left"/>
        <w:rPr>
          <w:rFonts w:ascii="宋体" w:hAnsi="宋体"/>
          <w:szCs w:val="21"/>
        </w:rPr>
      </w:pPr>
      <w:r w:rsidRPr="00A76976">
        <w:rPr>
          <w:rFonts w:ascii="宋体" w:hAnsi="宋体" w:hint="eastAsia"/>
          <w:szCs w:val="21"/>
        </w:rPr>
        <w:t>综合布线系统要求：</w:t>
      </w:r>
    </w:p>
    <w:p w14:paraId="79E4A9E6" w14:textId="77777777" w:rsidR="00DD1F30" w:rsidRPr="00A76976" w:rsidRDefault="00DD1F30" w:rsidP="00DD1F30">
      <w:pPr>
        <w:numPr>
          <w:ilvl w:val="0"/>
          <w:numId w:val="30"/>
        </w:numPr>
        <w:spacing w:line="360" w:lineRule="auto"/>
        <w:jc w:val="left"/>
        <w:rPr>
          <w:rFonts w:ascii="宋体" w:hAnsi="宋体"/>
          <w:szCs w:val="21"/>
        </w:rPr>
      </w:pPr>
      <w:r w:rsidRPr="00A76976">
        <w:rPr>
          <w:rFonts w:ascii="宋体" w:hAnsi="宋体" w:hint="eastAsia"/>
          <w:szCs w:val="21"/>
        </w:rPr>
        <w:t>机房内原有线缆的整理及对应搬迁业务的需求进行内部光缆网的设计及安装。</w:t>
      </w:r>
    </w:p>
    <w:p w14:paraId="5456E0CD" w14:textId="77777777" w:rsidR="00DD1F30" w:rsidRPr="00A76976" w:rsidRDefault="00DD1F30" w:rsidP="00DD1F30">
      <w:pPr>
        <w:numPr>
          <w:ilvl w:val="0"/>
          <w:numId w:val="30"/>
        </w:numPr>
        <w:spacing w:line="360" w:lineRule="auto"/>
        <w:jc w:val="left"/>
        <w:rPr>
          <w:rFonts w:ascii="宋体" w:hAnsi="宋体"/>
          <w:szCs w:val="21"/>
        </w:rPr>
      </w:pPr>
      <w:r w:rsidRPr="00A76976">
        <w:rPr>
          <w:rFonts w:ascii="宋体" w:hAnsi="宋体" w:hint="eastAsia"/>
          <w:szCs w:val="21"/>
        </w:rPr>
        <w:t>设计应满足后续业务发展需求，并要求ODF间互联。</w:t>
      </w:r>
    </w:p>
    <w:p w14:paraId="23FB093E" w14:textId="77777777" w:rsidR="00DD1F30" w:rsidRPr="00A76976" w:rsidRDefault="00DD1F30" w:rsidP="00DD1F30">
      <w:pPr>
        <w:numPr>
          <w:ilvl w:val="0"/>
          <w:numId w:val="30"/>
        </w:numPr>
        <w:spacing w:after="240" w:line="360" w:lineRule="auto"/>
        <w:jc w:val="left"/>
        <w:rPr>
          <w:rFonts w:ascii="宋体" w:hAnsi="宋体"/>
          <w:szCs w:val="21"/>
        </w:rPr>
      </w:pPr>
      <w:r w:rsidRPr="00A76976">
        <w:rPr>
          <w:rFonts w:ascii="宋体" w:hAnsi="宋体"/>
          <w:szCs w:val="21"/>
        </w:rPr>
        <w:t>设计方案描述应对</w:t>
      </w:r>
      <w:r w:rsidRPr="00A76976">
        <w:rPr>
          <w:rFonts w:ascii="宋体" w:hAnsi="宋体" w:hint="eastAsia"/>
          <w:szCs w:val="21"/>
        </w:rPr>
        <w:t>搬迁业务，光纤线路规划及保障</w:t>
      </w:r>
    </w:p>
    <w:p w14:paraId="709E5128" w14:textId="77777777" w:rsidR="00DD1F30" w:rsidRPr="00A76976" w:rsidRDefault="00DD1F30" w:rsidP="00DD1F30">
      <w:pPr>
        <w:numPr>
          <w:ilvl w:val="0"/>
          <w:numId w:val="26"/>
        </w:numPr>
        <w:spacing w:line="360" w:lineRule="auto"/>
        <w:ind w:firstLine="6"/>
        <w:jc w:val="left"/>
        <w:rPr>
          <w:rFonts w:ascii="宋体" w:hAnsi="宋体"/>
          <w:szCs w:val="21"/>
        </w:rPr>
      </w:pPr>
      <w:r w:rsidRPr="00A76976">
        <w:rPr>
          <w:rFonts w:ascii="宋体" w:hAnsi="宋体" w:hint="eastAsia"/>
          <w:szCs w:val="21"/>
        </w:rPr>
        <w:t>监控大屏要求：</w:t>
      </w:r>
    </w:p>
    <w:p w14:paraId="049C703C" w14:textId="77777777" w:rsidR="00DD1F30" w:rsidRPr="00A76976" w:rsidRDefault="00DD1F30" w:rsidP="00DD1F30">
      <w:pPr>
        <w:numPr>
          <w:ilvl w:val="0"/>
          <w:numId w:val="31"/>
        </w:numPr>
        <w:adjustRightInd w:val="0"/>
        <w:snapToGrid w:val="0"/>
        <w:spacing w:line="360" w:lineRule="auto"/>
        <w:jc w:val="left"/>
        <w:rPr>
          <w:rFonts w:ascii="宋体" w:hAnsi="宋体"/>
          <w:szCs w:val="21"/>
        </w:rPr>
      </w:pPr>
      <w:r w:rsidRPr="00A76976">
        <w:rPr>
          <w:rFonts w:ascii="宋体" w:hAnsi="宋体" w:hint="eastAsia"/>
          <w:szCs w:val="21"/>
        </w:rPr>
        <w:t>监控大屏依据现有空间区域合理规划设计。</w:t>
      </w:r>
    </w:p>
    <w:p w14:paraId="008A554A" w14:textId="77777777" w:rsidR="00DD1F30" w:rsidRPr="00A76976" w:rsidRDefault="00DD1F30" w:rsidP="00DD1F30">
      <w:pPr>
        <w:numPr>
          <w:ilvl w:val="0"/>
          <w:numId w:val="31"/>
        </w:numPr>
        <w:adjustRightInd w:val="0"/>
        <w:snapToGrid w:val="0"/>
        <w:spacing w:after="240" w:line="360" w:lineRule="auto"/>
        <w:jc w:val="left"/>
        <w:rPr>
          <w:rFonts w:ascii="宋体" w:hAnsi="宋体"/>
          <w:szCs w:val="21"/>
        </w:rPr>
      </w:pPr>
      <w:r w:rsidRPr="00A76976">
        <w:rPr>
          <w:rFonts w:ascii="宋体" w:hAnsi="宋体" w:hint="eastAsia"/>
          <w:szCs w:val="21"/>
        </w:rPr>
        <w:t>需考虑现房间布局调整，增加办公设备设施。</w:t>
      </w:r>
    </w:p>
    <w:p w14:paraId="55F6A0CB" w14:textId="77777777" w:rsidR="00DD1F30" w:rsidRPr="00A76976" w:rsidRDefault="00DD1F30" w:rsidP="00DD1F30">
      <w:pPr>
        <w:adjustRightInd w:val="0"/>
        <w:snapToGrid w:val="0"/>
        <w:spacing w:line="360" w:lineRule="auto"/>
        <w:ind w:leftChars="135" w:left="283"/>
        <w:jc w:val="left"/>
        <w:rPr>
          <w:rFonts w:ascii="宋体" w:hAnsi="宋体"/>
          <w:szCs w:val="21"/>
        </w:rPr>
      </w:pPr>
      <w:r w:rsidRPr="00A76976">
        <w:rPr>
          <w:rFonts w:ascii="宋体" w:hAnsi="宋体"/>
          <w:b/>
          <w:szCs w:val="21"/>
        </w:rPr>
        <w:t>3.</w:t>
      </w:r>
      <w:r w:rsidRPr="00A76976">
        <w:rPr>
          <w:rFonts w:ascii="宋体" w:hAnsi="宋体" w:hint="eastAsia"/>
          <w:b/>
          <w:szCs w:val="21"/>
        </w:rPr>
        <w:t>4   其他相关内容</w:t>
      </w:r>
    </w:p>
    <w:p w14:paraId="71836C54" w14:textId="77777777" w:rsidR="00DD1F30" w:rsidRPr="00A76976" w:rsidRDefault="00DD1F30" w:rsidP="00DD1F30">
      <w:pPr>
        <w:numPr>
          <w:ilvl w:val="0"/>
          <w:numId w:val="32"/>
        </w:numPr>
        <w:adjustRightInd w:val="0"/>
        <w:snapToGrid w:val="0"/>
        <w:spacing w:after="240" w:line="360" w:lineRule="auto"/>
        <w:ind w:firstLine="6"/>
        <w:jc w:val="left"/>
        <w:rPr>
          <w:rFonts w:ascii="宋体" w:hAnsi="宋体"/>
          <w:szCs w:val="21"/>
        </w:rPr>
      </w:pPr>
      <w:r w:rsidRPr="00A76976">
        <w:rPr>
          <w:rFonts w:ascii="宋体" w:hAnsi="宋体" w:hint="eastAsia"/>
          <w:szCs w:val="21"/>
        </w:rPr>
        <w:t>网络设备的搬迁要求：需要配合网络中心对设备进行搬迁，设计需包含前期线路调整规划，过程保障，紧急情况应对措施等内容。</w:t>
      </w:r>
    </w:p>
    <w:p w14:paraId="59DFBCFD" w14:textId="77777777" w:rsidR="00DD1F30" w:rsidRPr="00A76976" w:rsidRDefault="00DD1F30" w:rsidP="00DD1F30">
      <w:pPr>
        <w:numPr>
          <w:ilvl w:val="0"/>
          <w:numId w:val="32"/>
        </w:numPr>
        <w:adjustRightInd w:val="0"/>
        <w:snapToGrid w:val="0"/>
        <w:spacing w:line="360" w:lineRule="auto"/>
        <w:ind w:firstLine="6"/>
        <w:jc w:val="left"/>
        <w:rPr>
          <w:rFonts w:ascii="宋体" w:hAnsi="宋体"/>
          <w:szCs w:val="21"/>
        </w:rPr>
      </w:pPr>
      <w:r w:rsidRPr="00A76976">
        <w:rPr>
          <w:rFonts w:ascii="宋体" w:hAnsi="宋体" w:hint="eastAsia"/>
          <w:szCs w:val="21"/>
        </w:rPr>
        <w:t>消防系统要求：对机房现有气体灭火系统进行优化调整，选用设备材料需考虑与现有系统的兼容问题。</w:t>
      </w:r>
    </w:p>
    <w:p w14:paraId="77621418" w14:textId="77777777" w:rsidR="00DD1F30" w:rsidRPr="00A76976" w:rsidRDefault="00DD1F30" w:rsidP="00DD1F30">
      <w:pPr>
        <w:numPr>
          <w:ilvl w:val="0"/>
          <w:numId w:val="32"/>
        </w:numPr>
        <w:adjustRightInd w:val="0"/>
        <w:snapToGrid w:val="0"/>
        <w:spacing w:line="360" w:lineRule="auto"/>
        <w:ind w:firstLine="6"/>
        <w:jc w:val="left"/>
        <w:rPr>
          <w:rFonts w:ascii="宋体" w:hAnsi="宋体"/>
          <w:szCs w:val="21"/>
        </w:rPr>
      </w:pPr>
      <w:r w:rsidRPr="00A76976">
        <w:rPr>
          <w:rFonts w:ascii="宋体" w:hAnsi="宋体" w:hint="eastAsia"/>
          <w:szCs w:val="21"/>
        </w:rPr>
        <w:t>B机房的整理，新建光纤槽道、桥架、线缆的安装整理，并配备PDU；保证在改造过程中不影响现有业务</w:t>
      </w:r>
    </w:p>
    <w:p w14:paraId="08A9C2ED" w14:textId="77777777" w:rsidR="00DD1F30" w:rsidRPr="00A76976" w:rsidRDefault="00DD1F30" w:rsidP="00DD1F30">
      <w:pPr>
        <w:numPr>
          <w:ilvl w:val="0"/>
          <w:numId w:val="32"/>
        </w:numPr>
        <w:adjustRightInd w:val="0"/>
        <w:snapToGrid w:val="0"/>
        <w:spacing w:line="360" w:lineRule="auto"/>
        <w:ind w:firstLine="6"/>
        <w:jc w:val="left"/>
        <w:rPr>
          <w:rFonts w:ascii="宋体" w:hAnsi="宋体"/>
          <w:szCs w:val="21"/>
        </w:rPr>
      </w:pPr>
      <w:r w:rsidRPr="00A76976">
        <w:rPr>
          <w:rFonts w:ascii="宋体" w:hAnsi="宋体" w:hint="eastAsia"/>
          <w:szCs w:val="21"/>
        </w:rPr>
        <w:t>A机房内设备柜的交换机采购，并配备万兆光纤模块；</w:t>
      </w:r>
    </w:p>
    <w:p w14:paraId="73A7A848" w14:textId="77777777" w:rsidR="00DD1F30" w:rsidRPr="00A76976" w:rsidRDefault="00DD1F30" w:rsidP="00DD1F30">
      <w:pPr>
        <w:adjustRightInd w:val="0"/>
        <w:snapToGrid w:val="0"/>
        <w:spacing w:line="360" w:lineRule="auto"/>
        <w:ind w:leftChars="202" w:left="424"/>
        <w:jc w:val="left"/>
        <w:rPr>
          <w:rFonts w:ascii="宋体" w:hAnsi="宋体"/>
          <w:szCs w:val="21"/>
        </w:rPr>
      </w:pPr>
    </w:p>
    <w:p w14:paraId="01EFB61D" w14:textId="77777777" w:rsidR="00DD1F30" w:rsidRPr="00A76976" w:rsidRDefault="00DD1F30" w:rsidP="00DD1F30">
      <w:pPr>
        <w:adjustRightInd w:val="0"/>
        <w:snapToGrid w:val="0"/>
        <w:spacing w:line="360" w:lineRule="auto"/>
        <w:ind w:leftChars="202" w:left="424"/>
        <w:jc w:val="left"/>
        <w:rPr>
          <w:rFonts w:ascii="宋体" w:hAnsi="宋体"/>
          <w:szCs w:val="21"/>
        </w:rPr>
      </w:pPr>
    </w:p>
    <w:p w14:paraId="642A35FF" w14:textId="77777777" w:rsidR="00DD1F30" w:rsidRPr="00A76976" w:rsidRDefault="00DD1F30" w:rsidP="00DD1F30">
      <w:pPr>
        <w:adjustRightInd w:val="0"/>
        <w:snapToGrid w:val="0"/>
        <w:spacing w:line="360" w:lineRule="auto"/>
        <w:ind w:firstLineChars="200" w:firstLine="422"/>
        <w:jc w:val="left"/>
        <w:rPr>
          <w:rFonts w:ascii="宋体" w:hAnsi="宋体"/>
          <w:b/>
          <w:szCs w:val="21"/>
        </w:rPr>
      </w:pPr>
      <w:r w:rsidRPr="00A76976">
        <w:rPr>
          <w:rFonts w:ascii="宋体" w:hAnsi="宋体" w:hint="eastAsia"/>
          <w:b/>
          <w:szCs w:val="21"/>
        </w:rPr>
        <w:t>4 其他</w:t>
      </w:r>
      <w:r w:rsidRPr="00A76976">
        <w:rPr>
          <w:rFonts w:ascii="宋体" w:hAnsi="宋体"/>
          <w:b/>
          <w:szCs w:val="21"/>
        </w:rPr>
        <w:t>要求</w:t>
      </w:r>
    </w:p>
    <w:p w14:paraId="42667212" w14:textId="77777777" w:rsidR="00DD1F30" w:rsidRPr="00A76976" w:rsidRDefault="00DD1F30" w:rsidP="00DD1F30">
      <w:pPr>
        <w:numPr>
          <w:ilvl w:val="0"/>
          <w:numId w:val="33"/>
        </w:numPr>
        <w:spacing w:after="240" w:line="360" w:lineRule="auto"/>
        <w:jc w:val="left"/>
        <w:rPr>
          <w:rFonts w:ascii="宋体" w:hAnsi="宋体"/>
          <w:b/>
          <w:szCs w:val="21"/>
        </w:rPr>
      </w:pPr>
      <w:r w:rsidRPr="00A76976">
        <w:rPr>
          <w:rFonts w:ascii="宋体" w:hAnsi="宋体" w:hint="eastAsia"/>
          <w:b/>
          <w:szCs w:val="21"/>
        </w:rPr>
        <w:t>为保证一致性、整体交付质量及后续维护方便，本项目UPS、蓄电池等要求尽可能使用同一品牌，其他设备材料选择不低于机房现有水平。</w:t>
      </w:r>
    </w:p>
    <w:p w14:paraId="6F3305BC" w14:textId="77777777" w:rsidR="00DD1F30" w:rsidRPr="00A76976" w:rsidRDefault="00DD1F30" w:rsidP="00DD1F30">
      <w:pPr>
        <w:numPr>
          <w:ilvl w:val="0"/>
          <w:numId w:val="33"/>
        </w:numPr>
        <w:spacing w:after="240" w:line="360" w:lineRule="auto"/>
        <w:jc w:val="left"/>
        <w:rPr>
          <w:rFonts w:ascii="宋体" w:hAnsi="宋体"/>
          <w:szCs w:val="21"/>
        </w:rPr>
      </w:pPr>
      <w:r w:rsidRPr="00A76976">
        <w:rPr>
          <w:rFonts w:ascii="宋体" w:hAnsi="宋体" w:hint="eastAsia"/>
          <w:szCs w:val="21"/>
        </w:rPr>
        <w:t>所有设备5年原厂免费质保和免费定期维护，包括全部人力、配件和耗材。</w:t>
      </w:r>
      <w:r w:rsidRPr="00A76976">
        <w:rPr>
          <w:rFonts w:ascii="宋体" w:hAnsi="宋体"/>
          <w:szCs w:val="21"/>
        </w:rPr>
        <w:t>投标方需在投标文件中对售后服务内容作详细说明。</w:t>
      </w:r>
      <w:r w:rsidRPr="00A76976">
        <w:rPr>
          <w:rFonts w:ascii="宋体" w:hAnsi="宋体" w:hint="eastAsia"/>
          <w:szCs w:val="21"/>
        </w:rPr>
        <w:t>中标厂商必须设立固定的联系人员，7x24小时故障响应。</w:t>
      </w:r>
    </w:p>
    <w:p w14:paraId="136FFE67" w14:textId="77777777" w:rsidR="00DD1F30" w:rsidRPr="00A76976" w:rsidRDefault="00DD1F30" w:rsidP="00DD1F30">
      <w:pPr>
        <w:numPr>
          <w:ilvl w:val="0"/>
          <w:numId w:val="33"/>
        </w:numPr>
        <w:spacing w:line="360" w:lineRule="auto"/>
        <w:jc w:val="left"/>
        <w:rPr>
          <w:rFonts w:ascii="宋体" w:hAnsi="宋体"/>
          <w:szCs w:val="21"/>
        </w:rPr>
      </w:pPr>
      <w:r w:rsidRPr="00A76976">
        <w:rPr>
          <w:rFonts w:ascii="宋体" w:hAnsi="宋体" w:hint="eastAsia"/>
          <w:szCs w:val="21"/>
        </w:rPr>
        <w:t>项目完成后，须由乙方提供必要的培训，并在投标文件中明确培训计划。</w:t>
      </w:r>
    </w:p>
    <w:p w14:paraId="4A7F67B2" w14:textId="77777777" w:rsidR="00DD1F30" w:rsidRPr="00A76976" w:rsidRDefault="00DD1F30" w:rsidP="00DD1F30">
      <w:pPr>
        <w:spacing w:after="240" w:line="360" w:lineRule="auto"/>
        <w:ind w:left="482"/>
        <w:jc w:val="left"/>
        <w:rPr>
          <w:rFonts w:ascii="宋体" w:hAnsi="宋体"/>
          <w:szCs w:val="21"/>
        </w:rPr>
      </w:pPr>
    </w:p>
    <w:p w14:paraId="14B9ECEF" w14:textId="77777777" w:rsidR="00DD1F30" w:rsidRPr="00A76976" w:rsidRDefault="00DD1F30" w:rsidP="00DD1F30">
      <w:pPr>
        <w:spacing w:line="360" w:lineRule="auto"/>
        <w:ind w:firstLineChars="200" w:firstLine="422"/>
        <w:jc w:val="left"/>
        <w:rPr>
          <w:rFonts w:ascii="宋体" w:hAnsi="宋体"/>
          <w:b/>
          <w:szCs w:val="21"/>
        </w:rPr>
      </w:pPr>
      <w:r w:rsidRPr="00A76976">
        <w:rPr>
          <w:rFonts w:ascii="宋体" w:hAnsi="宋体" w:hint="eastAsia"/>
          <w:b/>
          <w:szCs w:val="21"/>
        </w:rPr>
        <w:t xml:space="preserve"> </w:t>
      </w:r>
      <w:bookmarkStart w:id="217" w:name="_Toc517614875"/>
      <w:r w:rsidRPr="00A76976">
        <w:rPr>
          <w:rFonts w:ascii="宋体" w:hAnsi="宋体" w:hint="eastAsia"/>
          <w:b/>
          <w:szCs w:val="21"/>
        </w:rPr>
        <w:t>5 建设标准</w:t>
      </w:r>
      <w:bookmarkEnd w:id="217"/>
    </w:p>
    <w:p w14:paraId="3BC35B6D" w14:textId="77777777" w:rsidR="00DD1F30" w:rsidRPr="00A76976" w:rsidRDefault="00DD1F30" w:rsidP="00DD1F30">
      <w:pPr>
        <w:pStyle w:val="12"/>
        <w:numPr>
          <w:ilvl w:val="0"/>
          <w:numId w:val="15"/>
        </w:numPr>
        <w:spacing w:line="360" w:lineRule="auto"/>
        <w:ind w:left="490" w:firstLineChars="0" w:firstLine="6"/>
        <w:jc w:val="left"/>
        <w:rPr>
          <w:rFonts w:ascii="宋体" w:hAnsi="宋体"/>
          <w:szCs w:val="21"/>
        </w:rPr>
      </w:pPr>
      <w:r w:rsidRPr="00A76976">
        <w:rPr>
          <w:rFonts w:ascii="宋体" w:hAnsi="宋体" w:hint="eastAsia"/>
          <w:szCs w:val="21"/>
        </w:rPr>
        <w:t>《数据中心设计规范》GB50174-2017</w:t>
      </w:r>
    </w:p>
    <w:p w14:paraId="50972CD4" w14:textId="77777777" w:rsidR="00DD1F30" w:rsidRPr="00A76976" w:rsidRDefault="00DD1F30" w:rsidP="00DD1F30">
      <w:pPr>
        <w:pStyle w:val="12"/>
        <w:numPr>
          <w:ilvl w:val="0"/>
          <w:numId w:val="15"/>
        </w:numPr>
        <w:spacing w:line="360" w:lineRule="auto"/>
        <w:ind w:firstLineChars="0" w:firstLine="56"/>
        <w:jc w:val="left"/>
        <w:rPr>
          <w:rFonts w:ascii="宋体" w:hAnsi="宋体"/>
          <w:szCs w:val="21"/>
        </w:rPr>
      </w:pPr>
      <w:r w:rsidRPr="00A76976">
        <w:rPr>
          <w:rFonts w:ascii="宋体" w:hAnsi="宋体" w:hint="eastAsia"/>
          <w:szCs w:val="21"/>
        </w:rPr>
        <w:t>《数据中心基础设施施工及验收规范》GB50462-2015</w:t>
      </w:r>
    </w:p>
    <w:p w14:paraId="529F9EC0"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《电子计算机机房场地通用规范》 GB 2887-2000</w:t>
      </w:r>
    </w:p>
    <w:p w14:paraId="509A0E81"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《防静电地板施工及验收规范》 SJ/T31469-2002</w:t>
      </w:r>
    </w:p>
    <w:p w14:paraId="412B5423"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《防静电活动地板通用规范》 SJ/T10796-2001</w:t>
      </w:r>
    </w:p>
    <w:p w14:paraId="3647A46C"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《计算机机房用活动地板技术条件》 GB6650-86</w:t>
      </w:r>
    </w:p>
    <w:p w14:paraId="757B97AD"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《建筑装饰装修工程质量验收规范》 GB50210-2001</w:t>
      </w:r>
    </w:p>
    <w:p w14:paraId="2176BCE3"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《建筑照明设计标准》 GB 50034-2004</w:t>
      </w:r>
    </w:p>
    <w:p w14:paraId="63391FD0"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《民用建筑电气设计规范》JGJ 16-2008</w:t>
      </w:r>
    </w:p>
    <w:p w14:paraId="2186561E"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《建筑电气工程施工质量验收规范》 GB50303-2002</w:t>
      </w:r>
    </w:p>
    <w:p w14:paraId="39A2716D"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《建筑物电子信息系统防雷技术规范》 GB50343-2004</w:t>
      </w:r>
    </w:p>
    <w:p w14:paraId="27E622BD"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《智能建筑设计标准》GB/T50314-2006</w:t>
      </w:r>
    </w:p>
    <w:p w14:paraId="42CF72B8"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《智能建筑工程施工规范》GB50606-2010</w:t>
      </w:r>
    </w:p>
    <w:p w14:paraId="2B70D051"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《智能建筑工程质量验收规范》GB50339-2003</w:t>
      </w:r>
    </w:p>
    <w:p w14:paraId="21F4743E"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 xml:space="preserve">《民用建筑工程室内环境污染控制规范》 GB50325-2001 </w:t>
      </w:r>
    </w:p>
    <w:p w14:paraId="3A1C2692"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《综合布线系统工程设计规范》GB/T50311-2007</w:t>
      </w:r>
    </w:p>
    <w:p w14:paraId="650083C8"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《综合布线系统工程验收规范》GB/T50312-2007</w:t>
      </w:r>
    </w:p>
    <w:p w14:paraId="5FCC7A34"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《电气装置安装工程电气设备交接试验标准》GB50150-2006</w:t>
      </w:r>
    </w:p>
    <w:p w14:paraId="427901F8"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《电气装置安装工程电缆线路施工及验收规范》 GB50168-2006</w:t>
      </w:r>
    </w:p>
    <w:p w14:paraId="374D6235"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《电气装置安装工程接地装置施工及验收规范》GB50169-2006</w:t>
      </w:r>
    </w:p>
    <w:p w14:paraId="2EBD604D"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《电气装置安装工程盘、柜及二次回路结线施工及验收规范》 GB 50171-2012</w:t>
      </w:r>
    </w:p>
    <w:p w14:paraId="322423AB"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《电气装置安装工程蓄电池施工及验收规范》 GB 50172-2012</w:t>
      </w:r>
    </w:p>
    <w:p w14:paraId="2F792BB7"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《电气装置安装工程低压电器施工及验收规范》  GB 50254-2014</w:t>
      </w:r>
    </w:p>
    <w:p w14:paraId="568EE817"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《电气装置安装工程电力变流设备施工及验收规范》GB50255-2014</w:t>
      </w:r>
    </w:p>
    <w:p w14:paraId="436AA7AD"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《电磁辐射防护规定》 GB8702-88</w:t>
      </w:r>
    </w:p>
    <w:p w14:paraId="6DAF7235"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《通风和空调工程施工及验收规范》 GB50243-2002</w:t>
      </w:r>
    </w:p>
    <w:p w14:paraId="7EBD5DB3"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《建筑设计防火规范》GB50016-2014</w:t>
      </w:r>
    </w:p>
    <w:p w14:paraId="41C0A55F"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《建筑内部装修设计防火规范》GB50222-2001</w:t>
      </w:r>
    </w:p>
    <w:p w14:paraId="16950568"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《火灾自动报警系统设计规范》 GB50116-2013</w:t>
      </w:r>
    </w:p>
    <w:p w14:paraId="6DFD1CBA"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《火灾自动报警系统施工及验收规范》GB50166-2007</w:t>
      </w:r>
    </w:p>
    <w:p w14:paraId="22440362"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《气体灭火系统施工及验收规范》GB50263-2007</w:t>
      </w:r>
    </w:p>
    <w:p w14:paraId="26428B2A" w14:textId="77777777" w:rsidR="00DD1F30" w:rsidRPr="00A76976" w:rsidRDefault="00DD1F30" w:rsidP="00DD1F30">
      <w:pPr>
        <w:pStyle w:val="12"/>
        <w:numPr>
          <w:ilvl w:val="0"/>
          <w:numId w:val="15"/>
        </w:numPr>
        <w:spacing w:line="360" w:lineRule="auto"/>
        <w:ind w:left="0" w:firstLine="420"/>
        <w:jc w:val="left"/>
        <w:rPr>
          <w:rFonts w:ascii="宋体" w:hAnsi="宋体"/>
          <w:szCs w:val="21"/>
        </w:rPr>
      </w:pPr>
      <w:r w:rsidRPr="00A76976">
        <w:rPr>
          <w:rFonts w:ascii="宋体" w:hAnsi="宋体" w:hint="eastAsia"/>
          <w:szCs w:val="21"/>
        </w:rPr>
        <w:t>《七氟丙烷洁净气体灭火系统设计规范》DBJ15-23-1999</w:t>
      </w:r>
    </w:p>
    <w:p w14:paraId="61E18573" w14:textId="77777777" w:rsidR="004122E2" w:rsidRPr="00A76976" w:rsidRDefault="00DD1F30" w:rsidP="00DD1F30">
      <w:pPr>
        <w:tabs>
          <w:tab w:val="left" w:pos="0"/>
        </w:tabs>
        <w:spacing w:line="360" w:lineRule="auto"/>
        <w:ind w:firstLineChars="200" w:firstLine="420"/>
        <w:rPr>
          <w:rFonts w:ascii="宋体" w:hAnsi="宋体" w:cs="Arial"/>
          <w:b/>
          <w:sz w:val="24"/>
        </w:rPr>
      </w:pPr>
      <w:r w:rsidRPr="00A76976">
        <w:rPr>
          <w:rFonts w:ascii="宋体" w:hAnsi="宋体" w:hint="eastAsia"/>
          <w:szCs w:val="21"/>
        </w:rPr>
        <w:t>以上所列的主要技术标准和规范，如未能达到国际或国内最新标准，投标单位应在深化设计及选用设备、材料时，依据最新的国际、国内标准，并提供所采用标准的最新版本资料。投标单位采用其它标准和规范时，应注明是采用何种标准，并应保证达到或优于以上所列的相关标准。</w:t>
      </w:r>
    </w:p>
    <w:p w14:paraId="23C979A6" w14:textId="77777777" w:rsidR="004122E2" w:rsidRPr="00A76976" w:rsidRDefault="004122E2">
      <w:pPr>
        <w:tabs>
          <w:tab w:val="left" w:pos="0"/>
        </w:tabs>
        <w:spacing w:line="360" w:lineRule="auto"/>
        <w:ind w:firstLineChars="200" w:firstLine="482"/>
        <w:rPr>
          <w:rFonts w:ascii="宋体" w:hAnsi="宋体" w:cs="Arial"/>
          <w:b/>
          <w:sz w:val="24"/>
        </w:rPr>
      </w:pPr>
    </w:p>
    <w:p w14:paraId="034CAC3A" w14:textId="77777777" w:rsidR="004122E2" w:rsidRPr="00A76976" w:rsidRDefault="004122E2">
      <w:pPr>
        <w:tabs>
          <w:tab w:val="left" w:pos="0"/>
        </w:tabs>
        <w:spacing w:line="360" w:lineRule="auto"/>
        <w:ind w:firstLineChars="200" w:firstLine="482"/>
        <w:rPr>
          <w:rFonts w:ascii="宋体" w:hAnsi="宋体" w:cs="Arial"/>
          <w:b/>
          <w:sz w:val="24"/>
        </w:rPr>
      </w:pPr>
    </w:p>
    <w:p w14:paraId="2F77D529" w14:textId="77777777" w:rsidR="004122E2" w:rsidRPr="00A76976" w:rsidRDefault="004122E2">
      <w:pPr>
        <w:tabs>
          <w:tab w:val="left" w:pos="0"/>
        </w:tabs>
        <w:spacing w:line="360" w:lineRule="auto"/>
        <w:ind w:firstLineChars="200" w:firstLine="482"/>
        <w:rPr>
          <w:rFonts w:ascii="宋体" w:hAnsi="宋体" w:cs="Arial"/>
          <w:b/>
          <w:sz w:val="24"/>
        </w:rPr>
      </w:pPr>
    </w:p>
    <w:p w14:paraId="23394031" w14:textId="77777777" w:rsidR="004122E2" w:rsidRPr="00A76976" w:rsidRDefault="004122E2">
      <w:pPr>
        <w:tabs>
          <w:tab w:val="left" w:pos="0"/>
        </w:tabs>
        <w:spacing w:line="360" w:lineRule="auto"/>
        <w:ind w:firstLineChars="200" w:firstLine="482"/>
        <w:rPr>
          <w:rFonts w:ascii="宋体" w:hAnsi="宋体" w:cs="Arial"/>
          <w:b/>
          <w:sz w:val="24"/>
        </w:rPr>
      </w:pPr>
    </w:p>
    <w:p w14:paraId="66606E6A" w14:textId="77777777" w:rsidR="004122E2" w:rsidRPr="00A76976" w:rsidRDefault="004122E2">
      <w:pPr>
        <w:tabs>
          <w:tab w:val="left" w:pos="0"/>
        </w:tabs>
        <w:spacing w:line="360" w:lineRule="auto"/>
        <w:ind w:firstLineChars="200" w:firstLine="482"/>
        <w:rPr>
          <w:rFonts w:ascii="宋体" w:hAnsi="宋体" w:cs="Arial"/>
          <w:b/>
          <w:sz w:val="24"/>
        </w:rPr>
      </w:pPr>
    </w:p>
    <w:p w14:paraId="1C78D7D0" w14:textId="77777777" w:rsidR="004122E2" w:rsidRPr="00A76976" w:rsidRDefault="004122E2">
      <w:pPr>
        <w:tabs>
          <w:tab w:val="left" w:pos="0"/>
        </w:tabs>
        <w:spacing w:line="360" w:lineRule="auto"/>
        <w:ind w:firstLineChars="200" w:firstLine="482"/>
        <w:rPr>
          <w:rFonts w:ascii="宋体" w:hAnsi="宋体" w:cs="Arial"/>
          <w:b/>
          <w:sz w:val="24"/>
        </w:rPr>
      </w:pPr>
    </w:p>
    <w:p w14:paraId="62FC1157" w14:textId="77777777" w:rsidR="004122E2" w:rsidRPr="00A76976" w:rsidRDefault="004122E2">
      <w:pPr>
        <w:tabs>
          <w:tab w:val="left" w:pos="0"/>
        </w:tabs>
        <w:spacing w:line="360" w:lineRule="auto"/>
        <w:ind w:firstLineChars="200" w:firstLine="482"/>
        <w:rPr>
          <w:rFonts w:ascii="宋体" w:hAnsi="宋体" w:cs="Arial"/>
          <w:b/>
          <w:sz w:val="24"/>
        </w:rPr>
      </w:pPr>
    </w:p>
    <w:p w14:paraId="7B321B15" w14:textId="77777777" w:rsidR="004122E2" w:rsidRPr="00A76976" w:rsidRDefault="004122E2">
      <w:pPr>
        <w:tabs>
          <w:tab w:val="left" w:pos="0"/>
        </w:tabs>
        <w:spacing w:line="360" w:lineRule="auto"/>
        <w:ind w:firstLineChars="200" w:firstLine="482"/>
        <w:rPr>
          <w:rFonts w:ascii="宋体" w:hAnsi="宋体" w:cs="Arial"/>
          <w:b/>
          <w:sz w:val="24"/>
        </w:rPr>
      </w:pPr>
    </w:p>
    <w:p w14:paraId="4C45E4B9" w14:textId="77777777" w:rsidR="004122E2" w:rsidRPr="00A76976" w:rsidRDefault="004122E2">
      <w:pPr>
        <w:tabs>
          <w:tab w:val="left" w:pos="0"/>
        </w:tabs>
        <w:spacing w:line="360" w:lineRule="auto"/>
        <w:ind w:firstLineChars="200" w:firstLine="482"/>
        <w:rPr>
          <w:rFonts w:ascii="宋体" w:hAnsi="宋体" w:cs="Arial"/>
          <w:b/>
          <w:sz w:val="24"/>
        </w:rPr>
      </w:pPr>
    </w:p>
    <w:p w14:paraId="30645CDB" w14:textId="77777777" w:rsidR="004122E2" w:rsidRPr="00A76976" w:rsidRDefault="004122E2">
      <w:pPr>
        <w:tabs>
          <w:tab w:val="left" w:pos="0"/>
        </w:tabs>
        <w:spacing w:line="360" w:lineRule="auto"/>
        <w:ind w:firstLineChars="200" w:firstLine="482"/>
        <w:rPr>
          <w:rFonts w:ascii="宋体" w:hAnsi="宋体" w:cs="Arial"/>
          <w:b/>
          <w:sz w:val="24"/>
        </w:rPr>
      </w:pPr>
    </w:p>
    <w:p w14:paraId="154B1A9F" w14:textId="77777777" w:rsidR="004122E2" w:rsidRPr="00A76976" w:rsidRDefault="004122E2">
      <w:pPr>
        <w:tabs>
          <w:tab w:val="left" w:pos="0"/>
        </w:tabs>
        <w:spacing w:line="360" w:lineRule="auto"/>
        <w:ind w:firstLineChars="200" w:firstLine="482"/>
        <w:rPr>
          <w:rFonts w:ascii="宋体" w:hAnsi="宋体" w:cs="Arial"/>
          <w:b/>
          <w:sz w:val="24"/>
        </w:rPr>
      </w:pPr>
    </w:p>
    <w:p w14:paraId="7D491029" w14:textId="77777777" w:rsidR="004122E2" w:rsidRPr="00A76976" w:rsidRDefault="004122E2">
      <w:pPr>
        <w:spacing w:line="360" w:lineRule="auto"/>
        <w:jc w:val="center"/>
        <w:rPr>
          <w:b/>
          <w:bCs/>
          <w:sz w:val="44"/>
        </w:rPr>
      </w:pPr>
      <w:r w:rsidRPr="00A76976">
        <w:rPr>
          <w:rFonts w:hint="eastAsia"/>
          <w:b/>
          <w:bCs/>
          <w:sz w:val="36"/>
          <w:szCs w:val="36"/>
        </w:rPr>
        <w:t>第五章设计与施工一体化合同</w:t>
      </w:r>
    </w:p>
    <w:p w14:paraId="76FE0341" w14:textId="77777777" w:rsidR="004122E2" w:rsidRPr="00A76976" w:rsidRDefault="004122E2">
      <w:pPr>
        <w:spacing w:line="420" w:lineRule="exact"/>
        <w:ind w:firstLineChars="200" w:firstLine="420"/>
      </w:pPr>
      <w:bookmarkStart w:id="218" w:name="_Toc364679558"/>
    </w:p>
    <w:p w14:paraId="09CFD951" w14:textId="77777777" w:rsidR="004122E2" w:rsidRPr="00A76976" w:rsidRDefault="004122E2"/>
    <w:p w14:paraId="05D09FEB" w14:textId="77777777" w:rsidR="004122E2" w:rsidRPr="00A76976" w:rsidRDefault="004122E2">
      <w:pPr>
        <w:jc w:val="center"/>
        <w:rPr>
          <w:rFonts w:ascii="宋体" w:hAnsi="宋体"/>
          <w:b/>
          <w:bCs/>
          <w:sz w:val="48"/>
          <w:szCs w:val="48"/>
        </w:rPr>
      </w:pPr>
    </w:p>
    <w:p w14:paraId="2F93A349" w14:textId="77777777" w:rsidR="004122E2" w:rsidRPr="00A76976" w:rsidRDefault="004122E2">
      <w:pPr>
        <w:jc w:val="center"/>
        <w:rPr>
          <w:rFonts w:ascii="宋体" w:hAnsi="宋体"/>
          <w:b/>
          <w:bCs/>
          <w:sz w:val="28"/>
        </w:rPr>
      </w:pPr>
    </w:p>
    <w:p w14:paraId="4DEBE1BD" w14:textId="77777777" w:rsidR="004122E2" w:rsidRPr="00A76976" w:rsidRDefault="004122E2">
      <w:pPr>
        <w:jc w:val="center"/>
        <w:rPr>
          <w:rFonts w:ascii="宋体" w:hAnsi="宋体"/>
          <w:bCs/>
          <w:sz w:val="28"/>
        </w:rPr>
      </w:pPr>
    </w:p>
    <w:p w14:paraId="6D3FEEAB" w14:textId="77777777" w:rsidR="004122E2" w:rsidRPr="00A76976" w:rsidRDefault="004122E2">
      <w:pPr>
        <w:jc w:val="center"/>
        <w:rPr>
          <w:rFonts w:ascii="宋体" w:hAnsi="宋体"/>
          <w:bCs/>
          <w:sz w:val="28"/>
        </w:rPr>
      </w:pPr>
    </w:p>
    <w:p w14:paraId="48B3FC40" w14:textId="77777777" w:rsidR="004122E2" w:rsidRPr="00A76976" w:rsidRDefault="004122E2">
      <w:pPr>
        <w:jc w:val="center"/>
        <w:rPr>
          <w:rFonts w:ascii="宋体" w:hAnsi="宋体"/>
          <w:bCs/>
          <w:sz w:val="28"/>
        </w:rPr>
      </w:pPr>
    </w:p>
    <w:p w14:paraId="3BE0ECE8" w14:textId="77777777" w:rsidR="004122E2" w:rsidRPr="00A76976" w:rsidRDefault="004122E2">
      <w:pPr>
        <w:jc w:val="center"/>
        <w:rPr>
          <w:rFonts w:ascii="宋体" w:hAnsi="宋体"/>
          <w:bCs/>
          <w:sz w:val="28"/>
        </w:rPr>
      </w:pPr>
    </w:p>
    <w:p w14:paraId="3EED48F6" w14:textId="77777777" w:rsidR="004122E2" w:rsidRPr="00A76976" w:rsidRDefault="004122E2">
      <w:pPr>
        <w:spacing w:beforeLines="50" w:before="120" w:afterLines="50" w:after="120"/>
        <w:ind w:left="482"/>
        <w:rPr>
          <w:rFonts w:ascii="宋体" w:hAnsi="宋体"/>
          <w:bCs/>
          <w:sz w:val="28"/>
        </w:rPr>
      </w:pPr>
    </w:p>
    <w:p w14:paraId="3014E68D" w14:textId="77777777" w:rsidR="004122E2" w:rsidRPr="00A76976" w:rsidRDefault="004122E2">
      <w:pPr>
        <w:jc w:val="center"/>
        <w:rPr>
          <w:rFonts w:ascii="宋体" w:hAnsi="宋体"/>
          <w:bCs/>
          <w:sz w:val="28"/>
        </w:rPr>
      </w:pPr>
    </w:p>
    <w:p w14:paraId="2CDD7941" w14:textId="77777777" w:rsidR="004122E2" w:rsidRPr="00A76976" w:rsidRDefault="004122E2">
      <w:pPr>
        <w:jc w:val="center"/>
        <w:rPr>
          <w:rFonts w:ascii="宋体" w:hAnsi="宋体"/>
          <w:bCs/>
          <w:sz w:val="28"/>
        </w:rPr>
      </w:pPr>
    </w:p>
    <w:p w14:paraId="478177C6" w14:textId="77777777" w:rsidR="004122E2" w:rsidRPr="00A76976" w:rsidRDefault="004122E2">
      <w:pPr>
        <w:jc w:val="center"/>
        <w:rPr>
          <w:rFonts w:ascii="宋体" w:hAnsi="宋体"/>
          <w:bCs/>
          <w:sz w:val="28"/>
        </w:rPr>
      </w:pPr>
    </w:p>
    <w:p w14:paraId="4CDCB382" w14:textId="77777777" w:rsidR="004122E2" w:rsidRPr="00A76976" w:rsidRDefault="004122E2">
      <w:pPr>
        <w:jc w:val="center"/>
        <w:rPr>
          <w:rFonts w:ascii="宋体" w:hAnsi="宋体"/>
          <w:bCs/>
          <w:sz w:val="28"/>
        </w:rPr>
      </w:pPr>
    </w:p>
    <w:p w14:paraId="49DF4E21" w14:textId="77777777" w:rsidR="004122E2" w:rsidRPr="00A76976" w:rsidRDefault="004122E2">
      <w:pPr>
        <w:jc w:val="center"/>
        <w:rPr>
          <w:rFonts w:ascii="宋体" w:hAnsi="宋体"/>
          <w:bCs/>
          <w:sz w:val="28"/>
        </w:rPr>
      </w:pPr>
    </w:p>
    <w:p w14:paraId="16C521E8" w14:textId="77777777" w:rsidR="004122E2" w:rsidRPr="00A76976" w:rsidRDefault="004122E2">
      <w:pPr>
        <w:jc w:val="center"/>
        <w:rPr>
          <w:rFonts w:ascii="宋体" w:hAnsi="宋体"/>
          <w:bCs/>
          <w:sz w:val="28"/>
        </w:rPr>
      </w:pPr>
    </w:p>
    <w:p w14:paraId="23B2738F" w14:textId="77777777" w:rsidR="004122E2" w:rsidRPr="00A76976" w:rsidRDefault="004122E2">
      <w:pPr>
        <w:jc w:val="center"/>
        <w:rPr>
          <w:rFonts w:ascii="宋体" w:hAnsi="宋体"/>
          <w:bCs/>
          <w:sz w:val="28"/>
        </w:rPr>
      </w:pPr>
    </w:p>
    <w:p w14:paraId="10080A39" w14:textId="77777777" w:rsidR="004122E2" w:rsidRPr="00A76976" w:rsidRDefault="004122E2">
      <w:pPr>
        <w:jc w:val="center"/>
        <w:rPr>
          <w:rFonts w:ascii="宋体" w:hAnsi="宋体"/>
          <w:bCs/>
          <w:sz w:val="28"/>
        </w:rPr>
      </w:pPr>
    </w:p>
    <w:p w14:paraId="1F7CD4F2" w14:textId="77777777" w:rsidR="004122E2" w:rsidRPr="00A76976" w:rsidRDefault="004122E2">
      <w:pPr>
        <w:jc w:val="center"/>
        <w:rPr>
          <w:rFonts w:ascii="宋体" w:hAnsi="宋体"/>
          <w:bCs/>
          <w:sz w:val="28"/>
        </w:rPr>
      </w:pPr>
    </w:p>
    <w:p w14:paraId="13021026" w14:textId="77777777" w:rsidR="004122E2" w:rsidRPr="00A76976" w:rsidRDefault="004122E2">
      <w:pPr>
        <w:jc w:val="center"/>
        <w:rPr>
          <w:rFonts w:ascii="宋体" w:hAnsi="宋体"/>
          <w:bCs/>
          <w:sz w:val="28"/>
        </w:rPr>
      </w:pPr>
    </w:p>
    <w:p w14:paraId="5132392D" w14:textId="77777777" w:rsidR="004122E2" w:rsidRPr="00A76976" w:rsidRDefault="004122E2">
      <w:pPr>
        <w:jc w:val="center"/>
        <w:rPr>
          <w:rFonts w:ascii="宋体" w:hAnsi="宋体"/>
          <w:bCs/>
          <w:sz w:val="28"/>
        </w:rPr>
      </w:pPr>
    </w:p>
    <w:p w14:paraId="0EC8561B" w14:textId="77777777" w:rsidR="004122E2" w:rsidRPr="00A76976" w:rsidRDefault="004122E2">
      <w:pPr>
        <w:jc w:val="center"/>
        <w:rPr>
          <w:rFonts w:ascii="宋体" w:hAnsi="宋体"/>
          <w:bCs/>
          <w:sz w:val="28"/>
        </w:rPr>
      </w:pPr>
    </w:p>
    <w:p w14:paraId="369C0CB8" w14:textId="77777777" w:rsidR="004122E2" w:rsidRPr="00A76976" w:rsidRDefault="004122E2">
      <w:pPr>
        <w:jc w:val="center"/>
        <w:rPr>
          <w:rFonts w:ascii="宋体" w:hAnsi="宋体"/>
          <w:bCs/>
          <w:sz w:val="28"/>
        </w:rPr>
      </w:pPr>
    </w:p>
    <w:p w14:paraId="1BA0D08E" w14:textId="77777777" w:rsidR="004122E2" w:rsidRPr="00A76976" w:rsidRDefault="004122E2">
      <w:pPr>
        <w:jc w:val="center"/>
        <w:rPr>
          <w:rFonts w:ascii="宋体" w:hAnsi="宋体"/>
          <w:bCs/>
          <w:sz w:val="28"/>
        </w:rPr>
      </w:pPr>
    </w:p>
    <w:p w14:paraId="036D85AC" w14:textId="77777777" w:rsidR="004122E2" w:rsidRPr="00A76976" w:rsidRDefault="004122E2">
      <w:pPr>
        <w:jc w:val="center"/>
        <w:rPr>
          <w:rFonts w:ascii="宋体" w:hAnsi="宋体"/>
          <w:bCs/>
          <w:sz w:val="28"/>
        </w:rPr>
      </w:pPr>
    </w:p>
    <w:p w14:paraId="1BADBFCC" w14:textId="77777777" w:rsidR="004122E2" w:rsidRPr="00A76976" w:rsidRDefault="004122E2">
      <w:pPr>
        <w:jc w:val="center"/>
        <w:rPr>
          <w:rFonts w:ascii="宋体" w:hAnsi="宋体"/>
          <w:sz w:val="28"/>
          <w:szCs w:val="28"/>
        </w:rPr>
      </w:pPr>
    </w:p>
    <w:p w14:paraId="73A3C44E" w14:textId="77777777" w:rsidR="004122E2" w:rsidRPr="00A76976" w:rsidRDefault="004122E2">
      <w:pPr>
        <w:jc w:val="center"/>
        <w:rPr>
          <w:rFonts w:ascii="宋体" w:hAnsi="宋体"/>
          <w:sz w:val="28"/>
          <w:szCs w:val="28"/>
        </w:rPr>
      </w:pPr>
    </w:p>
    <w:p w14:paraId="6CAEE450" w14:textId="77777777" w:rsidR="004122E2" w:rsidRPr="00A76976" w:rsidRDefault="004122E2">
      <w:pPr>
        <w:spacing w:line="320" w:lineRule="exact"/>
        <w:jc w:val="center"/>
        <w:rPr>
          <w:rFonts w:ascii="宋体" w:hAnsi="宋体"/>
          <w:sz w:val="28"/>
          <w:szCs w:val="28"/>
        </w:rPr>
      </w:pPr>
      <w:r w:rsidRPr="00A76976">
        <w:rPr>
          <w:rFonts w:ascii="宋体" w:hAnsi="宋体" w:hint="eastAsia"/>
          <w:sz w:val="28"/>
          <w:szCs w:val="28"/>
        </w:rPr>
        <w:t>住房和城乡建设部</w:t>
      </w:r>
    </w:p>
    <w:p w14:paraId="0C79B432" w14:textId="77777777" w:rsidR="004122E2" w:rsidRPr="00A76976" w:rsidRDefault="004122E2">
      <w:pPr>
        <w:spacing w:line="320" w:lineRule="exact"/>
        <w:ind w:left="4200" w:firstLine="420"/>
        <w:jc w:val="center"/>
        <w:rPr>
          <w:rFonts w:ascii="宋体" w:hAnsi="宋体"/>
          <w:sz w:val="28"/>
          <w:szCs w:val="28"/>
        </w:rPr>
      </w:pPr>
      <w:r w:rsidRPr="00A76976">
        <w:rPr>
          <w:rFonts w:ascii="宋体" w:hAnsi="宋体" w:hint="eastAsia"/>
          <w:sz w:val="28"/>
          <w:szCs w:val="28"/>
        </w:rPr>
        <w:t>制定</w:t>
      </w:r>
    </w:p>
    <w:p w14:paraId="3402A1A1" w14:textId="77777777" w:rsidR="004122E2" w:rsidRPr="00A76976" w:rsidRDefault="004122E2">
      <w:pPr>
        <w:spacing w:line="320" w:lineRule="exact"/>
        <w:jc w:val="center"/>
        <w:rPr>
          <w:rFonts w:ascii="宋体" w:hAnsi="宋体"/>
          <w:sz w:val="28"/>
          <w:szCs w:val="28"/>
        </w:rPr>
      </w:pPr>
      <w:r w:rsidRPr="00A76976">
        <w:rPr>
          <w:rFonts w:ascii="宋体" w:hAnsi="宋体" w:hint="eastAsia"/>
          <w:sz w:val="28"/>
          <w:szCs w:val="28"/>
        </w:rPr>
        <w:t>国家工商行政管理总局</w:t>
      </w:r>
    </w:p>
    <w:p w14:paraId="63FF718E" w14:textId="77777777" w:rsidR="004122E2" w:rsidRPr="00A76976" w:rsidRDefault="004122E2">
      <w:pPr>
        <w:spacing w:beforeLines="100" w:before="240" w:afterLines="200" w:after="480"/>
        <w:jc w:val="center"/>
        <w:rPr>
          <w:rFonts w:ascii="黑体" w:eastAsia="黑体"/>
          <w:b/>
          <w:sz w:val="44"/>
          <w:szCs w:val="44"/>
        </w:rPr>
        <w:sectPr w:rsidR="004122E2" w:rsidRPr="00A76976">
          <w:headerReference w:type="even" r:id="rId20"/>
          <w:footerReference w:type="even" r:id="rId21"/>
          <w:footerReference w:type="default" r:id="rId22"/>
          <w:pgSz w:w="11906" w:h="16838"/>
          <w:pgMar w:top="1440" w:right="1797" w:bottom="1440" w:left="1797" w:header="851" w:footer="992" w:gutter="0"/>
          <w:cols w:space="720"/>
          <w:docGrid w:linePitch="312"/>
        </w:sectPr>
      </w:pPr>
    </w:p>
    <w:p w14:paraId="59B44D25" w14:textId="77777777" w:rsidR="004122E2" w:rsidRPr="00A76976" w:rsidRDefault="004122E2">
      <w:pPr>
        <w:tabs>
          <w:tab w:val="left" w:pos="1545"/>
        </w:tabs>
        <w:jc w:val="center"/>
        <w:rPr>
          <w:rFonts w:ascii="宋体" w:hAnsi="宋体"/>
          <w:b/>
          <w:szCs w:val="21"/>
        </w:rPr>
      </w:pPr>
      <w:r w:rsidRPr="00A76976">
        <w:rPr>
          <w:rFonts w:ascii="宋体" w:hAnsi="宋体" w:hint="eastAsia"/>
          <w:b/>
          <w:szCs w:val="21"/>
        </w:rPr>
        <w:t>第一部分</w:t>
      </w:r>
      <w:r w:rsidRPr="00A76976">
        <w:rPr>
          <w:rFonts w:ascii="宋体" w:hAnsi="宋体"/>
          <w:b/>
          <w:szCs w:val="21"/>
        </w:rPr>
        <w:t xml:space="preserve">  </w:t>
      </w:r>
      <w:r w:rsidRPr="00A76976">
        <w:rPr>
          <w:rFonts w:ascii="宋体" w:hAnsi="宋体" w:hint="eastAsia"/>
          <w:b/>
          <w:szCs w:val="21"/>
        </w:rPr>
        <w:t>合同协议书</w:t>
      </w:r>
    </w:p>
    <w:p w14:paraId="7500683E" w14:textId="77777777" w:rsidR="004122E2" w:rsidRPr="00A76976" w:rsidRDefault="004122E2">
      <w:pPr>
        <w:spacing w:line="300" w:lineRule="auto"/>
        <w:ind w:firstLineChars="200" w:firstLine="420"/>
        <w:rPr>
          <w:rFonts w:ascii="宋体" w:hAnsi="宋体"/>
          <w:szCs w:val="21"/>
        </w:rPr>
      </w:pPr>
    </w:p>
    <w:p w14:paraId="2BAC10A1" w14:textId="77777777" w:rsidR="004122E2" w:rsidRPr="00A76976" w:rsidRDefault="004122E2">
      <w:pPr>
        <w:spacing w:line="300" w:lineRule="auto"/>
        <w:ind w:firstLineChars="200" w:firstLine="420"/>
        <w:rPr>
          <w:rFonts w:ascii="宋体" w:hAnsi="宋体"/>
          <w:szCs w:val="21"/>
        </w:rPr>
      </w:pPr>
    </w:p>
    <w:p w14:paraId="0306BEF1" w14:textId="77777777" w:rsidR="004122E2" w:rsidRPr="00A76976" w:rsidRDefault="004122E2">
      <w:pPr>
        <w:spacing w:line="420" w:lineRule="auto"/>
        <w:rPr>
          <w:rFonts w:ascii="宋体" w:hAnsi="宋体"/>
          <w:szCs w:val="21"/>
          <w:u w:val="single"/>
        </w:rPr>
      </w:pPr>
      <w:r w:rsidRPr="00A76976">
        <w:rPr>
          <w:rFonts w:ascii="宋体" w:hAnsi="宋体" w:hint="eastAsia"/>
          <w:szCs w:val="21"/>
        </w:rPr>
        <w:t>发包人（全称）</w:t>
      </w:r>
      <w:r w:rsidRPr="00A76976">
        <w:rPr>
          <w:rFonts w:ascii="宋体" w:hAnsi="宋体" w:hint="eastAsia"/>
          <w:szCs w:val="21"/>
          <w:u w:val="single"/>
        </w:rPr>
        <w:t xml:space="preserve">复旦大学                         </w:t>
      </w:r>
      <w:r w:rsidRPr="00A76976">
        <w:rPr>
          <w:rFonts w:ascii="宋体" w:hAnsi="宋体"/>
          <w:szCs w:val="21"/>
          <w:u w:val="single"/>
        </w:rPr>
        <w:t xml:space="preserve">          </w:t>
      </w:r>
    </w:p>
    <w:p w14:paraId="34D7DDD9" w14:textId="77777777" w:rsidR="004122E2" w:rsidRPr="00A76976" w:rsidRDefault="004122E2">
      <w:pPr>
        <w:autoSpaceDE w:val="0"/>
        <w:autoSpaceDN w:val="0"/>
        <w:adjustRightInd w:val="0"/>
        <w:spacing w:line="420" w:lineRule="auto"/>
        <w:jc w:val="left"/>
        <w:rPr>
          <w:rFonts w:ascii="宋体" w:hAnsi="宋体"/>
          <w:szCs w:val="21"/>
          <w:u w:val="single"/>
        </w:rPr>
      </w:pPr>
      <w:r w:rsidRPr="00A76976">
        <w:rPr>
          <w:rFonts w:ascii="宋体" w:hAnsi="宋体" w:hint="eastAsia"/>
          <w:szCs w:val="21"/>
        </w:rPr>
        <w:t>承包人（全称）</w:t>
      </w:r>
      <w:r w:rsidRPr="00A76976">
        <w:rPr>
          <w:rFonts w:ascii="宋体" w:hAnsi="宋体" w:hint="eastAsia"/>
          <w:szCs w:val="21"/>
          <w:u w:val="single"/>
        </w:rPr>
        <w:t xml:space="preserve">                              （承包人1）</w:t>
      </w:r>
    </w:p>
    <w:p w14:paraId="58668D73" w14:textId="77777777" w:rsidR="004122E2" w:rsidRPr="00A76976" w:rsidRDefault="004122E2">
      <w:pPr>
        <w:autoSpaceDE w:val="0"/>
        <w:autoSpaceDN w:val="0"/>
        <w:adjustRightInd w:val="0"/>
        <w:spacing w:line="420" w:lineRule="auto"/>
        <w:ind w:firstLineChars="200" w:firstLine="420"/>
        <w:jc w:val="left"/>
        <w:rPr>
          <w:rFonts w:ascii="宋体" w:hAnsi="宋体"/>
          <w:szCs w:val="21"/>
        </w:rPr>
      </w:pPr>
      <w:r w:rsidRPr="00A76976">
        <w:rPr>
          <w:rFonts w:ascii="宋体" w:hAnsi="宋体" w:hint="eastAsia"/>
          <w:szCs w:val="21"/>
        </w:rPr>
        <w:t>依照《中华人民共和国合同法》、《中华人民共和国建筑法》、《中华人民共和国招标投标法》及相关法律、行政法规，遵循平等、自愿、公平和诚信原则，合同双方就</w:t>
      </w:r>
      <w:r w:rsidR="00400FE2" w:rsidRPr="00A76976">
        <w:rPr>
          <w:rFonts w:ascii="宋体" w:hAnsi="宋体" w:hint="eastAsia"/>
          <w:szCs w:val="21"/>
          <w:u w:val="single"/>
        </w:rPr>
        <w:t>复旦大学邯郸校区光华楼核心机房改造项目（二期）</w:t>
      </w:r>
      <w:r w:rsidR="00415E54" w:rsidRPr="00A76976">
        <w:rPr>
          <w:rFonts w:ascii="宋体" w:hAnsi="宋体" w:hint="eastAsia"/>
          <w:szCs w:val="21"/>
          <w:u w:val="single"/>
        </w:rPr>
        <w:t>设计施工一体化招标</w:t>
      </w:r>
      <w:r w:rsidRPr="00A76976">
        <w:rPr>
          <w:rFonts w:ascii="宋体" w:hAnsi="宋体" w:hint="eastAsia"/>
          <w:szCs w:val="21"/>
        </w:rPr>
        <w:t>总承包事宜经协商一致，订立本合同。</w:t>
      </w:r>
    </w:p>
    <w:p w14:paraId="714D476C" w14:textId="77777777" w:rsidR="004122E2" w:rsidRPr="00A76976" w:rsidRDefault="004122E2">
      <w:pPr>
        <w:spacing w:line="420" w:lineRule="auto"/>
        <w:ind w:left="482"/>
        <w:rPr>
          <w:rFonts w:ascii="宋体" w:hAnsi="宋体"/>
          <w:b/>
          <w:szCs w:val="21"/>
          <w:u w:val="single"/>
        </w:rPr>
      </w:pPr>
      <w:r w:rsidRPr="00A76976">
        <w:rPr>
          <w:rFonts w:ascii="宋体" w:hAnsi="宋体" w:hint="eastAsia"/>
          <w:b/>
          <w:szCs w:val="21"/>
        </w:rPr>
        <w:t>一、工程概况</w:t>
      </w:r>
    </w:p>
    <w:p w14:paraId="3CB9E17C" w14:textId="77777777" w:rsidR="004122E2" w:rsidRPr="00A76976" w:rsidRDefault="004122E2">
      <w:pPr>
        <w:spacing w:line="420" w:lineRule="auto"/>
        <w:ind w:firstLineChars="200" w:firstLine="420"/>
        <w:rPr>
          <w:rFonts w:ascii="宋体" w:hAnsi="宋体"/>
          <w:szCs w:val="21"/>
          <w:u w:val="single"/>
        </w:rPr>
      </w:pPr>
      <w:r w:rsidRPr="00A76976">
        <w:rPr>
          <w:rFonts w:ascii="宋体" w:hAnsi="宋体" w:hint="eastAsia"/>
          <w:szCs w:val="21"/>
        </w:rPr>
        <w:t xml:space="preserve">工程名称： </w:t>
      </w:r>
      <w:r w:rsidR="00400FE2" w:rsidRPr="00A76976">
        <w:rPr>
          <w:rFonts w:ascii="宋体" w:hAnsi="宋体" w:hint="eastAsia"/>
          <w:szCs w:val="21"/>
          <w:u w:val="single"/>
        </w:rPr>
        <w:t>复旦大学邯郸校区光华楼核心机房改造项目（二期）</w:t>
      </w:r>
      <w:r w:rsidR="00415E54" w:rsidRPr="00A76976">
        <w:rPr>
          <w:rFonts w:ascii="宋体" w:hAnsi="宋体" w:hint="eastAsia"/>
          <w:szCs w:val="21"/>
          <w:u w:val="single"/>
        </w:rPr>
        <w:t>设计施工一体化招标</w:t>
      </w:r>
      <w:r w:rsidRPr="00A76976">
        <w:rPr>
          <w:rFonts w:ascii="宋体" w:hAnsi="宋体" w:hint="eastAsia"/>
          <w:szCs w:val="21"/>
          <w:u w:val="single"/>
        </w:rPr>
        <w:t xml:space="preserve">                                      </w:t>
      </w:r>
    </w:p>
    <w:p w14:paraId="420C3793" w14:textId="77777777" w:rsidR="004122E2" w:rsidRPr="00A76976" w:rsidRDefault="004122E2">
      <w:pPr>
        <w:spacing w:line="420" w:lineRule="auto"/>
        <w:ind w:firstLineChars="200" w:firstLine="420"/>
        <w:rPr>
          <w:rFonts w:ascii="宋体" w:hAnsi="宋体"/>
          <w:szCs w:val="21"/>
          <w:u w:val="single"/>
        </w:rPr>
      </w:pPr>
      <w:r w:rsidRPr="00A76976">
        <w:rPr>
          <w:rFonts w:ascii="宋体" w:hAnsi="宋体" w:hint="eastAsia"/>
          <w:szCs w:val="21"/>
        </w:rPr>
        <w:t>工程批准、核准或备案文号：</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p>
    <w:p w14:paraId="69BCE0F6" w14:textId="77777777" w:rsidR="004122E2" w:rsidRPr="00A76976" w:rsidRDefault="004122E2">
      <w:pPr>
        <w:spacing w:line="420" w:lineRule="auto"/>
        <w:ind w:firstLineChars="200" w:firstLine="420"/>
        <w:rPr>
          <w:rFonts w:ascii="宋体" w:hAnsi="宋体"/>
          <w:szCs w:val="21"/>
          <w:u w:val="single"/>
        </w:rPr>
      </w:pPr>
      <w:r w:rsidRPr="00A76976">
        <w:rPr>
          <w:rFonts w:ascii="宋体" w:hAnsi="宋体" w:hint="eastAsia"/>
          <w:szCs w:val="21"/>
        </w:rPr>
        <w:t>工程内容及规模：</w:t>
      </w:r>
      <w:r w:rsidRPr="00A76976">
        <w:rPr>
          <w:rFonts w:ascii="宋体" w:hAnsi="宋体" w:hint="eastAsia"/>
          <w:szCs w:val="21"/>
          <w:u w:val="single"/>
        </w:rPr>
        <w:t xml:space="preserve">  </w:t>
      </w:r>
      <w:r w:rsidR="00DD1F30" w:rsidRPr="00A76976">
        <w:rPr>
          <w:rFonts w:ascii="宋体" w:hAnsi="宋体" w:hint="eastAsia"/>
          <w:szCs w:val="21"/>
          <w:u w:val="single"/>
        </w:rPr>
        <w:t>主要对机房内的配电、机房内装修、机房设备搬迁、综合布线、动环系统的增补与对接、值班室与用户接待室的装修、夜间值班休息室的装修等</w:t>
      </w:r>
      <w:r w:rsidR="00DD1F30" w:rsidRPr="00A76976">
        <w:rPr>
          <w:rFonts w:ascii="宋体" w:hAnsi="宋体"/>
          <w:szCs w:val="21"/>
          <w:u w:val="single"/>
        </w:rPr>
        <w:t>。</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p>
    <w:p w14:paraId="0E0F200D" w14:textId="77777777" w:rsidR="004122E2" w:rsidRPr="00A76976" w:rsidRDefault="004122E2">
      <w:pPr>
        <w:spacing w:line="420" w:lineRule="auto"/>
        <w:ind w:firstLineChars="200" w:firstLine="420"/>
        <w:rPr>
          <w:rFonts w:ascii="宋体" w:hAnsi="宋体"/>
          <w:szCs w:val="21"/>
          <w:u w:val="single"/>
        </w:rPr>
      </w:pPr>
      <w:r w:rsidRPr="00A76976">
        <w:rPr>
          <w:rFonts w:ascii="宋体" w:hAnsi="宋体" w:hint="eastAsia"/>
          <w:szCs w:val="21"/>
        </w:rPr>
        <w:t>工程所在详细地址：</w:t>
      </w:r>
      <w:r w:rsidRPr="00A76976">
        <w:rPr>
          <w:rFonts w:ascii="宋体" w:hAnsi="宋体" w:hint="eastAsia"/>
          <w:szCs w:val="21"/>
          <w:u w:val="single"/>
        </w:rPr>
        <w:t xml:space="preserve"> </w:t>
      </w:r>
      <w:r w:rsidR="004A411B" w:rsidRPr="00A76976">
        <w:rPr>
          <w:rFonts w:ascii="宋体" w:hAnsi="宋体" w:hint="eastAsia"/>
          <w:szCs w:val="21"/>
          <w:u w:val="single"/>
        </w:rPr>
        <w:t>复旦大学邯郸校区内</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rPr>
        <w:t>工程承包范围：</w:t>
      </w:r>
      <w:r w:rsidRPr="00A76976">
        <w:rPr>
          <w:rFonts w:ascii="宋体" w:hAnsi="宋体" w:hint="eastAsia"/>
          <w:szCs w:val="21"/>
          <w:u w:val="single"/>
        </w:rPr>
        <w:t xml:space="preserve">   设计</w:t>
      </w:r>
      <w:r w:rsidRPr="00A76976">
        <w:rPr>
          <w:rFonts w:ascii="宋体" w:hAnsi="宋体"/>
          <w:szCs w:val="21"/>
          <w:u w:val="single"/>
        </w:rPr>
        <w:t>、施工</w:t>
      </w:r>
      <w:r w:rsidRPr="00A76976">
        <w:rPr>
          <w:rFonts w:ascii="宋体" w:hAnsi="宋体" w:hint="eastAsia"/>
          <w:szCs w:val="21"/>
          <w:u w:val="single"/>
        </w:rPr>
        <w:t xml:space="preserve">                                                </w:t>
      </w:r>
    </w:p>
    <w:p w14:paraId="754D4EAA" w14:textId="77777777" w:rsidR="004122E2" w:rsidRPr="00A76976" w:rsidRDefault="004122E2">
      <w:pPr>
        <w:spacing w:line="420" w:lineRule="auto"/>
        <w:ind w:left="482"/>
        <w:rPr>
          <w:rFonts w:ascii="宋体" w:hAnsi="宋体"/>
          <w:b/>
          <w:szCs w:val="21"/>
        </w:rPr>
      </w:pPr>
      <w:r w:rsidRPr="00A76976">
        <w:rPr>
          <w:rFonts w:ascii="宋体" w:hAnsi="宋体" w:hint="eastAsia"/>
          <w:b/>
          <w:szCs w:val="21"/>
        </w:rPr>
        <w:t>二、工程主要生产技术</w:t>
      </w:r>
      <w:r w:rsidRPr="00A76976">
        <w:rPr>
          <w:rFonts w:ascii="宋体" w:hAnsi="宋体"/>
          <w:b/>
          <w:szCs w:val="21"/>
        </w:rPr>
        <w:t>（</w:t>
      </w:r>
      <w:r w:rsidRPr="00A76976">
        <w:rPr>
          <w:rFonts w:ascii="宋体" w:hAnsi="宋体" w:hint="eastAsia"/>
          <w:b/>
          <w:szCs w:val="21"/>
        </w:rPr>
        <w:t>或建筑设计方案）来源</w:t>
      </w:r>
    </w:p>
    <w:p w14:paraId="31CFB596" w14:textId="77777777" w:rsidR="004122E2" w:rsidRPr="00A76976" w:rsidRDefault="004122E2">
      <w:pPr>
        <w:spacing w:line="420" w:lineRule="auto"/>
        <w:ind w:firstLine="480"/>
        <w:rPr>
          <w:rFonts w:ascii="宋体" w:hAnsi="宋体"/>
          <w:szCs w:val="21"/>
          <w:u w:val="single"/>
        </w:rPr>
      </w:pPr>
      <w:r w:rsidRPr="00A76976">
        <w:rPr>
          <w:rFonts w:ascii="宋体" w:hAnsi="宋体" w:hint="eastAsia"/>
          <w:szCs w:val="21"/>
          <w:u w:val="single"/>
        </w:rPr>
        <w:t xml:space="preserve">                                                                       </w:t>
      </w:r>
    </w:p>
    <w:p w14:paraId="08760FA4" w14:textId="77777777" w:rsidR="004122E2" w:rsidRPr="00A76976" w:rsidRDefault="004122E2">
      <w:pPr>
        <w:spacing w:line="420" w:lineRule="auto"/>
        <w:ind w:left="482"/>
        <w:rPr>
          <w:rFonts w:ascii="宋体" w:hAnsi="宋体"/>
          <w:b/>
          <w:szCs w:val="21"/>
        </w:rPr>
      </w:pPr>
      <w:r w:rsidRPr="00A76976">
        <w:rPr>
          <w:rFonts w:ascii="宋体" w:hAnsi="宋体" w:hint="eastAsia"/>
          <w:b/>
          <w:szCs w:val="21"/>
        </w:rPr>
        <w:t xml:space="preserve">三、主要日期 </w:t>
      </w:r>
    </w:p>
    <w:p w14:paraId="3442B961" w14:textId="77777777" w:rsidR="004122E2" w:rsidRPr="00A76976" w:rsidRDefault="004122E2">
      <w:pPr>
        <w:spacing w:line="420" w:lineRule="auto"/>
        <w:ind w:left="1033" w:hangingChars="490" w:hanging="1033"/>
        <w:rPr>
          <w:rFonts w:ascii="宋体" w:hAnsi="宋体"/>
          <w:szCs w:val="21"/>
          <w:u w:val="single"/>
        </w:rPr>
      </w:pPr>
      <w:r w:rsidRPr="00A76976">
        <w:rPr>
          <w:rFonts w:ascii="宋体" w:hAnsi="宋体" w:hint="eastAsia"/>
          <w:b/>
          <w:szCs w:val="21"/>
        </w:rPr>
        <w:t xml:space="preserve">    </w:t>
      </w:r>
      <w:r w:rsidRPr="00A76976">
        <w:rPr>
          <w:rFonts w:ascii="宋体" w:hAnsi="宋体" w:hint="eastAsia"/>
          <w:szCs w:val="21"/>
        </w:rPr>
        <w:t>设计开工日期(绝对日期或相对日期)：</w:t>
      </w:r>
      <w:r w:rsidRPr="00A76976">
        <w:rPr>
          <w:rFonts w:ascii="宋体" w:hAnsi="宋体" w:hint="eastAsia"/>
          <w:szCs w:val="21"/>
          <w:u w:val="single"/>
        </w:rPr>
        <w:t xml:space="preserve">    个工作日，以建设单位开工令为准  </w:t>
      </w: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p>
    <w:p w14:paraId="7ECE9DEB" w14:textId="77777777" w:rsidR="004122E2" w:rsidRPr="00A76976" w:rsidRDefault="004122E2">
      <w:pPr>
        <w:spacing w:line="420" w:lineRule="auto"/>
        <w:ind w:left="1029" w:hangingChars="490" w:hanging="1029"/>
        <w:rPr>
          <w:rFonts w:ascii="宋体" w:hAnsi="宋体"/>
          <w:szCs w:val="21"/>
        </w:rPr>
      </w:pPr>
      <w:r w:rsidRPr="00A76976">
        <w:rPr>
          <w:rFonts w:ascii="宋体" w:hAnsi="宋体" w:hint="eastAsia"/>
          <w:szCs w:val="21"/>
        </w:rPr>
        <w:t xml:space="preserve">    施工开工日期(绝对日期或相对日期)：</w:t>
      </w:r>
      <w:r w:rsidRPr="00A76976">
        <w:rPr>
          <w:rFonts w:ascii="宋体" w:hAnsi="宋体" w:hint="eastAsia"/>
          <w:szCs w:val="21"/>
          <w:u w:val="single"/>
        </w:rPr>
        <w:t xml:space="preserve">    年  月  日，以建设单位开工令为准  </w:t>
      </w:r>
      <w:r w:rsidRPr="00A76976">
        <w:rPr>
          <w:rFonts w:ascii="宋体" w:hAnsi="宋体"/>
          <w:szCs w:val="21"/>
          <w:u w:val="single"/>
        </w:rPr>
        <w:t xml:space="preserve">                 </w:t>
      </w:r>
      <w:r w:rsidRPr="00A76976">
        <w:rPr>
          <w:rFonts w:ascii="宋体" w:hAnsi="宋体" w:hint="eastAsia"/>
          <w:szCs w:val="21"/>
          <w:u w:val="single"/>
        </w:rPr>
        <w:t xml:space="preserve">                   </w:t>
      </w:r>
    </w:p>
    <w:p w14:paraId="578D3ED9" w14:textId="77777777" w:rsidR="004122E2" w:rsidRPr="00A76976" w:rsidRDefault="004122E2">
      <w:pPr>
        <w:spacing w:line="420" w:lineRule="auto"/>
        <w:ind w:leftChars="228" w:left="1088" w:hangingChars="290" w:hanging="609"/>
        <w:rPr>
          <w:rFonts w:ascii="宋体" w:hAnsi="宋体"/>
          <w:szCs w:val="21"/>
          <w:u w:val="single"/>
        </w:rPr>
      </w:pPr>
      <w:r w:rsidRPr="00A76976">
        <w:rPr>
          <w:rFonts w:ascii="宋体" w:hAnsi="宋体" w:hint="eastAsia"/>
          <w:szCs w:val="21"/>
        </w:rPr>
        <w:t>工程竣工日期(绝对日期或相对日期)：</w:t>
      </w:r>
      <w:r w:rsidRPr="00A76976">
        <w:rPr>
          <w:rFonts w:ascii="宋体" w:hAnsi="宋体" w:hint="eastAsia"/>
          <w:szCs w:val="21"/>
          <w:u w:val="single"/>
        </w:rPr>
        <w:t xml:space="preserve">    个工作日</w:t>
      </w:r>
      <w:r w:rsidRPr="00A76976">
        <w:rPr>
          <w:rFonts w:ascii="宋体" w:hAnsi="宋体"/>
          <w:szCs w:val="21"/>
          <w:u w:val="single"/>
        </w:rPr>
        <w:t xml:space="preserve">         </w:t>
      </w:r>
      <w:r w:rsidRPr="00A76976">
        <w:rPr>
          <w:rFonts w:ascii="宋体" w:hAnsi="宋体" w:hint="eastAsia"/>
          <w:szCs w:val="21"/>
          <w:u w:val="single"/>
        </w:rPr>
        <w:t xml:space="preserve">                            </w:t>
      </w:r>
    </w:p>
    <w:p w14:paraId="60B0FC0C" w14:textId="77777777" w:rsidR="004122E2" w:rsidRPr="00A76976" w:rsidRDefault="004122E2">
      <w:pPr>
        <w:spacing w:line="420" w:lineRule="auto"/>
        <w:ind w:left="482"/>
        <w:rPr>
          <w:rFonts w:ascii="宋体" w:hAnsi="宋体"/>
          <w:b/>
          <w:szCs w:val="21"/>
        </w:rPr>
      </w:pPr>
      <w:r w:rsidRPr="00A76976">
        <w:rPr>
          <w:rFonts w:ascii="宋体" w:hAnsi="宋体" w:hint="eastAsia"/>
          <w:b/>
          <w:szCs w:val="21"/>
        </w:rPr>
        <w:t>四、工程质量标准</w:t>
      </w:r>
    </w:p>
    <w:p w14:paraId="00C243D0" w14:textId="77777777" w:rsidR="004122E2" w:rsidRPr="00A76976" w:rsidRDefault="004122E2">
      <w:pPr>
        <w:spacing w:line="420" w:lineRule="auto"/>
        <w:ind w:firstLineChars="196" w:firstLine="412"/>
        <w:rPr>
          <w:rFonts w:ascii="宋体" w:hAnsi="宋体"/>
          <w:szCs w:val="21"/>
          <w:u w:val="single"/>
        </w:rPr>
      </w:pPr>
      <w:r w:rsidRPr="00A76976">
        <w:rPr>
          <w:rFonts w:ascii="宋体" w:hAnsi="宋体" w:hint="eastAsia"/>
          <w:szCs w:val="21"/>
        </w:rPr>
        <w:t>工程设计质量标准：</w:t>
      </w:r>
      <w:r w:rsidRPr="00A76976">
        <w:rPr>
          <w:rFonts w:ascii="宋体" w:hAnsi="宋体" w:hint="eastAsia"/>
          <w:szCs w:val="21"/>
          <w:u w:val="single"/>
        </w:rPr>
        <w:t xml:space="preserve">  按国</w:t>
      </w:r>
      <w:r w:rsidRPr="00A76976">
        <w:rPr>
          <w:rFonts w:ascii="宋体" w:hAnsi="宋体"/>
          <w:szCs w:val="21"/>
          <w:u w:val="single"/>
        </w:rPr>
        <w:t>家及地方规定的最新规范</w:t>
      </w:r>
      <w:r w:rsidRPr="00A76976">
        <w:rPr>
          <w:rFonts w:ascii="宋体" w:hAnsi="宋体" w:hint="eastAsia"/>
          <w:szCs w:val="21"/>
          <w:u w:val="single"/>
        </w:rPr>
        <w:t xml:space="preserve">                           </w:t>
      </w:r>
    </w:p>
    <w:p w14:paraId="37B021CF" w14:textId="77777777" w:rsidR="004122E2" w:rsidRPr="00A76976" w:rsidRDefault="004122E2">
      <w:pPr>
        <w:spacing w:line="420" w:lineRule="auto"/>
        <w:ind w:firstLineChars="196" w:firstLine="412"/>
        <w:rPr>
          <w:rFonts w:ascii="宋体" w:hAnsi="宋体"/>
          <w:szCs w:val="21"/>
        </w:rPr>
      </w:pPr>
      <w:r w:rsidRPr="00A76976">
        <w:rPr>
          <w:rFonts w:ascii="宋体" w:hAnsi="宋体" w:hint="eastAsia"/>
          <w:szCs w:val="21"/>
        </w:rPr>
        <w:t>工程施工质量标准：</w:t>
      </w:r>
      <w:r w:rsidRPr="00A76976">
        <w:rPr>
          <w:rFonts w:ascii="宋体" w:hAnsi="宋体" w:hint="eastAsia"/>
          <w:szCs w:val="21"/>
          <w:u w:val="single"/>
        </w:rPr>
        <w:t xml:space="preserve">  按国</w:t>
      </w:r>
      <w:r w:rsidRPr="00A76976">
        <w:rPr>
          <w:rFonts w:ascii="宋体" w:hAnsi="宋体"/>
          <w:szCs w:val="21"/>
          <w:u w:val="single"/>
        </w:rPr>
        <w:t>家及地方规定的最新规范</w:t>
      </w:r>
      <w:r w:rsidRPr="00A76976">
        <w:rPr>
          <w:rFonts w:ascii="宋体" w:hAnsi="宋体" w:hint="eastAsia"/>
          <w:szCs w:val="21"/>
          <w:u w:val="single"/>
        </w:rPr>
        <w:t xml:space="preserve">  </w:t>
      </w:r>
      <w:r w:rsidRPr="00A76976">
        <w:rPr>
          <w:rFonts w:ascii="宋体" w:hAnsi="宋体"/>
          <w:szCs w:val="21"/>
          <w:u w:val="single"/>
        </w:rPr>
        <w:t xml:space="preserve">                   </w:t>
      </w:r>
    </w:p>
    <w:p w14:paraId="7B0DD238" w14:textId="77777777" w:rsidR="004122E2" w:rsidRPr="00A76976" w:rsidRDefault="004122E2">
      <w:pPr>
        <w:spacing w:line="420" w:lineRule="auto"/>
        <w:ind w:left="482"/>
        <w:rPr>
          <w:rFonts w:ascii="宋体" w:hAnsi="宋体"/>
          <w:b/>
          <w:szCs w:val="21"/>
        </w:rPr>
      </w:pPr>
      <w:r w:rsidRPr="00A76976">
        <w:rPr>
          <w:rFonts w:ascii="宋体" w:hAnsi="宋体" w:hint="eastAsia"/>
          <w:b/>
          <w:szCs w:val="21"/>
        </w:rPr>
        <w:t>五、合同价格和付款货币</w:t>
      </w:r>
    </w:p>
    <w:p w14:paraId="5C46B9B5" w14:textId="77777777" w:rsidR="004122E2" w:rsidRPr="00A76976" w:rsidRDefault="004122E2">
      <w:pPr>
        <w:spacing w:line="420" w:lineRule="auto"/>
        <w:ind w:firstLineChars="200" w:firstLine="420"/>
        <w:rPr>
          <w:rFonts w:ascii="宋体" w:hAnsi="宋体"/>
          <w:b/>
          <w:szCs w:val="21"/>
        </w:rPr>
      </w:pPr>
      <w:r w:rsidRPr="00A76976">
        <w:rPr>
          <w:rFonts w:ascii="宋体" w:hAnsi="宋体" w:hint="eastAsia"/>
          <w:szCs w:val="21"/>
        </w:rPr>
        <w:t>合同价格为人民币（大写）：</w:t>
      </w: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hint="eastAsia"/>
          <w:szCs w:val="21"/>
        </w:rPr>
        <w:t>（小写金额：</w:t>
      </w:r>
      <w:r w:rsidRPr="00A76976">
        <w:rPr>
          <w:rFonts w:ascii="宋体" w:hAnsi="宋体" w:hint="eastAsia"/>
          <w:szCs w:val="21"/>
          <w:u w:val="single"/>
        </w:rPr>
        <w:t xml:space="preserve">       </w:t>
      </w:r>
      <w:r w:rsidRPr="00A76976">
        <w:rPr>
          <w:rFonts w:ascii="宋体" w:hAnsi="宋体" w:hint="eastAsia"/>
          <w:szCs w:val="21"/>
        </w:rPr>
        <w:t>万元）。其中：建安费用为人民币（大写）：</w:t>
      </w: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hint="eastAsia"/>
          <w:szCs w:val="21"/>
        </w:rPr>
        <w:t>（小写金额：</w:t>
      </w:r>
      <w:r w:rsidRPr="00A76976">
        <w:rPr>
          <w:rFonts w:ascii="宋体" w:hAnsi="宋体" w:hint="eastAsia"/>
          <w:szCs w:val="21"/>
          <w:u w:val="single"/>
        </w:rPr>
        <w:t xml:space="preserve">         </w:t>
      </w:r>
      <w:r w:rsidRPr="00A76976">
        <w:rPr>
          <w:rFonts w:ascii="宋体" w:hAnsi="宋体" w:hint="eastAsia"/>
          <w:szCs w:val="21"/>
        </w:rPr>
        <w:t>万元）；设计费用为人民币（大写）：</w:t>
      </w: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hint="eastAsia"/>
          <w:szCs w:val="21"/>
        </w:rPr>
        <w:t>（小写金额：</w:t>
      </w:r>
      <w:r w:rsidRPr="00A76976">
        <w:rPr>
          <w:rFonts w:ascii="宋体" w:hAnsi="宋体" w:hint="eastAsia"/>
          <w:szCs w:val="21"/>
          <w:u w:val="single"/>
        </w:rPr>
        <w:t xml:space="preserve">     </w:t>
      </w:r>
      <w:r w:rsidRPr="00A76976">
        <w:rPr>
          <w:rFonts w:ascii="宋体" w:hAnsi="宋体" w:hint="eastAsia"/>
          <w:szCs w:val="21"/>
        </w:rPr>
        <w:t>万元）；审图费用为人民币（大写）：</w:t>
      </w: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hint="eastAsia"/>
          <w:szCs w:val="21"/>
        </w:rPr>
        <w:t>（小写金额：</w:t>
      </w:r>
      <w:r w:rsidRPr="00A76976">
        <w:rPr>
          <w:rFonts w:ascii="宋体" w:hAnsi="宋体" w:hint="eastAsia"/>
          <w:szCs w:val="21"/>
          <w:u w:val="single"/>
        </w:rPr>
        <w:t xml:space="preserve">     </w:t>
      </w:r>
      <w:r w:rsidRPr="00A76976">
        <w:rPr>
          <w:rFonts w:ascii="宋体" w:hAnsi="宋体" w:hint="eastAsia"/>
          <w:szCs w:val="21"/>
        </w:rPr>
        <w:t>万元）；详见合同价格清单分项表</w:t>
      </w:r>
      <w:r w:rsidRPr="00A76976">
        <w:rPr>
          <w:rFonts w:ascii="宋体" w:hAnsi="宋体"/>
          <w:szCs w:val="21"/>
        </w:rPr>
        <w:t>。</w:t>
      </w:r>
      <w:r w:rsidRPr="00A76976">
        <w:rPr>
          <w:rFonts w:ascii="宋体" w:hAnsi="宋体" w:hint="eastAsia"/>
          <w:szCs w:val="21"/>
        </w:rPr>
        <w:t>除根据合同约定的在工程实施过程中需进行增减的款项外，合同价格不作调整。</w:t>
      </w:r>
    </w:p>
    <w:p w14:paraId="204F4F44" w14:textId="77777777" w:rsidR="004122E2" w:rsidRPr="00A76976" w:rsidRDefault="004122E2">
      <w:pPr>
        <w:spacing w:line="420" w:lineRule="auto"/>
        <w:ind w:left="482"/>
        <w:rPr>
          <w:rFonts w:ascii="宋体" w:hAnsi="宋体"/>
          <w:b/>
          <w:szCs w:val="21"/>
        </w:rPr>
      </w:pPr>
      <w:r w:rsidRPr="00A76976">
        <w:rPr>
          <w:rFonts w:ascii="宋体" w:hAnsi="宋体" w:hint="eastAsia"/>
          <w:b/>
          <w:szCs w:val="21"/>
        </w:rPr>
        <w:t>六、定义与解释</w:t>
      </w:r>
    </w:p>
    <w:p w14:paraId="1DA09682" w14:textId="77777777" w:rsidR="004122E2" w:rsidRPr="00A76976" w:rsidRDefault="004122E2">
      <w:pPr>
        <w:spacing w:line="420" w:lineRule="auto"/>
        <w:ind w:left="482"/>
        <w:rPr>
          <w:rFonts w:ascii="宋体" w:hAnsi="宋体"/>
          <w:szCs w:val="21"/>
        </w:rPr>
      </w:pPr>
      <w:r w:rsidRPr="00A76976">
        <w:rPr>
          <w:rFonts w:ascii="宋体" w:hAnsi="宋体" w:hint="eastAsia"/>
          <w:szCs w:val="21"/>
        </w:rPr>
        <w:t>本协议书中有关词语的含义与通用条款中赋予的定义与解释相同。</w:t>
      </w:r>
    </w:p>
    <w:p w14:paraId="34BAB28C" w14:textId="77777777" w:rsidR="004122E2" w:rsidRPr="00A76976" w:rsidRDefault="004122E2">
      <w:pPr>
        <w:spacing w:line="420" w:lineRule="auto"/>
        <w:ind w:left="482"/>
        <w:rPr>
          <w:rFonts w:ascii="宋体" w:hAnsi="宋体"/>
          <w:b/>
          <w:szCs w:val="21"/>
        </w:rPr>
      </w:pPr>
      <w:r w:rsidRPr="00A76976">
        <w:rPr>
          <w:rFonts w:ascii="宋体" w:hAnsi="宋体" w:hint="eastAsia"/>
          <w:b/>
          <w:szCs w:val="21"/>
        </w:rPr>
        <w:t>七、合同生效</w:t>
      </w:r>
    </w:p>
    <w:p w14:paraId="79607CF9" w14:textId="77777777" w:rsidR="004122E2" w:rsidRPr="00A76976" w:rsidRDefault="004122E2">
      <w:pPr>
        <w:spacing w:line="420" w:lineRule="auto"/>
        <w:ind w:left="482"/>
        <w:rPr>
          <w:rFonts w:ascii="宋体" w:hAnsi="宋体"/>
          <w:szCs w:val="21"/>
          <w:u w:val="single"/>
        </w:rPr>
      </w:pPr>
      <w:r w:rsidRPr="00A76976">
        <w:rPr>
          <w:rFonts w:ascii="宋体" w:hAnsi="宋体" w:hint="eastAsia"/>
          <w:szCs w:val="21"/>
        </w:rPr>
        <w:t>本合同在以下条件全部满足之后生效：</w:t>
      </w:r>
      <w:r w:rsidRPr="00A76976">
        <w:rPr>
          <w:rFonts w:ascii="宋体" w:hAnsi="宋体" w:hint="eastAsia"/>
          <w:szCs w:val="21"/>
          <w:u w:val="single"/>
        </w:rPr>
        <w:t xml:space="preserve">    发包人、承包人签</w:t>
      </w:r>
      <w:r w:rsidRPr="00A76976">
        <w:rPr>
          <w:rFonts w:ascii="宋体" w:hAnsi="宋体"/>
          <w:szCs w:val="21"/>
          <w:u w:val="single"/>
        </w:rPr>
        <w:t>字盖章</w:t>
      </w:r>
      <w:r w:rsidRPr="00A76976">
        <w:rPr>
          <w:rFonts w:ascii="宋体" w:hAnsi="宋体" w:hint="eastAsia"/>
          <w:szCs w:val="21"/>
          <w:u w:val="single"/>
        </w:rPr>
        <w:t>之</w:t>
      </w:r>
      <w:r w:rsidRPr="00A76976">
        <w:rPr>
          <w:rFonts w:ascii="宋体" w:hAnsi="宋体"/>
          <w:szCs w:val="21"/>
          <w:u w:val="single"/>
        </w:rPr>
        <w:t>日</w:t>
      </w:r>
      <w:r w:rsidRPr="00A76976">
        <w:rPr>
          <w:rFonts w:ascii="宋体" w:hAnsi="宋体" w:hint="eastAsia"/>
          <w:szCs w:val="21"/>
          <w:u w:val="single"/>
        </w:rPr>
        <w:t>起</w:t>
      </w:r>
      <w:r w:rsidRPr="00A76976">
        <w:rPr>
          <w:rFonts w:ascii="宋体" w:hAnsi="宋体"/>
          <w:szCs w:val="21"/>
          <w:u w:val="single"/>
        </w:rPr>
        <w:t>生效</w:t>
      </w:r>
      <w:r w:rsidRPr="00A76976">
        <w:rPr>
          <w:rFonts w:ascii="宋体" w:hAnsi="宋体" w:hint="eastAsia"/>
          <w:szCs w:val="21"/>
          <w:u w:val="single"/>
        </w:rPr>
        <w:t xml:space="preserve"> </w:t>
      </w:r>
    </w:p>
    <w:p w14:paraId="05A74DAD" w14:textId="77777777" w:rsidR="004122E2" w:rsidRPr="00A76976" w:rsidRDefault="004122E2">
      <w:pPr>
        <w:spacing w:line="420" w:lineRule="auto"/>
        <w:rPr>
          <w:rFonts w:ascii="宋体" w:hAnsi="宋体"/>
          <w:szCs w:val="21"/>
        </w:rPr>
      </w:pPr>
    </w:p>
    <w:p w14:paraId="7E5BAB01" w14:textId="77777777" w:rsidR="004122E2" w:rsidRPr="00A76976" w:rsidRDefault="004122E2">
      <w:pPr>
        <w:spacing w:line="420" w:lineRule="auto"/>
        <w:ind w:firstLine="480"/>
        <w:rPr>
          <w:rFonts w:ascii="宋体" w:hAnsi="宋体"/>
          <w:szCs w:val="21"/>
        </w:rPr>
      </w:pPr>
      <w:r w:rsidRPr="00A76976">
        <w:rPr>
          <w:rFonts w:ascii="宋体" w:hAnsi="宋体" w:hint="eastAsia"/>
          <w:szCs w:val="21"/>
        </w:rPr>
        <w:t xml:space="preserve">发包人：                         承包人： </w:t>
      </w:r>
    </w:p>
    <w:p w14:paraId="1DBC384E" w14:textId="77777777" w:rsidR="004122E2" w:rsidRPr="00A76976" w:rsidRDefault="004122E2">
      <w:pPr>
        <w:spacing w:line="420" w:lineRule="auto"/>
        <w:ind w:firstLineChars="250" w:firstLine="525"/>
        <w:rPr>
          <w:rFonts w:ascii="宋体" w:hAnsi="宋体"/>
          <w:szCs w:val="21"/>
        </w:rPr>
      </w:pPr>
      <w:r w:rsidRPr="00A76976">
        <w:rPr>
          <w:rFonts w:ascii="宋体" w:hAnsi="宋体" w:hint="eastAsia"/>
          <w:szCs w:val="21"/>
        </w:rPr>
        <w:t>（公章或合同专用章）               （公章或合同专用章）</w:t>
      </w:r>
    </w:p>
    <w:p w14:paraId="58C8D463" w14:textId="77777777" w:rsidR="004122E2" w:rsidRPr="00A76976" w:rsidRDefault="004122E2">
      <w:pPr>
        <w:spacing w:line="420" w:lineRule="auto"/>
        <w:rPr>
          <w:rFonts w:ascii="宋体" w:hAnsi="宋体"/>
          <w:szCs w:val="21"/>
        </w:rPr>
      </w:pPr>
    </w:p>
    <w:p w14:paraId="2B88C1D1" w14:textId="77777777" w:rsidR="004122E2" w:rsidRPr="00A76976" w:rsidRDefault="004122E2">
      <w:pPr>
        <w:spacing w:line="420" w:lineRule="auto"/>
        <w:ind w:firstLine="480"/>
        <w:rPr>
          <w:rFonts w:ascii="宋体" w:hAnsi="宋体"/>
          <w:szCs w:val="21"/>
        </w:rPr>
      </w:pPr>
      <w:r w:rsidRPr="00A76976">
        <w:rPr>
          <w:rFonts w:ascii="宋体" w:hAnsi="宋体" w:hint="eastAsia"/>
          <w:szCs w:val="21"/>
        </w:rPr>
        <w:t xml:space="preserve">法定代表人或其授权代表：         法定代表人或其授权代表：  </w:t>
      </w:r>
    </w:p>
    <w:p w14:paraId="38803F53" w14:textId="77777777" w:rsidR="004122E2" w:rsidRPr="00A76976" w:rsidRDefault="004122E2">
      <w:pPr>
        <w:spacing w:line="420" w:lineRule="auto"/>
        <w:ind w:firstLine="480"/>
        <w:rPr>
          <w:rFonts w:ascii="宋体" w:hAnsi="宋体"/>
          <w:szCs w:val="21"/>
        </w:rPr>
      </w:pPr>
      <w:r w:rsidRPr="00A76976">
        <w:rPr>
          <w:rFonts w:ascii="宋体" w:hAnsi="宋体" w:hint="eastAsia"/>
          <w:szCs w:val="21"/>
        </w:rPr>
        <w:t xml:space="preserve">   （签字）                         （签字）</w:t>
      </w:r>
    </w:p>
    <w:p w14:paraId="2B0A292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工商注册住所：　　</w:t>
      </w:r>
      <w:r w:rsidRPr="00A76976">
        <w:rPr>
          <w:rFonts w:ascii="宋体" w:hAnsi="宋体"/>
          <w:szCs w:val="21"/>
        </w:rPr>
        <w:t xml:space="preserve">                </w:t>
      </w:r>
      <w:r w:rsidRPr="00A76976">
        <w:rPr>
          <w:rFonts w:ascii="宋体" w:hAnsi="宋体" w:hint="eastAsia"/>
          <w:szCs w:val="21"/>
        </w:rPr>
        <w:t>工商注册住所：</w:t>
      </w:r>
    </w:p>
    <w:p w14:paraId="3FDA448B" w14:textId="77777777" w:rsidR="004122E2" w:rsidRPr="00A76976" w:rsidRDefault="004122E2">
      <w:pPr>
        <w:spacing w:line="420" w:lineRule="auto"/>
        <w:ind w:firstLineChars="200" w:firstLine="420"/>
        <w:rPr>
          <w:rFonts w:ascii="宋体" w:hAnsi="宋体"/>
          <w:bCs/>
          <w:szCs w:val="21"/>
        </w:rPr>
      </w:pPr>
      <w:r w:rsidRPr="00A76976">
        <w:rPr>
          <w:rFonts w:ascii="宋体" w:hAnsi="宋体" w:hint="eastAsia"/>
          <w:bCs/>
          <w:szCs w:val="21"/>
        </w:rPr>
        <w:t>企业组织机构代码：</w:t>
      </w:r>
      <w:r w:rsidRPr="00A76976">
        <w:rPr>
          <w:rFonts w:ascii="宋体" w:hAnsi="宋体"/>
          <w:bCs/>
          <w:szCs w:val="21"/>
        </w:rPr>
        <w:t xml:space="preserve">                </w:t>
      </w:r>
      <w:r w:rsidRPr="00A76976">
        <w:rPr>
          <w:rFonts w:ascii="宋体" w:hAnsi="宋体" w:hint="eastAsia"/>
          <w:bCs/>
          <w:szCs w:val="21"/>
        </w:rPr>
        <w:t>企业组织机构代码：</w:t>
      </w:r>
    </w:p>
    <w:p w14:paraId="33844DE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邮政编码：　　</w:t>
      </w:r>
      <w:r w:rsidRPr="00A76976">
        <w:rPr>
          <w:rFonts w:ascii="宋体" w:hAnsi="宋体"/>
          <w:szCs w:val="21"/>
        </w:rPr>
        <w:t xml:space="preserve">                    </w:t>
      </w:r>
      <w:r w:rsidRPr="00A76976">
        <w:rPr>
          <w:rFonts w:ascii="宋体" w:hAnsi="宋体" w:hint="eastAsia"/>
          <w:szCs w:val="21"/>
        </w:rPr>
        <w:t xml:space="preserve">邮政编码：　　</w:t>
      </w:r>
    </w:p>
    <w:p w14:paraId="75AC923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法定代表人：　　</w:t>
      </w:r>
      <w:r w:rsidRPr="00A76976">
        <w:rPr>
          <w:rFonts w:ascii="宋体" w:hAnsi="宋体"/>
          <w:szCs w:val="21"/>
        </w:rPr>
        <w:t xml:space="preserve">                  </w:t>
      </w:r>
      <w:r w:rsidRPr="00A76976">
        <w:rPr>
          <w:rFonts w:ascii="宋体" w:hAnsi="宋体" w:hint="eastAsia"/>
          <w:szCs w:val="21"/>
        </w:rPr>
        <w:t xml:space="preserve">法定代表人：　　　　</w:t>
      </w:r>
    </w:p>
    <w:p w14:paraId="7872543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授权代表：　　</w:t>
      </w:r>
      <w:r w:rsidRPr="00A76976">
        <w:rPr>
          <w:rFonts w:ascii="宋体" w:hAnsi="宋体"/>
          <w:szCs w:val="21"/>
        </w:rPr>
        <w:t xml:space="preserve">               </w:t>
      </w:r>
      <w:r w:rsidRPr="00A76976">
        <w:rPr>
          <w:rFonts w:ascii="宋体" w:hAnsi="宋体" w:hint="eastAsia"/>
          <w:szCs w:val="21"/>
        </w:rPr>
        <w:t xml:space="preserve">     授权代表：　　　　</w:t>
      </w:r>
    </w:p>
    <w:p w14:paraId="5516CFE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电　　话：　　</w:t>
      </w:r>
      <w:r w:rsidRPr="00A76976">
        <w:rPr>
          <w:rFonts w:ascii="宋体" w:hAnsi="宋体"/>
          <w:szCs w:val="21"/>
        </w:rPr>
        <w:t xml:space="preserve">                    </w:t>
      </w:r>
      <w:r w:rsidRPr="00A76976">
        <w:rPr>
          <w:rFonts w:ascii="宋体" w:hAnsi="宋体" w:hint="eastAsia"/>
          <w:szCs w:val="21"/>
        </w:rPr>
        <w:t xml:space="preserve">电　　话：　　　　</w:t>
      </w:r>
    </w:p>
    <w:p w14:paraId="6733853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传　　真：　　</w:t>
      </w:r>
      <w:r w:rsidRPr="00A76976">
        <w:rPr>
          <w:rFonts w:ascii="宋体" w:hAnsi="宋体"/>
          <w:szCs w:val="21"/>
        </w:rPr>
        <w:t xml:space="preserve">                    </w:t>
      </w:r>
      <w:r w:rsidRPr="00A76976">
        <w:rPr>
          <w:rFonts w:ascii="宋体" w:hAnsi="宋体" w:hint="eastAsia"/>
          <w:szCs w:val="21"/>
        </w:rPr>
        <w:t>传　　真：</w:t>
      </w:r>
    </w:p>
    <w:p w14:paraId="3E8BAD0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电子邮箱：</w:t>
      </w:r>
      <w:r w:rsidRPr="00A76976">
        <w:rPr>
          <w:rFonts w:ascii="宋体" w:hAnsi="宋体"/>
          <w:szCs w:val="21"/>
        </w:rPr>
        <w:t xml:space="preserve">                        </w:t>
      </w:r>
      <w:r w:rsidRPr="00A76976">
        <w:rPr>
          <w:rFonts w:ascii="宋体" w:hAnsi="宋体" w:hint="eastAsia"/>
          <w:szCs w:val="21"/>
        </w:rPr>
        <w:t xml:space="preserve">电子邮箱：　　　　</w:t>
      </w:r>
    </w:p>
    <w:p w14:paraId="0F7A025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开户银行：　　</w:t>
      </w:r>
      <w:r w:rsidRPr="00A76976">
        <w:rPr>
          <w:rFonts w:ascii="宋体" w:hAnsi="宋体"/>
          <w:szCs w:val="21"/>
        </w:rPr>
        <w:t xml:space="preserve">                    </w:t>
      </w:r>
      <w:r w:rsidRPr="00A76976">
        <w:rPr>
          <w:rFonts w:ascii="宋体" w:hAnsi="宋体" w:hint="eastAsia"/>
          <w:szCs w:val="21"/>
        </w:rPr>
        <w:t xml:space="preserve">开户银行：　　　　</w:t>
      </w:r>
    </w:p>
    <w:p w14:paraId="56B9B0A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账　　号：　　</w:t>
      </w:r>
      <w:r w:rsidRPr="00A76976">
        <w:rPr>
          <w:rFonts w:ascii="宋体" w:hAnsi="宋体"/>
          <w:szCs w:val="21"/>
        </w:rPr>
        <w:t xml:space="preserve">                    </w:t>
      </w:r>
      <w:r w:rsidRPr="00A76976">
        <w:rPr>
          <w:rFonts w:ascii="宋体" w:hAnsi="宋体" w:hint="eastAsia"/>
          <w:szCs w:val="21"/>
        </w:rPr>
        <w:t xml:space="preserve">账　　号：　　　　　</w:t>
      </w:r>
    </w:p>
    <w:p w14:paraId="2CBAF513" w14:textId="77777777" w:rsidR="004122E2" w:rsidRPr="00A76976" w:rsidRDefault="004122E2">
      <w:pPr>
        <w:spacing w:line="420" w:lineRule="auto"/>
        <w:ind w:firstLineChars="200" w:firstLine="420"/>
        <w:rPr>
          <w:rFonts w:ascii="宋体" w:hAnsi="宋体"/>
          <w:szCs w:val="21"/>
        </w:rPr>
      </w:pPr>
    </w:p>
    <w:p w14:paraId="1B589DCA" w14:textId="77777777" w:rsidR="004122E2" w:rsidRPr="00A76976" w:rsidRDefault="004122E2">
      <w:pPr>
        <w:spacing w:line="420" w:lineRule="auto"/>
        <w:ind w:firstLineChars="200" w:firstLine="420"/>
        <w:rPr>
          <w:rFonts w:ascii="宋体" w:hAnsi="宋体"/>
          <w:szCs w:val="21"/>
        </w:rPr>
      </w:pPr>
    </w:p>
    <w:p w14:paraId="31AA1797" w14:textId="77777777" w:rsidR="004122E2" w:rsidRPr="00A76976" w:rsidRDefault="004122E2">
      <w:pPr>
        <w:spacing w:line="420" w:lineRule="auto"/>
        <w:ind w:firstLineChars="200" w:firstLine="420"/>
        <w:rPr>
          <w:rFonts w:ascii="宋体" w:hAnsi="宋体"/>
          <w:szCs w:val="21"/>
        </w:rPr>
      </w:pPr>
    </w:p>
    <w:p w14:paraId="6557C116" w14:textId="77777777" w:rsidR="004122E2" w:rsidRPr="00A76976" w:rsidRDefault="004122E2">
      <w:pPr>
        <w:spacing w:line="420" w:lineRule="auto"/>
        <w:ind w:firstLineChars="200" w:firstLine="420"/>
        <w:rPr>
          <w:rFonts w:ascii="宋体" w:hAnsi="宋体"/>
          <w:szCs w:val="21"/>
        </w:rPr>
      </w:pPr>
    </w:p>
    <w:p w14:paraId="729762E6" w14:textId="77777777" w:rsidR="004122E2" w:rsidRPr="00A76976" w:rsidRDefault="004122E2">
      <w:pPr>
        <w:spacing w:line="420" w:lineRule="auto"/>
        <w:ind w:firstLineChars="200" w:firstLine="420"/>
        <w:rPr>
          <w:rFonts w:ascii="宋体" w:hAnsi="宋体"/>
          <w:szCs w:val="21"/>
        </w:rPr>
      </w:pPr>
    </w:p>
    <w:p w14:paraId="34B9FFB3" w14:textId="77777777" w:rsidR="004122E2" w:rsidRPr="00A76976" w:rsidRDefault="004122E2">
      <w:pPr>
        <w:spacing w:line="420" w:lineRule="auto"/>
        <w:ind w:firstLineChars="200" w:firstLine="420"/>
        <w:rPr>
          <w:rFonts w:ascii="宋体" w:hAnsi="宋体"/>
          <w:szCs w:val="21"/>
        </w:rPr>
      </w:pPr>
    </w:p>
    <w:p w14:paraId="5E935077" w14:textId="77777777" w:rsidR="004122E2" w:rsidRPr="00A76976" w:rsidRDefault="004122E2">
      <w:pPr>
        <w:spacing w:line="420" w:lineRule="auto"/>
        <w:ind w:firstLineChars="200" w:firstLine="420"/>
        <w:rPr>
          <w:rFonts w:ascii="宋体" w:hAnsi="宋体"/>
          <w:szCs w:val="21"/>
        </w:rPr>
      </w:pPr>
    </w:p>
    <w:p w14:paraId="5482C849" w14:textId="77777777" w:rsidR="004122E2" w:rsidRPr="00A76976" w:rsidRDefault="004122E2">
      <w:pPr>
        <w:spacing w:line="420" w:lineRule="auto"/>
        <w:jc w:val="center"/>
        <w:rPr>
          <w:rFonts w:ascii="宋体" w:hAnsi="宋体"/>
          <w:b/>
          <w:szCs w:val="21"/>
        </w:rPr>
      </w:pPr>
      <w:r w:rsidRPr="00A76976">
        <w:rPr>
          <w:rFonts w:ascii="宋体" w:hAnsi="宋体" w:hint="eastAsia"/>
          <w:b/>
          <w:szCs w:val="21"/>
        </w:rPr>
        <w:t>第二部分</w:t>
      </w:r>
      <w:r w:rsidRPr="00A76976">
        <w:rPr>
          <w:rFonts w:ascii="宋体" w:hAnsi="宋体"/>
          <w:b/>
          <w:szCs w:val="21"/>
        </w:rPr>
        <w:t xml:space="preserve"> </w:t>
      </w:r>
      <w:r w:rsidRPr="00A76976">
        <w:rPr>
          <w:rFonts w:ascii="宋体" w:hAnsi="宋体" w:hint="eastAsia"/>
          <w:b/>
          <w:szCs w:val="21"/>
        </w:rPr>
        <w:t xml:space="preserve"> 通用条款</w:t>
      </w:r>
    </w:p>
    <w:p w14:paraId="384A774E" w14:textId="77777777" w:rsidR="004122E2" w:rsidRPr="00A76976" w:rsidRDefault="004122E2">
      <w:pPr>
        <w:spacing w:line="420" w:lineRule="auto"/>
        <w:ind w:firstLineChars="200" w:firstLine="422"/>
        <w:rPr>
          <w:rFonts w:ascii="宋体" w:hAnsi="宋体"/>
          <w:szCs w:val="21"/>
        </w:rPr>
      </w:pPr>
      <w:r w:rsidRPr="00A76976">
        <w:rPr>
          <w:rFonts w:ascii="宋体" w:hAnsi="宋体" w:hint="eastAsia"/>
          <w:b/>
          <w:szCs w:val="21"/>
        </w:rPr>
        <w:t>第</w:t>
      </w:r>
      <w:r w:rsidRPr="00A76976">
        <w:rPr>
          <w:rFonts w:ascii="宋体" w:hAnsi="宋体"/>
          <w:b/>
          <w:szCs w:val="21"/>
        </w:rPr>
        <w:t>1</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 xml:space="preserve"> 一般规定</w:t>
      </w:r>
    </w:p>
    <w:p w14:paraId="1BCFBC90"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1.1  定义与解释</w:t>
      </w:r>
    </w:p>
    <w:p w14:paraId="0B818FE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  合同，指由第1.2.1项所述的各项文件所构成的整体。</w:t>
      </w:r>
    </w:p>
    <w:p w14:paraId="047A04C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1.1.2  通用条款，指合同当事人在履行工程总承包合同过程中所遵守的一般性条款，由本文件第1条至第20条组成。</w:t>
      </w:r>
    </w:p>
    <w:p w14:paraId="5816362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3  专用条款，指合同当事人根据工程总承包项目的具体情况，对通用条款进行细化、完善、补充、修改或另行约定，并同意共同遵守的条款。</w:t>
      </w:r>
    </w:p>
    <w:p w14:paraId="6728A40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4  工程总承包，指承包人受发包人委托，按照合同约定对工程建设项目的设计、采购、施工（含竣工试验）、试运行等阶段实行全过程或若干阶段</w:t>
      </w:r>
      <w:r w:rsidRPr="00A76976">
        <w:rPr>
          <w:rFonts w:ascii="宋体" w:hAnsi="宋体"/>
          <w:szCs w:val="21"/>
        </w:rPr>
        <w:t>的工程</w:t>
      </w:r>
      <w:r w:rsidRPr="00A76976">
        <w:rPr>
          <w:rFonts w:ascii="宋体" w:hAnsi="宋体" w:hint="eastAsia"/>
          <w:szCs w:val="21"/>
        </w:rPr>
        <w:t>承包。</w:t>
      </w:r>
    </w:p>
    <w:p w14:paraId="1D287D6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5  发包人，指在合同协议书中约定的，具有项目发包主体资格和支付工程价款能力的当事人或取得该当事人资格的合法继承人。</w:t>
      </w:r>
    </w:p>
    <w:p w14:paraId="356087E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6  承包人，指在合同协议书中约定的，被发包人接受的具有工程总承包主体资格的当事人，包括其合法继承人。</w:t>
      </w:r>
    </w:p>
    <w:p w14:paraId="53498EF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1.1.7  联合体，指经发包人同意由两个或两个以上法人或者其它组织组成的，作为工程承包人的临时机构，联合体各方向发包人承担连带责任。联合体各方应指定其中一方作为牵头人。</w:t>
      </w:r>
    </w:p>
    <w:p w14:paraId="47FD82F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8  分包人，指接受承包人根据合同约定对外分包的部分工程或服务的，具有相应资格的法人或其它组织。</w:t>
      </w:r>
    </w:p>
    <w:p w14:paraId="639678F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9  发包人代表，指发包人指定的履行本合同的代表。</w:t>
      </w:r>
    </w:p>
    <w:p w14:paraId="1EABE597"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10  监理人，指发包人委托的具有相应资质的工程监理单位。</w:t>
      </w:r>
    </w:p>
    <w:p w14:paraId="4393925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11  工程总监，指由监理人授权、负责履行监理合同的总监理工程师。</w:t>
      </w:r>
    </w:p>
    <w:p w14:paraId="0F63090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12  项目经理，指承包人按照合同约定任命的负责履行合同的代表。</w:t>
      </w:r>
    </w:p>
    <w:p w14:paraId="655EF69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13  工程，指永久性工程和</w:t>
      </w:r>
      <w:r w:rsidRPr="00A76976">
        <w:rPr>
          <w:rFonts w:ascii="宋体" w:hAnsi="宋体"/>
          <w:szCs w:val="21"/>
        </w:rPr>
        <w:t>（</w:t>
      </w:r>
      <w:r w:rsidRPr="00A76976">
        <w:rPr>
          <w:rFonts w:ascii="宋体" w:hAnsi="宋体" w:hint="eastAsia"/>
          <w:szCs w:val="21"/>
        </w:rPr>
        <w:t>或）临时性工程。</w:t>
      </w:r>
    </w:p>
    <w:p w14:paraId="0726C18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1.1.14  永久性工程，指承包人根据合同约定，进行设计、施工、竣工试验、竣工后试验和试运行考核并交付发包人进行生产操作或使用的工程。</w:t>
      </w:r>
    </w:p>
    <w:p w14:paraId="74DBBE4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15  单项工程，指专用条件中列明的具有某项独立功能的工程单元，是永久性工程的组成部分。</w:t>
      </w:r>
      <w:r w:rsidRPr="00A76976">
        <w:rPr>
          <w:rFonts w:ascii="宋体" w:hAnsi="宋体"/>
          <w:szCs w:val="21"/>
        </w:rPr>
        <w:t xml:space="preserve"> </w:t>
      </w:r>
    </w:p>
    <w:p w14:paraId="2D204A6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16  临时性工程，指为实施、完成永久性工程及修补任何质量缺陷，在现场所需搭建的临时建筑物、构筑物，以及不构成永久性工程实体的其它临时设施。</w:t>
      </w:r>
    </w:p>
    <w:p w14:paraId="4AD3B86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17  现场或场地，指合同约定的由发包人提供的用于承包人现场办公，工程物资、机具设施存放和工程实施的任何地点。</w:t>
      </w:r>
    </w:p>
    <w:p w14:paraId="3756E10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1.1.18  项目基础资料，指发包人提供给承包人的经有关部门对项目批准或核准的文件、报告（如选厂报告、资源报告、勘察报告等）、资料（如气象、水文、地质等）、协议（如原料、燃料、水、电、气、运输等）和有关数据等，以及设计所需的其它基础资料。</w:t>
      </w:r>
    </w:p>
    <w:p w14:paraId="1B0287B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19  现场障碍资料，指发包人需向承包人提供的进行工程设计、现场施工所需的地上和地下已有的建筑物、构筑物、线缆、管道、受保护的古建筑、古树木等坐标方位、数据和其它相关资料。</w:t>
      </w:r>
    </w:p>
    <w:p w14:paraId="4B1CE1E7"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20  设计阶段，指规划设计、总体设计、初步设计、技术设计和施工图设计等阶段。设计阶段的组成，视项目情况而定。</w:t>
      </w:r>
    </w:p>
    <w:p w14:paraId="2E1328C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1.1.21  工程物资，指设计文件规定的将构成永久性工程实体的设备、材料和部件，以及进行竣工试验和竣工后试验所需的材料等。</w:t>
      </w:r>
    </w:p>
    <w:p w14:paraId="300FDCD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22  施工，指承包人把设计文件转化为永久性工程的过程，包括土建、安装和竣工试验等作业。</w:t>
      </w:r>
    </w:p>
    <w:p w14:paraId="6B9804B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23  竣工试验，指工程和（或）单项工程被发包人接收前，应由承包人负责进行的机械、设备、部件、线缆和管道能性能试验。</w:t>
      </w:r>
    </w:p>
    <w:p w14:paraId="41F8B2F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1.1.24  变更，指在不改变工程功能和规模的情况下，发包人书面通知或书面批准的，对工程所作的任何更改。</w:t>
      </w:r>
    </w:p>
    <w:p w14:paraId="7CF5D40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25  施工竣工，指工程已按合同约定和设计要求完成土建、安装，并通过竣工试验。</w:t>
      </w:r>
    </w:p>
    <w:p w14:paraId="7DD4739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26  工程接收，指工程和（或）单项工程通过竣工试验后，为使发包人的操作人员、使用人员进入岗位进行竣工后试验、试运行准备，由承包人与发包人进行工程交接，并由发包人颁发接收证书的过程。</w:t>
      </w:r>
    </w:p>
    <w:p w14:paraId="5A62B6A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27  竣工后试验，指工程被发包人接收后，按合同约定由发包人自行或在发包人组织领导下由承包人指导进行的工程的生产和（或）使用功能试验。</w:t>
      </w:r>
    </w:p>
    <w:p w14:paraId="18050B7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28  试运行考核，指根据合同约定，在工程完成竣工试验后，由发包人自行或在发包人的组织领导下由承包人指导下进行的包括合同目标考核验收在内的全部试验。</w:t>
      </w:r>
    </w:p>
    <w:p w14:paraId="1494B66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1.1.29  考核验收证书，指试运行考核的全部试验完成并通过验收后，由发包人签发的验收证书。</w:t>
      </w:r>
    </w:p>
    <w:p w14:paraId="282785A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30  工程竣工验收，指承包人接到考核验收证书、完成扫尾工程和缺陷修复，并按合同约定提交竣工验收报告、竣工资料、竣工结算资料，由发包人组织的工程结算与验收。</w:t>
      </w:r>
    </w:p>
    <w:p w14:paraId="0F3E725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1.1.31  合同期限，指从合同生效之日起，至双方在合同下的义务履行完毕之日止的期间。</w:t>
      </w:r>
    </w:p>
    <w:p w14:paraId="69B643C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1.1.32  基准日期，指递交投标文件截止日期之前</w:t>
      </w:r>
      <w:r w:rsidRPr="00A76976">
        <w:rPr>
          <w:rFonts w:ascii="宋体" w:hAnsi="宋体"/>
          <w:szCs w:val="21"/>
        </w:rPr>
        <w:t>3</w:t>
      </w:r>
      <w:r w:rsidRPr="00A76976">
        <w:rPr>
          <w:rFonts w:ascii="宋体" w:hAnsi="宋体" w:hint="eastAsia"/>
          <w:szCs w:val="21"/>
        </w:rPr>
        <w:t>0日的日期。</w:t>
      </w:r>
    </w:p>
    <w:p w14:paraId="105436D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1.1.33  项目进度计划，指自合同生效之日起，按合同约定的工程全部实施阶段（包括设计、采购、施工、竣工试验、工程接收、竣工后试验至试运行考核等阶段）或若干实施阶段的时间计划安排。</w:t>
      </w:r>
    </w:p>
    <w:p w14:paraId="09C98DE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34  施工开工日期，指合同协议书中约定的，承包人开始现场施工的绝对日期或相对日期。</w:t>
      </w:r>
    </w:p>
    <w:p w14:paraId="1454E987"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35  竣工日期，指合同协议书中约定的，由承包人完成工程施工（含竣工试验）的绝对日期或相对日期，包括按合同约定的任何延长日期。</w:t>
      </w:r>
    </w:p>
    <w:p w14:paraId="188F8C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1.1.36  绝对日期，指以公历年、月、日所表明的具体期限。</w:t>
      </w:r>
    </w:p>
    <w:p w14:paraId="55FBB3E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1.1.37  相对日期，指以公历天数表明的具体期限。</w:t>
      </w:r>
    </w:p>
    <w:p w14:paraId="3432343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1.1.38  关键路径，指项目进度计划中直接影响到竣工日期的时间计划线路。该关键路径由合同双方在讨论项目进度计划时商定。</w:t>
      </w:r>
    </w:p>
    <w:p w14:paraId="050AB0E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39  日、月、年，指公历的日、月、年。本合同中所使用的任何期间的起点均指相应事件发生之日的下一日</w:t>
      </w:r>
      <w:r w:rsidRPr="00A76976">
        <w:rPr>
          <w:rFonts w:ascii="宋体" w:hAnsi="宋体"/>
          <w:szCs w:val="21"/>
        </w:rPr>
        <w:t>。</w:t>
      </w:r>
      <w:r w:rsidRPr="00A76976">
        <w:rPr>
          <w:rFonts w:ascii="宋体" w:hAnsi="宋体" w:hint="eastAsia"/>
          <w:szCs w:val="21"/>
        </w:rPr>
        <w:t>如果任何时间的起算是以某一期间届满为条件，则起算点为该期间届满之日的下一日。任何期间的到期日均为该期间届满之日的当日</w:t>
      </w:r>
      <w:r w:rsidRPr="00A76976">
        <w:rPr>
          <w:rFonts w:ascii="宋体" w:hAnsi="宋体"/>
          <w:szCs w:val="21"/>
        </w:rPr>
        <w:t>。</w:t>
      </w:r>
    </w:p>
    <w:p w14:paraId="0632206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1.1.40  工作日，指除中国法定节假日之外的其它公历日。</w:t>
      </w:r>
    </w:p>
    <w:p w14:paraId="4C11107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41  合同价格，指合同协议书中约定的、承包人进行设计、采购、施工、竣工试验、竣工后试验、试运行考核和服务等工作的价款。</w:t>
      </w:r>
    </w:p>
    <w:p w14:paraId="45B270C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42  合同价格调整，指依据法律及合同约定需要增减的费用而对合同价格进行的相应调整。</w:t>
      </w:r>
    </w:p>
    <w:p w14:paraId="699DC60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1.1.43  合同总价，指根据合同约定，经调整后的合同结算价格。     </w:t>
      </w:r>
    </w:p>
    <w:p w14:paraId="64C1FF4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1.1.44  预付款，是指根据合同约定，由发包人预先支付给承包人的款项。</w:t>
      </w:r>
    </w:p>
    <w:p w14:paraId="016B751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 xml:space="preserve">45  </w:t>
      </w:r>
      <w:r w:rsidRPr="00A76976">
        <w:rPr>
          <w:rFonts w:ascii="宋体" w:hAnsi="宋体"/>
          <w:szCs w:val="21"/>
        </w:rPr>
        <w:t>工程进度款，指发包人</w:t>
      </w:r>
      <w:r w:rsidRPr="00A76976">
        <w:rPr>
          <w:rFonts w:ascii="宋体" w:hAnsi="宋体" w:hint="eastAsia"/>
          <w:szCs w:val="21"/>
        </w:rPr>
        <w:t>根据合同约定的支付内容、支付条件，分期向承包人</w:t>
      </w:r>
      <w:r w:rsidRPr="00A76976">
        <w:rPr>
          <w:rFonts w:ascii="宋体" w:hAnsi="宋体"/>
          <w:szCs w:val="21"/>
        </w:rPr>
        <w:t>支付</w:t>
      </w:r>
      <w:r w:rsidRPr="00A76976">
        <w:rPr>
          <w:rFonts w:ascii="宋体" w:hAnsi="宋体" w:hint="eastAsia"/>
          <w:szCs w:val="21"/>
        </w:rPr>
        <w:t>的设计、采购、施工和竣工试验的进度款，及竣工后试验和试运行考核的服务费以及工程总承包管理费等</w:t>
      </w:r>
      <w:r w:rsidRPr="00A76976">
        <w:rPr>
          <w:rFonts w:ascii="宋体" w:hAnsi="宋体"/>
          <w:szCs w:val="21"/>
        </w:rPr>
        <w:t>款</w:t>
      </w:r>
      <w:r w:rsidRPr="00A76976">
        <w:rPr>
          <w:rFonts w:ascii="宋体" w:hAnsi="宋体" w:hint="eastAsia"/>
          <w:szCs w:val="21"/>
        </w:rPr>
        <w:t>项</w:t>
      </w:r>
      <w:r w:rsidRPr="00A76976">
        <w:rPr>
          <w:rFonts w:ascii="宋体" w:hAnsi="宋体"/>
          <w:szCs w:val="21"/>
        </w:rPr>
        <w:t>。</w:t>
      </w:r>
    </w:p>
    <w:p w14:paraId="127746C7"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46  工程质量保修责任书，指依据有关质量保修的法律规定，发包人与承包人就工程质量保修相关事宜所签订的协议。</w:t>
      </w:r>
    </w:p>
    <w:p w14:paraId="04E2F0D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47  缺陷责任保修金，指按合同约定发包人从工程进度款中暂时扣除的，作为承包人在施工过程及缺陷责任期内履行缺陷责任担保的金额。</w:t>
      </w:r>
    </w:p>
    <w:p w14:paraId="113E8EC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1.1.48  缺陷责任期，指承包人按合同约定承担缺陷保修责任的期间，一般应为1</w:t>
      </w:r>
      <w:r w:rsidRPr="00A76976">
        <w:rPr>
          <w:rFonts w:ascii="宋体" w:hAnsi="宋体"/>
          <w:szCs w:val="21"/>
        </w:rPr>
        <w:t>2</w:t>
      </w:r>
      <w:r w:rsidRPr="00A76976">
        <w:rPr>
          <w:rFonts w:ascii="宋体" w:hAnsi="宋体" w:hint="eastAsia"/>
          <w:szCs w:val="21"/>
        </w:rPr>
        <w:t>个月。因缺陷责任的延长，最长不超过</w:t>
      </w:r>
      <w:r w:rsidRPr="00A76976">
        <w:rPr>
          <w:rFonts w:ascii="宋体" w:hAnsi="宋体"/>
          <w:szCs w:val="21"/>
        </w:rPr>
        <w:t>24</w:t>
      </w:r>
      <w:r w:rsidRPr="00A76976">
        <w:rPr>
          <w:rFonts w:ascii="宋体" w:hAnsi="宋体" w:hint="eastAsia"/>
          <w:szCs w:val="21"/>
        </w:rPr>
        <w:t>个月。具体期限在专用条款约定</w:t>
      </w:r>
      <w:r w:rsidRPr="00A76976">
        <w:rPr>
          <w:rFonts w:ascii="宋体" w:hAnsi="宋体"/>
          <w:szCs w:val="21"/>
        </w:rPr>
        <w:t>。</w:t>
      </w:r>
    </w:p>
    <w:p w14:paraId="27F87DF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1.1.49  书面形式，指合同书、信件和数据电文等可以有形地表现所载内容的形式。数据电文包括：电传、传真、电子数据交换和电子邮件。</w:t>
      </w:r>
    </w:p>
    <w:p w14:paraId="03052CC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w:t>
      </w:r>
      <w:r w:rsidRPr="00A76976">
        <w:rPr>
          <w:rFonts w:ascii="宋体" w:hAnsi="宋体" w:hint="eastAsia"/>
          <w:szCs w:val="21"/>
        </w:rPr>
        <w:t>50  违约责任，指合同一方不履行合同义务或履行合同义务不符合合同约定所须承担的责任。</w:t>
      </w:r>
    </w:p>
    <w:p w14:paraId="7892DD4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1.1.51  不可抗力，指不能预见、不能避免并不能克服的客观情况，具体情形由双方在专用条款中约定。</w:t>
      </w:r>
    </w:p>
    <w:p w14:paraId="353F402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1.1.52  根据本合同工程的特点，需补充约定的其它定义。在专用条款中约定。</w:t>
      </w:r>
    </w:p>
    <w:p w14:paraId="568DD5A3"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1.2</w:t>
      </w:r>
      <w:r w:rsidRPr="00A76976">
        <w:rPr>
          <w:rFonts w:ascii="宋体" w:hAnsi="宋体" w:hint="eastAsia"/>
          <w:b/>
          <w:szCs w:val="21"/>
        </w:rPr>
        <w:t xml:space="preserve">  合同文件</w:t>
      </w:r>
    </w:p>
    <w:p w14:paraId="1A49BF8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1.2.1</w:t>
      </w:r>
      <w:r w:rsidRPr="00A76976">
        <w:rPr>
          <w:rFonts w:ascii="宋体" w:hAnsi="宋体" w:hint="eastAsia"/>
          <w:szCs w:val="21"/>
        </w:rPr>
        <w:t xml:space="preserve"> 合同文件的组成。</w:t>
      </w:r>
      <w:r w:rsidRPr="00A76976">
        <w:rPr>
          <w:rFonts w:ascii="宋体" w:hAnsi="宋体"/>
          <w:szCs w:val="21"/>
        </w:rPr>
        <w:t>合同文件相互解释，互为说明。除专用条款另有约定外，组成本合同的文件及优先解释顺序如下：</w:t>
      </w:r>
    </w:p>
    <w:p w14:paraId="1A44AA4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w:t>
      </w:r>
      <w:r w:rsidRPr="00A76976">
        <w:rPr>
          <w:rFonts w:ascii="宋体" w:hAnsi="宋体"/>
          <w:szCs w:val="21"/>
        </w:rPr>
        <w:t>本合同协议书</w:t>
      </w:r>
      <w:r w:rsidRPr="00A76976">
        <w:rPr>
          <w:rFonts w:ascii="宋体" w:hAnsi="宋体"/>
          <w:szCs w:val="21"/>
        </w:rPr>
        <w:br/>
        <w:t xml:space="preserve">　　（</w:t>
      </w: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本合同专用条款</w:t>
      </w:r>
      <w:r w:rsidRPr="00A76976">
        <w:rPr>
          <w:rFonts w:ascii="宋体" w:hAnsi="宋体"/>
          <w:szCs w:val="21"/>
        </w:rPr>
        <w:br w:type="textWrapping" w:clear="all"/>
        <w:t xml:space="preserve">　　（</w:t>
      </w:r>
      <w:r w:rsidRPr="00A76976">
        <w:rPr>
          <w:rFonts w:ascii="宋体" w:hAnsi="宋体" w:hint="eastAsia"/>
          <w:szCs w:val="21"/>
        </w:rPr>
        <w:t>3</w:t>
      </w:r>
      <w:r w:rsidRPr="00A76976">
        <w:rPr>
          <w:rFonts w:ascii="宋体" w:hAnsi="宋体"/>
          <w:szCs w:val="21"/>
        </w:rPr>
        <w:t>）中标通知书</w:t>
      </w:r>
      <w:r w:rsidRPr="00A76976">
        <w:rPr>
          <w:rFonts w:ascii="宋体" w:hAnsi="宋体"/>
          <w:szCs w:val="21"/>
        </w:rPr>
        <w:br/>
        <w:t xml:space="preserve">　　（</w:t>
      </w: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招</w:t>
      </w:r>
      <w:r w:rsidRPr="00A76976">
        <w:rPr>
          <w:rFonts w:ascii="宋体" w:hAnsi="宋体"/>
          <w:szCs w:val="21"/>
        </w:rPr>
        <w:t>投标</w:t>
      </w:r>
      <w:r w:rsidRPr="00A76976">
        <w:rPr>
          <w:rFonts w:ascii="宋体" w:hAnsi="宋体" w:hint="eastAsia"/>
          <w:szCs w:val="21"/>
        </w:rPr>
        <w:t>文件</w:t>
      </w:r>
      <w:r w:rsidRPr="00A76976">
        <w:rPr>
          <w:rFonts w:ascii="宋体" w:hAnsi="宋体"/>
          <w:szCs w:val="21"/>
        </w:rPr>
        <w:t>及其附件</w:t>
      </w:r>
      <w:r w:rsidRPr="00A76976">
        <w:rPr>
          <w:rFonts w:ascii="宋体" w:hAnsi="宋体"/>
          <w:szCs w:val="21"/>
        </w:rPr>
        <w:br/>
        <w:t xml:space="preserve">　　（</w:t>
      </w:r>
      <w:r w:rsidRPr="00A76976">
        <w:rPr>
          <w:rFonts w:ascii="宋体" w:hAnsi="宋体" w:hint="eastAsia"/>
          <w:szCs w:val="21"/>
        </w:rPr>
        <w:t>5</w:t>
      </w:r>
      <w:r w:rsidRPr="00A76976">
        <w:rPr>
          <w:rFonts w:ascii="宋体" w:hAnsi="宋体"/>
          <w:szCs w:val="21"/>
        </w:rPr>
        <w:t>）本合同</w:t>
      </w:r>
      <w:r w:rsidRPr="00A76976">
        <w:rPr>
          <w:rFonts w:ascii="宋体" w:hAnsi="宋体" w:hint="eastAsia"/>
          <w:szCs w:val="21"/>
        </w:rPr>
        <w:t>通用</w:t>
      </w:r>
      <w:r w:rsidRPr="00A76976">
        <w:rPr>
          <w:rFonts w:ascii="宋体" w:hAnsi="宋体"/>
          <w:szCs w:val="21"/>
        </w:rPr>
        <w:t>条款</w:t>
      </w:r>
      <w:r w:rsidRPr="00A76976">
        <w:rPr>
          <w:rFonts w:ascii="宋体" w:hAnsi="宋体"/>
          <w:szCs w:val="21"/>
        </w:rPr>
        <w:br/>
        <w:t xml:space="preserve">　　（</w:t>
      </w:r>
      <w:r w:rsidRPr="00A76976">
        <w:rPr>
          <w:rFonts w:ascii="宋体" w:hAnsi="宋体" w:hint="eastAsia"/>
          <w:szCs w:val="21"/>
        </w:rPr>
        <w:t>6</w:t>
      </w:r>
      <w:r w:rsidRPr="00A76976">
        <w:rPr>
          <w:rFonts w:ascii="宋体" w:hAnsi="宋体"/>
          <w:szCs w:val="21"/>
        </w:rPr>
        <w:t>）合同</w:t>
      </w:r>
      <w:r w:rsidRPr="00A76976">
        <w:rPr>
          <w:rFonts w:ascii="宋体" w:hAnsi="宋体" w:hint="eastAsia"/>
          <w:szCs w:val="21"/>
        </w:rPr>
        <w:t>附件</w:t>
      </w:r>
      <w:r w:rsidRPr="00A76976">
        <w:rPr>
          <w:rFonts w:ascii="宋体" w:hAnsi="宋体"/>
          <w:szCs w:val="21"/>
        </w:rPr>
        <w:br/>
        <w:t xml:space="preserve">　　（</w:t>
      </w:r>
      <w:r w:rsidRPr="00A76976">
        <w:rPr>
          <w:rFonts w:ascii="宋体" w:hAnsi="宋体" w:hint="eastAsia"/>
          <w:szCs w:val="21"/>
        </w:rPr>
        <w:t>7</w:t>
      </w:r>
      <w:r w:rsidRPr="00A76976">
        <w:rPr>
          <w:rFonts w:ascii="宋体" w:hAnsi="宋体"/>
          <w:szCs w:val="21"/>
        </w:rPr>
        <w:t>）标准、规范及有关技术文件</w:t>
      </w:r>
      <w:r w:rsidRPr="00A76976">
        <w:rPr>
          <w:rFonts w:ascii="宋体" w:hAnsi="宋体"/>
          <w:szCs w:val="21"/>
        </w:rPr>
        <w:br/>
        <w:t xml:space="preserve">　　（</w:t>
      </w:r>
      <w:r w:rsidRPr="00A76976">
        <w:rPr>
          <w:rFonts w:ascii="宋体" w:hAnsi="宋体" w:hint="eastAsia"/>
          <w:szCs w:val="21"/>
        </w:rPr>
        <w:t>8</w:t>
      </w:r>
      <w:r w:rsidRPr="00A76976">
        <w:rPr>
          <w:rFonts w:ascii="宋体" w:hAnsi="宋体"/>
          <w:szCs w:val="21"/>
        </w:rPr>
        <w:t>）</w:t>
      </w:r>
      <w:r w:rsidRPr="00A76976">
        <w:rPr>
          <w:rFonts w:ascii="宋体" w:hAnsi="宋体" w:hint="eastAsia"/>
          <w:szCs w:val="21"/>
        </w:rPr>
        <w:t>设计文件、资料和</w:t>
      </w:r>
      <w:r w:rsidRPr="00A76976">
        <w:rPr>
          <w:rFonts w:ascii="宋体" w:hAnsi="宋体"/>
          <w:szCs w:val="21"/>
        </w:rPr>
        <w:t>图纸</w:t>
      </w:r>
      <w:r w:rsidRPr="00A76976">
        <w:rPr>
          <w:rFonts w:ascii="宋体" w:hAnsi="宋体"/>
          <w:szCs w:val="21"/>
        </w:rPr>
        <w:br/>
        <w:t xml:space="preserve">　　</w:t>
      </w:r>
      <w:r w:rsidRPr="00A76976">
        <w:rPr>
          <w:rFonts w:ascii="宋体" w:hAnsi="宋体" w:hint="eastAsia"/>
          <w:szCs w:val="21"/>
        </w:rPr>
        <w:t>（9）双方约定构成合同组成部分的其它文件</w:t>
      </w:r>
    </w:p>
    <w:p w14:paraId="57454DA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双方在履行合同过程中形成的双方授权代表签署的会议纪要、备忘录、补充文件、变更和洽商等书面形式的文件构成本合同的组成部分。</w:t>
      </w:r>
    </w:p>
    <w:p w14:paraId="18C0835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1.2.2</w:t>
      </w:r>
      <w:r w:rsidRPr="00A76976">
        <w:rPr>
          <w:rFonts w:ascii="宋体" w:hAnsi="宋体" w:hint="eastAsia"/>
          <w:szCs w:val="21"/>
        </w:rPr>
        <w:t xml:space="preserve"> 当合同文件的条款内容含糊不清或不相一致，并且不能依据合同约定的解释顺序阐述清楚时，在不影响工程正常进行的情况下，由当事人协商解决，当事人经协商未能达成一致，根据</w:t>
      </w:r>
      <w:r w:rsidRPr="00A76976">
        <w:rPr>
          <w:rFonts w:ascii="宋体" w:hAnsi="宋体"/>
          <w:szCs w:val="21"/>
        </w:rPr>
        <w:t>16.3</w:t>
      </w:r>
      <w:r w:rsidRPr="00A76976">
        <w:rPr>
          <w:rFonts w:ascii="宋体" w:hAnsi="宋体" w:hint="eastAsia"/>
          <w:szCs w:val="21"/>
        </w:rPr>
        <w:t>款关于争议和裁决的约定解决。</w:t>
      </w:r>
    </w:p>
    <w:p w14:paraId="2C7B76A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1.2.3 合同中的条款标题仅为阅读方便，不作为对合同条款进行解释的依据。</w:t>
      </w:r>
    </w:p>
    <w:p w14:paraId="17829FAF"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1.3</w:t>
      </w:r>
      <w:r w:rsidRPr="00A76976">
        <w:rPr>
          <w:rFonts w:ascii="宋体" w:hAnsi="宋体" w:hint="eastAsia"/>
          <w:b/>
          <w:szCs w:val="21"/>
        </w:rPr>
        <w:t xml:space="preserve">  语言文字</w:t>
      </w:r>
    </w:p>
    <w:p w14:paraId="0934C1F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合同文件以中国的汉语简体语言文字编写、解释和说明。合同当事人在专用条款约定使用两种及以上语言时，汉语为优先解释和说明本合同的主导语言。</w:t>
      </w:r>
    </w:p>
    <w:p w14:paraId="4801B57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在少数民族地区，当事人可以约定使用少数民族语言编写、解释和说明本合同文件。</w:t>
      </w:r>
    </w:p>
    <w:p w14:paraId="049C3BF4"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1.4</w:t>
      </w:r>
      <w:r w:rsidRPr="00A76976">
        <w:rPr>
          <w:rFonts w:ascii="宋体" w:hAnsi="宋体" w:hint="eastAsia"/>
          <w:b/>
          <w:szCs w:val="21"/>
        </w:rPr>
        <w:t xml:space="preserve">  适用法律</w:t>
      </w:r>
    </w:p>
    <w:p w14:paraId="78B4B45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14:paraId="4776558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在基准日期之后，因法律变化导致承包人的费用增加的，发包人应合理增加合同价格；如果因法律变化导致关键路径工期延误的，应合理延长工期。</w:t>
      </w:r>
    </w:p>
    <w:p w14:paraId="21BAF3D5"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1.5</w:t>
      </w:r>
      <w:r w:rsidRPr="00A76976">
        <w:rPr>
          <w:rFonts w:ascii="宋体" w:hAnsi="宋体" w:hint="eastAsia"/>
          <w:b/>
          <w:szCs w:val="21"/>
        </w:rPr>
        <w:t xml:space="preserve">  标准、规范</w:t>
      </w:r>
    </w:p>
    <w:p w14:paraId="1C28EE2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1.5.1</w:t>
      </w:r>
      <w:r w:rsidRPr="00A76976">
        <w:rPr>
          <w:rFonts w:ascii="宋体" w:hAnsi="宋体" w:hint="eastAsia"/>
          <w:szCs w:val="21"/>
        </w:rPr>
        <w:t xml:space="preserve">  适用于本工程的国家标准规范、和（或）行业标准规范、和（或）工程所在地方的标准规范、和（或）企业标准规范的名称（或编号），在专用条款中约定。</w:t>
      </w:r>
    </w:p>
    <w:p w14:paraId="6945E5E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w:t>
      </w:r>
      <w:r w:rsidRPr="00A76976">
        <w:rPr>
          <w:rFonts w:ascii="宋体" w:hAnsi="宋体" w:hint="eastAsia"/>
          <w:szCs w:val="21"/>
        </w:rPr>
        <w:t>2  发包人使用国外标准、规范的，负责提供原文版本和中文译本，并在专用条款中约定提供的标准、规范的名称、份数和时间。</w:t>
      </w:r>
    </w:p>
    <w:p w14:paraId="39909EB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w:t>
      </w:r>
      <w:r w:rsidRPr="00A76976">
        <w:rPr>
          <w:rFonts w:ascii="宋体" w:hAnsi="宋体" w:hint="eastAsia"/>
          <w:szCs w:val="21"/>
        </w:rPr>
        <w:t>3  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14:paraId="7C24976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1.5.4在基准日期之后，因国家颁布新的强制性规范、标准导致承包人的费用增加的，发包人应合理增加合同价格；导致关键路径工期延误的，发包人应合理延长工期</w:t>
      </w:r>
      <w:r w:rsidRPr="00A76976">
        <w:rPr>
          <w:rFonts w:ascii="宋体" w:hAnsi="宋体"/>
          <w:szCs w:val="21"/>
        </w:rPr>
        <w:t>。</w:t>
      </w:r>
    </w:p>
    <w:p w14:paraId="22D07574"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1.6  保密事项</w:t>
      </w:r>
    </w:p>
    <w:p w14:paraId="3236978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sidRPr="00A76976">
        <w:rPr>
          <w:rFonts w:ascii="宋体" w:hAnsi="宋体"/>
          <w:szCs w:val="21"/>
        </w:rPr>
        <w:t>。</w:t>
      </w:r>
    </w:p>
    <w:p w14:paraId="735F7B84"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2</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发包人</w:t>
      </w:r>
    </w:p>
    <w:p w14:paraId="31126B9E"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2.1</w:t>
      </w:r>
      <w:r w:rsidRPr="00A76976">
        <w:rPr>
          <w:rFonts w:ascii="宋体" w:hAnsi="宋体" w:hint="eastAsia"/>
          <w:b/>
          <w:szCs w:val="21"/>
        </w:rPr>
        <w:t xml:space="preserve">  发包人的主要权利和义务</w:t>
      </w:r>
    </w:p>
    <w:p w14:paraId="2AB75F3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2.1.1  负责办理项目的审批、核准或备案手续，取得项目用地的使用权，完成拆迁补偿工作，使项目具备法律规定的及合同约定的开工条件，并提供立项文件</w:t>
      </w:r>
      <w:r w:rsidRPr="00A76976">
        <w:rPr>
          <w:rFonts w:ascii="宋体" w:hAnsi="宋体"/>
          <w:szCs w:val="21"/>
        </w:rPr>
        <w:t>。</w:t>
      </w:r>
    </w:p>
    <w:p w14:paraId="57CBCFF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2.1.2  履行合同中约定的合同价格调整、付款、竣工结算义务。</w:t>
      </w:r>
    </w:p>
    <w:p w14:paraId="40F6FA0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2.1.3  有权按照合同约定和适用法律关于安全、质量、环境保护和职业健康等强制性标准、规范的规定，对承包人的设计、采购、施工、竣工试验等实施工作提议、修改和变更，但不得违反国家强制性标准、规范的规定。</w:t>
      </w:r>
    </w:p>
    <w:p w14:paraId="5DE36FB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2.1.4  有权根据合同约定，对因承包人原因给发包人带来的任何损失和损害，提出赔偿。</w:t>
      </w:r>
    </w:p>
    <w:p w14:paraId="79423CC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2.1.5  发包人认为必要时，有权以书面形式发出暂停通知</w:t>
      </w:r>
      <w:r w:rsidRPr="00A76976">
        <w:rPr>
          <w:rFonts w:ascii="宋体" w:hAnsi="宋体"/>
          <w:szCs w:val="21"/>
        </w:rPr>
        <w:t>。</w:t>
      </w:r>
      <w:r w:rsidRPr="00A76976">
        <w:rPr>
          <w:rFonts w:ascii="宋体" w:hAnsi="宋体" w:hint="eastAsia"/>
          <w:szCs w:val="21"/>
        </w:rPr>
        <w:t>其中，因发包人原因造成的暂停，给承包人造成的费用增加由发包人承担，造成关键路径延误的，竣工日期相应顺延</w:t>
      </w:r>
      <w:r w:rsidRPr="00A76976">
        <w:rPr>
          <w:rFonts w:ascii="宋体" w:hAnsi="宋体"/>
          <w:szCs w:val="21"/>
        </w:rPr>
        <w:t>。</w:t>
      </w:r>
    </w:p>
    <w:p w14:paraId="7D23D645"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2.2</w:t>
      </w:r>
      <w:r w:rsidRPr="00A76976">
        <w:rPr>
          <w:rFonts w:ascii="宋体" w:hAnsi="宋体" w:hint="eastAsia"/>
          <w:b/>
          <w:szCs w:val="21"/>
        </w:rPr>
        <w:t xml:space="preserve">  发包人代表</w:t>
      </w:r>
    </w:p>
    <w:p w14:paraId="62E005A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发包人委派代表，行使发包人委托的权利，履行发包人的义务，但发包人代表无权修改合同。发包人代表依据本合同井在其授权范回内履行其职责</w:t>
      </w:r>
      <w:r w:rsidRPr="00A76976">
        <w:rPr>
          <w:rFonts w:ascii="宋体" w:hAnsi="宋体"/>
          <w:szCs w:val="21"/>
        </w:rPr>
        <w:t xml:space="preserve"> 。</w:t>
      </w:r>
      <w:r w:rsidRPr="00A76976">
        <w:rPr>
          <w:rFonts w:ascii="宋体" w:hAnsi="宋体" w:hint="eastAsia"/>
          <w:szCs w:val="21"/>
        </w:rPr>
        <w:t>发包人代表根据合同约定的范围和事项，向承包人发出的书面通知，由其本人签字后送交项目经理</w:t>
      </w:r>
      <w:r w:rsidRPr="00A76976">
        <w:rPr>
          <w:rFonts w:ascii="宋体" w:hAnsi="宋体"/>
          <w:szCs w:val="21"/>
        </w:rPr>
        <w:t>。</w:t>
      </w:r>
      <w:r w:rsidRPr="00A76976">
        <w:rPr>
          <w:rFonts w:ascii="宋体" w:hAnsi="宋体" w:hint="eastAsia"/>
          <w:szCs w:val="21"/>
        </w:rPr>
        <w:t>发包人代表的姓名、职务和职责在专用条款约定。发包人决定替换其代表时，应将新任代表的姓名、职务、职权和任命时间在其到任的</w:t>
      </w:r>
      <w:r w:rsidRPr="00A76976">
        <w:rPr>
          <w:rFonts w:ascii="宋体" w:hAnsi="宋体"/>
          <w:szCs w:val="21"/>
        </w:rPr>
        <w:t>15</w:t>
      </w:r>
      <w:r w:rsidRPr="00A76976">
        <w:rPr>
          <w:rFonts w:ascii="宋体" w:hAnsi="宋体" w:hint="eastAsia"/>
          <w:szCs w:val="21"/>
        </w:rPr>
        <w:t>日前，以书面形式通知承包人</w:t>
      </w:r>
      <w:r w:rsidRPr="00A76976">
        <w:rPr>
          <w:rFonts w:ascii="宋体" w:hAnsi="宋体"/>
          <w:szCs w:val="21"/>
        </w:rPr>
        <w:t>。</w:t>
      </w:r>
    </w:p>
    <w:p w14:paraId="4746E4B6"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2.3</w:t>
      </w:r>
      <w:r w:rsidRPr="00A76976">
        <w:rPr>
          <w:rFonts w:ascii="宋体" w:hAnsi="宋体" w:hint="eastAsia"/>
          <w:b/>
          <w:szCs w:val="21"/>
        </w:rPr>
        <w:t xml:space="preserve">  监理人</w:t>
      </w:r>
    </w:p>
    <w:p w14:paraId="05C107A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2.3.1</w:t>
      </w:r>
      <w:r w:rsidRPr="00A76976">
        <w:rPr>
          <w:rFonts w:ascii="宋体" w:hAnsi="宋体" w:hint="eastAsia"/>
          <w:szCs w:val="21"/>
        </w:rPr>
        <w:t xml:space="preserve">  发包人对工程实行监理的，监理人的名称、工程总监、监理范围、内容和权限在专用条款中写明。</w:t>
      </w:r>
    </w:p>
    <w:p w14:paraId="594FCDA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监理人按发包人委托监理的范围、内容、职权利权限，代表发包人对承包人实施监督</w:t>
      </w:r>
      <w:r w:rsidRPr="00A76976">
        <w:rPr>
          <w:rFonts w:ascii="宋体" w:hAnsi="宋体"/>
          <w:szCs w:val="21"/>
        </w:rPr>
        <w:t>。</w:t>
      </w:r>
      <w:r w:rsidRPr="00A76976">
        <w:rPr>
          <w:rFonts w:ascii="宋体" w:hAnsi="宋体" w:hint="eastAsia"/>
          <w:szCs w:val="21"/>
        </w:rPr>
        <w:t>监理人向承包人发出的通知，以书面形式由工程总监签字后送交承包人实施，并抄送发包人</w:t>
      </w:r>
      <w:r w:rsidRPr="00A76976">
        <w:rPr>
          <w:rFonts w:ascii="宋体" w:hAnsi="宋体"/>
          <w:szCs w:val="21"/>
        </w:rPr>
        <w:t>。</w:t>
      </w:r>
    </w:p>
    <w:p w14:paraId="6591C27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2.3.2  工程总监的职权与发包人代表的职权相重叠或不明确时，由发包人予以协调和明确，并以书面形式通知承包人。</w:t>
      </w:r>
    </w:p>
    <w:p w14:paraId="23DECCB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2.3.3  除专用条款另有约定外，工程总监无权改变本合同当事人的任何权利和义务</w:t>
      </w:r>
      <w:r w:rsidRPr="00A76976">
        <w:rPr>
          <w:rFonts w:ascii="宋体" w:hAnsi="宋体"/>
          <w:szCs w:val="21"/>
        </w:rPr>
        <w:t>。</w:t>
      </w:r>
    </w:p>
    <w:p w14:paraId="35604EC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2.3.4  发包人更换工程总监时，应提前</w:t>
      </w:r>
      <w:r w:rsidRPr="00A76976">
        <w:rPr>
          <w:rFonts w:ascii="宋体" w:hAnsi="宋体"/>
          <w:szCs w:val="21"/>
        </w:rPr>
        <w:t xml:space="preserve"> 5</w:t>
      </w:r>
      <w:r w:rsidRPr="00A76976">
        <w:rPr>
          <w:rFonts w:ascii="宋体" w:hAnsi="宋体" w:hint="eastAsia"/>
          <w:szCs w:val="21"/>
        </w:rPr>
        <w:t>日以书面形式通知承包人，并在通知中写明替换者的姓名、职务、职权、权限和任命时间</w:t>
      </w:r>
      <w:r w:rsidRPr="00A76976">
        <w:rPr>
          <w:rFonts w:ascii="宋体" w:hAnsi="宋体"/>
          <w:szCs w:val="21"/>
        </w:rPr>
        <w:t>。</w:t>
      </w:r>
    </w:p>
    <w:p w14:paraId="4ABA7737" w14:textId="77777777" w:rsidR="004122E2" w:rsidRPr="00A76976" w:rsidRDefault="004122E2">
      <w:pPr>
        <w:spacing w:line="420" w:lineRule="auto"/>
        <w:ind w:firstLineChars="150" w:firstLine="316"/>
        <w:rPr>
          <w:rFonts w:ascii="宋体" w:hAnsi="宋体"/>
          <w:b/>
          <w:szCs w:val="21"/>
        </w:rPr>
      </w:pPr>
      <w:r w:rsidRPr="00A76976">
        <w:rPr>
          <w:rFonts w:ascii="宋体" w:hAnsi="宋体"/>
          <w:b/>
          <w:szCs w:val="21"/>
        </w:rPr>
        <w:t>2.4</w:t>
      </w:r>
      <w:r w:rsidRPr="00A76976">
        <w:rPr>
          <w:rFonts w:ascii="宋体" w:hAnsi="宋体" w:hint="eastAsia"/>
          <w:b/>
          <w:szCs w:val="21"/>
        </w:rPr>
        <w:t xml:space="preserve">  安全保证 </w:t>
      </w:r>
    </w:p>
    <w:p w14:paraId="6E7C53C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2.4.1</w:t>
      </w:r>
      <w:r w:rsidRPr="00A76976">
        <w:rPr>
          <w:rFonts w:ascii="宋体" w:hAnsi="宋体" w:hint="eastAsia"/>
          <w:szCs w:val="21"/>
        </w:rPr>
        <w:t xml:space="preserve">  除专用条款另有约定外，发包人应负责协调处理施工现场周围的地下、地上已有设施和邻近建筑物、构筑物、古树名本、文物及坟墓等的安全保护工作，维护现场周围的正常秩序，并承担相关费用</w:t>
      </w:r>
      <w:r w:rsidRPr="00A76976">
        <w:rPr>
          <w:rFonts w:ascii="宋体" w:hAnsi="宋体"/>
          <w:szCs w:val="21"/>
        </w:rPr>
        <w:t>。</w:t>
      </w:r>
    </w:p>
    <w:p w14:paraId="32A7724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2.4.2</w:t>
      </w:r>
      <w:r w:rsidRPr="00A76976">
        <w:rPr>
          <w:rFonts w:ascii="宋体" w:hAnsi="宋体" w:hint="eastAsia"/>
          <w:szCs w:val="21"/>
        </w:rPr>
        <w:t xml:space="preserve">  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sidRPr="00A76976">
        <w:rPr>
          <w:rFonts w:ascii="宋体" w:hAnsi="宋体"/>
          <w:szCs w:val="21"/>
        </w:rPr>
        <w:t xml:space="preserve"> 。</w:t>
      </w:r>
    </w:p>
    <w:p w14:paraId="5CD7FE6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2.4.3</w:t>
      </w:r>
      <w:r w:rsidRPr="00A76976">
        <w:rPr>
          <w:rFonts w:ascii="宋体" w:hAnsi="宋体" w:hint="eastAsia"/>
          <w:szCs w:val="21"/>
        </w:rPr>
        <w:t xml:space="preserve">  本合同未作约定，而在工程主体结构或工程主要装置完成后，发包人要求进行涉及建筑主体及承重结构变动、或涉及重大工艺变化的装修工程时，双方可另行签订委托合同，作为本合同附件。</w:t>
      </w:r>
    </w:p>
    <w:p w14:paraId="6547DC3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发包人自行决定此类装修或发包人与第三方签订委托合同，由发包人或发包人另行委托的第三方提出设计方案及施工的，由此造成的损失、损害由发包人负责</w:t>
      </w:r>
      <w:r w:rsidRPr="00A76976">
        <w:rPr>
          <w:rFonts w:ascii="宋体" w:hAnsi="宋体"/>
          <w:szCs w:val="21"/>
        </w:rPr>
        <w:t>.</w:t>
      </w:r>
    </w:p>
    <w:p w14:paraId="10D7C3D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2.4.4</w:t>
      </w:r>
      <w:r w:rsidRPr="00A76976">
        <w:rPr>
          <w:rFonts w:ascii="宋体" w:hAnsi="宋体" w:hint="eastAsia"/>
          <w:szCs w:val="21"/>
        </w:rPr>
        <w:t xml:space="preserve">  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14:paraId="40808F6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2.4.5  发包人、发包人代表、雇员、监理人及其委托的其它人员应遵守7.8款健康、安全和环境保护的相关约定。</w:t>
      </w:r>
    </w:p>
    <w:p w14:paraId="1F0A5822"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2.5</w:t>
      </w:r>
      <w:r w:rsidRPr="00A76976">
        <w:rPr>
          <w:rFonts w:ascii="宋体" w:hAnsi="宋体" w:hint="eastAsia"/>
          <w:b/>
          <w:szCs w:val="21"/>
        </w:rPr>
        <w:t xml:space="preserve">  保安责任</w:t>
      </w:r>
    </w:p>
    <w:p w14:paraId="6AE3D18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2.5.1</w:t>
      </w:r>
      <w:r w:rsidRPr="00A76976">
        <w:rPr>
          <w:rFonts w:ascii="宋体" w:hAnsi="宋体" w:hint="eastAsia"/>
          <w:szCs w:val="21"/>
        </w:rPr>
        <w:t xml:space="preserve">  现场保安工作的责任主体由专用条款约定。承担现场保安工作的方负责与当地有关治安部门的联系、沟通和协调，并承担所发生的相关费用。</w:t>
      </w:r>
    </w:p>
    <w:p w14:paraId="40EA760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2.5.2  </w:t>
      </w:r>
      <w:r w:rsidRPr="00A76976">
        <w:rPr>
          <w:rFonts w:ascii="宋体" w:hAnsi="宋体"/>
          <w:szCs w:val="21"/>
        </w:rPr>
        <w:t>发包人</w:t>
      </w:r>
      <w:r w:rsidRPr="00A76976">
        <w:rPr>
          <w:rFonts w:ascii="宋体" w:hAnsi="宋体" w:hint="eastAsia"/>
          <w:szCs w:val="21"/>
        </w:rPr>
        <w:t>与承包人商定工程</w:t>
      </w:r>
      <w:r w:rsidRPr="00A76976">
        <w:rPr>
          <w:rFonts w:ascii="宋体" w:hAnsi="宋体"/>
          <w:szCs w:val="21"/>
        </w:rPr>
        <w:t>实施阶段</w:t>
      </w:r>
      <w:r w:rsidRPr="00A76976">
        <w:rPr>
          <w:rFonts w:ascii="宋体" w:hAnsi="宋体" w:hint="eastAsia"/>
          <w:szCs w:val="21"/>
        </w:rPr>
        <w:t>及区域</w:t>
      </w:r>
      <w:r w:rsidRPr="00A76976">
        <w:rPr>
          <w:rFonts w:ascii="宋体" w:hAnsi="宋体"/>
          <w:szCs w:val="21"/>
        </w:rPr>
        <w:t>的保安责任划分</w:t>
      </w:r>
      <w:r w:rsidRPr="00A76976">
        <w:rPr>
          <w:rFonts w:ascii="宋体" w:hAnsi="宋体" w:hint="eastAsia"/>
          <w:szCs w:val="21"/>
        </w:rPr>
        <w:t>，并</w:t>
      </w:r>
      <w:r w:rsidRPr="00A76976">
        <w:rPr>
          <w:rFonts w:ascii="宋体" w:hAnsi="宋体"/>
          <w:szCs w:val="21"/>
        </w:rPr>
        <w:t>编制</w:t>
      </w:r>
      <w:r w:rsidRPr="00A76976">
        <w:rPr>
          <w:rFonts w:ascii="宋体" w:hAnsi="宋体" w:hint="eastAsia"/>
          <w:szCs w:val="21"/>
        </w:rPr>
        <w:t>各自的</w:t>
      </w:r>
      <w:r w:rsidRPr="00A76976">
        <w:rPr>
          <w:rFonts w:ascii="宋体" w:hAnsi="宋体"/>
          <w:szCs w:val="21"/>
        </w:rPr>
        <w:t>相关保安制度、责任制度和报告制度</w:t>
      </w:r>
      <w:r w:rsidRPr="00A76976">
        <w:rPr>
          <w:rFonts w:ascii="宋体" w:hAnsi="宋体" w:hint="eastAsia"/>
          <w:szCs w:val="21"/>
        </w:rPr>
        <w:t>，作为合同附件。</w:t>
      </w:r>
    </w:p>
    <w:p w14:paraId="7DBE846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2.5.3  </w:t>
      </w:r>
      <w:r w:rsidRPr="00A76976">
        <w:rPr>
          <w:rFonts w:ascii="宋体" w:hAnsi="宋体"/>
          <w:szCs w:val="21"/>
        </w:rPr>
        <w:t>发包人</w:t>
      </w:r>
      <w:r w:rsidRPr="00A76976">
        <w:rPr>
          <w:rFonts w:ascii="宋体" w:hAnsi="宋体" w:hint="eastAsia"/>
          <w:szCs w:val="21"/>
        </w:rPr>
        <w:t>按合同约定</w:t>
      </w:r>
      <w:r w:rsidRPr="00A76976">
        <w:rPr>
          <w:rFonts w:ascii="宋体" w:hAnsi="宋体"/>
          <w:szCs w:val="21"/>
        </w:rPr>
        <w:t>占用的区域、接收的单项工程和工程，由发包人承担相关保安</w:t>
      </w:r>
      <w:r w:rsidRPr="00A76976">
        <w:rPr>
          <w:rFonts w:ascii="宋体" w:hAnsi="宋体" w:hint="eastAsia"/>
          <w:szCs w:val="21"/>
        </w:rPr>
        <w:t>工作，及因此产生的费用、损害</w:t>
      </w:r>
      <w:r w:rsidRPr="00A76976">
        <w:rPr>
          <w:rFonts w:ascii="宋体" w:hAnsi="宋体"/>
          <w:szCs w:val="21"/>
        </w:rPr>
        <w:t>和责任。</w:t>
      </w:r>
    </w:p>
    <w:p w14:paraId="10E9E3B9"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第</w:t>
      </w:r>
      <w:r w:rsidRPr="00A76976">
        <w:rPr>
          <w:rFonts w:ascii="宋体" w:hAnsi="宋体"/>
          <w:b/>
          <w:szCs w:val="21"/>
        </w:rPr>
        <w:t>3</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承包人</w:t>
      </w:r>
    </w:p>
    <w:p w14:paraId="77D1D931"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3.1</w:t>
      </w:r>
      <w:r w:rsidRPr="00A76976">
        <w:rPr>
          <w:rFonts w:ascii="宋体" w:hAnsi="宋体" w:hint="eastAsia"/>
          <w:b/>
          <w:szCs w:val="21"/>
        </w:rPr>
        <w:t xml:space="preserve">  承包人的主要权利和义务</w:t>
      </w:r>
    </w:p>
    <w:p w14:paraId="4886145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3.1.1</w:t>
      </w:r>
      <w:r w:rsidRPr="00A76976">
        <w:rPr>
          <w:rFonts w:ascii="宋体" w:hAnsi="宋体" w:hint="eastAsia"/>
          <w:szCs w:val="21"/>
        </w:rPr>
        <w:t xml:space="preserve">  承包人应按照合同约定的标准、规范、工程的功能、规模、考核目标和竣工日期，完成设计、采购、施工、竣工试验和</w:t>
      </w:r>
      <w:r w:rsidRPr="00A76976">
        <w:rPr>
          <w:rFonts w:ascii="宋体" w:hAnsi="宋体"/>
          <w:szCs w:val="21"/>
        </w:rPr>
        <w:t>（</w:t>
      </w:r>
      <w:r w:rsidRPr="00A76976">
        <w:rPr>
          <w:rFonts w:ascii="宋体" w:hAnsi="宋体" w:hint="eastAsia"/>
          <w:szCs w:val="21"/>
        </w:rPr>
        <w:t>或）指导竣工后试验等工作，不得违反国家强制性标准、规范的规定。</w:t>
      </w:r>
    </w:p>
    <w:p w14:paraId="5AC79BB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本工程的具体承包范围，应依据合同协议书第一项“工程概况”中有关“工程承包范围”的约定。</w:t>
      </w:r>
    </w:p>
    <w:p w14:paraId="36AE496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3.1.</w:t>
      </w:r>
      <w:r w:rsidRPr="00A76976">
        <w:rPr>
          <w:rFonts w:ascii="宋体" w:hAnsi="宋体" w:hint="eastAsia"/>
          <w:szCs w:val="21"/>
        </w:rPr>
        <w:t>2  承包人应按合同约定，自费修复因承包人原因引起的设计、文件、设备、材料、部件、施工中存在的缺陷、或在竣工试验和竣工后试验中发现的缺陷。</w:t>
      </w:r>
    </w:p>
    <w:p w14:paraId="5741A5B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3.1.</w:t>
      </w:r>
      <w:r w:rsidRPr="00A76976">
        <w:rPr>
          <w:rFonts w:ascii="宋体" w:hAnsi="宋体" w:hint="eastAsia"/>
          <w:szCs w:val="21"/>
        </w:rPr>
        <w:t>3  承包人应按合同约定和发包人的要求，提交相关报表。报表的类别、名称、内容、报告期、提交时间和份数，在专用条款中约定。</w:t>
      </w:r>
      <w:r w:rsidRPr="00A76976">
        <w:rPr>
          <w:rFonts w:ascii="宋体" w:hAnsi="宋体"/>
          <w:szCs w:val="21"/>
        </w:rPr>
        <w:t xml:space="preserve"> </w:t>
      </w:r>
    </w:p>
    <w:p w14:paraId="0C7E4B8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3.1.4  承包人有权根据4.6.4款承包人的复工要求、</w:t>
      </w:r>
      <w:r w:rsidRPr="00A76976">
        <w:rPr>
          <w:rFonts w:ascii="宋体" w:hAnsi="宋体"/>
          <w:szCs w:val="21"/>
        </w:rPr>
        <w:t>14</w:t>
      </w:r>
      <w:r w:rsidRPr="00A76976">
        <w:rPr>
          <w:rFonts w:ascii="宋体" w:hAnsi="宋体" w:hint="eastAsia"/>
          <w:szCs w:val="21"/>
        </w:rPr>
        <w:t>.</w:t>
      </w:r>
      <w:r w:rsidRPr="00A76976">
        <w:rPr>
          <w:rFonts w:ascii="宋体" w:hAnsi="宋体"/>
          <w:szCs w:val="21"/>
        </w:rPr>
        <w:t>9</w:t>
      </w:r>
      <w:r w:rsidRPr="00A76976">
        <w:rPr>
          <w:rFonts w:ascii="宋体" w:hAnsi="宋体" w:hint="eastAsia"/>
          <w:szCs w:val="21"/>
        </w:rPr>
        <w:t>款付款时间延误和</w:t>
      </w:r>
      <w:r w:rsidRPr="00A76976">
        <w:rPr>
          <w:rFonts w:ascii="宋体" w:hAnsi="宋体"/>
          <w:szCs w:val="21"/>
        </w:rPr>
        <w:t>17</w:t>
      </w:r>
      <w:r w:rsidRPr="00A76976">
        <w:rPr>
          <w:rFonts w:ascii="宋体" w:hAnsi="宋体" w:hint="eastAsia"/>
          <w:szCs w:val="21"/>
        </w:rPr>
        <w:t>条不可抗力的约定，以书面形式向发包人发出暂停迫知。除此之外，凡因承包人原因的暂停，造成承包人的费用增加由其自负，造成关键路径延误的应自费赶上</w:t>
      </w:r>
      <w:r w:rsidRPr="00A76976">
        <w:rPr>
          <w:rFonts w:ascii="宋体" w:hAnsi="宋体"/>
          <w:szCs w:val="21"/>
        </w:rPr>
        <w:t>。</w:t>
      </w:r>
    </w:p>
    <w:p w14:paraId="64240D7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3.1.5  对因发包人原因给承包人带来任何损失、损失或造成工程关键路径延误的，承包人有权要求赔偿和（或）延长竣工日期</w:t>
      </w:r>
      <w:r w:rsidRPr="00A76976">
        <w:rPr>
          <w:rFonts w:ascii="宋体" w:hAnsi="宋体"/>
          <w:szCs w:val="21"/>
        </w:rPr>
        <w:t>。</w:t>
      </w:r>
    </w:p>
    <w:p w14:paraId="5624D057"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3.2</w:t>
      </w:r>
      <w:r w:rsidRPr="00A76976">
        <w:rPr>
          <w:rFonts w:ascii="宋体" w:hAnsi="宋体" w:hint="eastAsia"/>
          <w:b/>
          <w:szCs w:val="21"/>
        </w:rPr>
        <w:t xml:space="preserve">  项目经理</w:t>
      </w:r>
    </w:p>
    <w:p w14:paraId="5D59721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3.2.1</w:t>
      </w:r>
      <w:r w:rsidRPr="00A76976">
        <w:rPr>
          <w:rFonts w:ascii="宋体" w:hAnsi="宋体" w:hint="eastAsia"/>
          <w:szCs w:val="21"/>
        </w:rPr>
        <w:t xml:space="preserve">  项目经理，应是当事人双方所确认的人选</w:t>
      </w:r>
      <w:r w:rsidRPr="00A76976">
        <w:rPr>
          <w:rFonts w:ascii="宋体" w:hAnsi="宋体"/>
          <w:szCs w:val="21"/>
        </w:rPr>
        <w:t>。</w:t>
      </w:r>
      <w:r w:rsidRPr="00A76976">
        <w:rPr>
          <w:rFonts w:ascii="宋体" w:hAnsi="宋体" w:hint="eastAsia"/>
          <w:szCs w:val="21"/>
        </w:rPr>
        <w:t>项目经理经授权并代表承包人负责履行本合同</w:t>
      </w:r>
      <w:r w:rsidRPr="00A76976">
        <w:rPr>
          <w:rFonts w:ascii="宋体" w:hAnsi="宋体"/>
          <w:szCs w:val="21"/>
        </w:rPr>
        <w:t>。</w:t>
      </w:r>
      <w:r w:rsidRPr="00A76976">
        <w:rPr>
          <w:rFonts w:ascii="宋体" w:hAnsi="宋体" w:hint="eastAsia"/>
          <w:szCs w:val="21"/>
        </w:rPr>
        <w:t>项目经理的姓名、职责和权限在专用条款中约定。</w:t>
      </w:r>
    </w:p>
    <w:p w14:paraId="4B7AF06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项目经理应是承包人的员工，承包人应在合同生效后</w:t>
      </w:r>
      <w:r w:rsidRPr="00A76976">
        <w:rPr>
          <w:rFonts w:ascii="宋体" w:hAnsi="宋体"/>
          <w:szCs w:val="21"/>
        </w:rPr>
        <w:t>10</w:t>
      </w:r>
      <w:r w:rsidRPr="00A76976">
        <w:rPr>
          <w:rFonts w:ascii="宋体" w:hAnsi="宋体" w:hint="eastAsia"/>
          <w:szCs w:val="21"/>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sidRPr="00A76976">
        <w:rPr>
          <w:rFonts w:ascii="宋体" w:hAnsi="宋体"/>
          <w:szCs w:val="21"/>
        </w:rPr>
        <w:t>。</w:t>
      </w:r>
    </w:p>
    <w:p w14:paraId="4665E95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项目经理应常驻项目现场，且每月在现场时间不得少于专用条款约定的天数</w:t>
      </w:r>
      <w:r w:rsidRPr="00A76976">
        <w:rPr>
          <w:rFonts w:ascii="宋体" w:hAnsi="宋体"/>
          <w:szCs w:val="21"/>
        </w:rPr>
        <w:t>。</w:t>
      </w:r>
      <w:r w:rsidRPr="00A76976">
        <w:rPr>
          <w:rFonts w:ascii="宋体" w:hAnsi="宋体" w:hint="eastAsia"/>
          <w:szCs w:val="21"/>
        </w:rPr>
        <w:t>项目经理不得同时担任其它项目的项目经理</w:t>
      </w:r>
      <w:r w:rsidRPr="00A76976">
        <w:rPr>
          <w:rFonts w:ascii="宋体" w:hAnsi="宋体"/>
          <w:szCs w:val="21"/>
        </w:rPr>
        <w:t>。</w:t>
      </w:r>
      <w:r w:rsidRPr="00A76976">
        <w:rPr>
          <w:rFonts w:ascii="宋体" w:hAnsi="宋体" w:hint="eastAsia"/>
          <w:szCs w:val="21"/>
        </w:rPr>
        <w:t>项目经理确需离开项目现场时应事先取得发包人同意，并指定一名有经验的人员临时代行其职责</w:t>
      </w:r>
      <w:r w:rsidRPr="00A76976">
        <w:rPr>
          <w:rFonts w:ascii="宋体" w:hAnsi="宋体"/>
          <w:szCs w:val="21"/>
        </w:rPr>
        <w:t>。</w:t>
      </w:r>
    </w:p>
    <w:p w14:paraId="4EB5E92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承包人违反上述约定的，按照专用条款的约定，承担违约责任</w:t>
      </w:r>
      <w:r w:rsidRPr="00A76976">
        <w:rPr>
          <w:rFonts w:ascii="宋体" w:hAnsi="宋体"/>
          <w:szCs w:val="21"/>
        </w:rPr>
        <w:t>。</w:t>
      </w:r>
    </w:p>
    <w:p w14:paraId="33BF482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3.2.</w:t>
      </w:r>
      <w:r w:rsidRPr="00A76976">
        <w:rPr>
          <w:rFonts w:ascii="宋体" w:hAnsi="宋体" w:hint="eastAsia"/>
          <w:szCs w:val="21"/>
        </w:rPr>
        <w:t>2  项目经理按合同约定的项目进度计划，并按发包人代表和</w:t>
      </w:r>
      <w:r w:rsidRPr="00A76976">
        <w:rPr>
          <w:rFonts w:ascii="宋体" w:hAnsi="宋体"/>
          <w:szCs w:val="21"/>
        </w:rPr>
        <w:t>（</w:t>
      </w:r>
      <w:r w:rsidRPr="00A76976">
        <w:rPr>
          <w:rFonts w:ascii="宋体" w:hAnsi="宋体" w:hint="eastAsia"/>
          <w:szCs w:val="21"/>
        </w:rPr>
        <w:t>或</w:t>
      </w:r>
      <w:r w:rsidRPr="00A76976">
        <w:rPr>
          <w:rFonts w:ascii="宋体" w:hAnsi="宋体"/>
          <w:szCs w:val="21"/>
        </w:rPr>
        <w:t>)</w:t>
      </w:r>
      <w:r w:rsidRPr="00A76976">
        <w:rPr>
          <w:rFonts w:ascii="宋体" w:hAnsi="宋体" w:hint="eastAsia"/>
          <w:szCs w:val="21"/>
        </w:rPr>
        <w:t>工程总监依据合同发出的指令组织项目实施。在紧急情况下，且无法与发包人代表和</w:t>
      </w:r>
      <w:r w:rsidRPr="00A76976">
        <w:rPr>
          <w:rFonts w:ascii="宋体" w:hAnsi="宋体"/>
          <w:szCs w:val="21"/>
        </w:rPr>
        <w:t>（</w:t>
      </w:r>
      <w:r w:rsidRPr="00A76976">
        <w:rPr>
          <w:rFonts w:ascii="宋体" w:hAnsi="宋体" w:hint="eastAsia"/>
          <w:szCs w:val="21"/>
        </w:rPr>
        <w:t>或</w:t>
      </w:r>
      <w:r w:rsidRPr="00A76976">
        <w:rPr>
          <w:rFonts w:ascii="宋体" w:hAnsi="宋体"/>
          <w:szCs w:val="21"/>
        </w:rPr>
        <w:t>)</w:t>
      </w:r>
      <w:r w:rsidRPr="00A76976">
        <w:rPr>
          <w:rFonts w:ascii="宋体" w:hAnsi="宋体" w:hint="eastAsia"/>
          <w:szCs w:val="21"/>
        </w:rPr>
        <w:t>工程总监取得联系时，项目经理有权采取必要的措施保证人身、工程和财产的安全，但须在事后</w:t>
      </w:r>
      <w:r w:rsidRPr="00A76976">
        <w:rPr>
          <w:rFonts w:ascii="宋体" w:hAnsi="宋体"/>
          <w:szCs w:val="21"/>
        </w:rPr>
        <w:t>48</w:t>
      </w:r>
      <w:r w:rsidRPr="00A76976">
        <w:rPr>
          <w:rFonts w:ascii="宋体" w:hAnsi="宋体" w:hint="eastAsia"/>
          <w:szCs w:val="21"/>
        </w:rPr>
        <w:t>小时内向发包人代表和</w:t>
      </w:r>
      <w:r w:rsidRPr="00A76976">
        <w:rPr>
          <w:rFonts w:ascii="宋体" w:hAnsi="宋体"/>
          <w:szCs w:val="21"/>
        </w:rPr>
        <w:t>（</w:t>
      </w:r>
      <w:r w:rsidRPr="00A76976">
        <w:rPr>
          <w:rFonts w:ascii="宋体" w:hAnsi="宋体" w:hint="eastAsia"/>
          <w:szCs w:val="21"/>
        </w:rPr>
        <w:t>或</w:t>
      </w:r>
      <w:r w:rsidRPr="00A76976">
        <w:rPr>
          <w:rFonts w:ascii="宋体" w:hAnsi="宋体"/>
          <w:szCs w:val="21"/>
        </w:rPr>
        <w:t>)</w:t>
      </w:r>
      <w:r w:rsidRPr="00A76976">
        <w:rPr>
          <w:rFonts w:ascii="宋体" w:hAnsi="宋体" w:hint="eastAsia"/>
          <w:szCs w:val="21"/>
        </w:rPr>
        <w:t>工程总监送交书面报告。</w:t>
      </w:r>
    </w:p>
    <w:p w14:paraId="4C3ED93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3.2.</w:t>
      </w:r>
      <w:r w:rsidRPr="00A76976">
        <w:rPr>
          <w:rFonts w:ascii="宋体" w:hAnsi="宋体" w:hint="eastAsia"/>
          <w:szCs w:val="21"/>
        </w:rPr>
        <w:t>3  承包人部更换项目经理时，提前</w:t>
      </w:r>
      <w:r w:rsidRPr="00A76976">
        <w:rPr>
          <w:rFonts w:ascii="宋体" w:hAnsi="宋体"/>
          <w:szCs w:val="21"/>
        </w:rPr>
        <w:t xml:space="preserve"> 15</w:t>
      </w:r>
      <w:r w:rsidRPr="00A76976">
        <w:rPr>
          <w:rFonts w:ascii="宋体" w:hAnsi="宋体" w:hint="eastAsia"/>
          <w:szCs w:val="21"/>
        </w:rPr>
        <w:t>日以书面形式通知发包人，并征得发包人的同意，继任的项目经理须继续履行第3.2.1款约定的职责和权限</w:t>
      </w:r>
      <w:r w:rsidRPr="00A76976">
        <w:rPr>
          <w:rFonts w:ascii="宋体" w:hAnsi="宋体"/>
          <w:szCs w:val="21"/>
        </w:rPr>
        <w:t>。</w:t>
      </w:r>
      <w:r w:rsidRPr="00A76976">
        <w:rPr>
          <w:rFonts w:ascii="宋体" w:hAnsi="宋体" w:hint="eastAsia"/>
          <w:szCs w:val="21"/>
        </w:rPr>
        <w:t>未经发包人同意，承包人不得擅自更换项目经理</w:t>
      </w:r>
      <w:r w:rsidRPr="00A76976">
        <w:rPr>
          <w:rFonts w:ascii="宋体" w:hAnsi="宋体"/>
          <w:szCs w:val="21"/>
        </w:rPr>
        <w:t>。</w:t>
      </w:r>
      <w:r w:rsidRPr="00A76976">
        <w:rPr>
          <w:rFonts w:ascii="宋体" w:hAnsi="宋体" w:hint="eastAsia"/>
          <w:szCs w:val="21"/>
        </w:rPr>
        <w:t>承包人擅自更换项目经理的，按专用条款的约定，承担违约责任。</w:t>
      </w:r>
    </w:p>
    <w:p w14:paraId="22206B9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3.2.</w:t>
      </w:r>
      <w:r w:rsidRPr="00A76976">
        <w:rPr>
          <w:rFonts w:ascii="宋体" w:hAnsi="宋体" w:hint="eastAsia"/>
          <w:szCs w:val="21"/>
        </w:rPr>
        <w:t>4  发包人有权以书而形式通知更换其认为不称职的项目经理，应说明更换因由，承包人应在接到更换通知后</w:t>
      </w:r>
      <w:r w:rsidRPr="00A76976">
        <w:rPr>
          <w:rFonts w:ascii="宋体" w:hAnsi="宋体"/>
          <w:szCs w:val="21"/>
        </w:rPr>
        <w:t>15</w:t>
      </w:r>
      <w:r w:rsidRPr="00A76976">
        <w:rPr>
          <w:rFonts w:ascii="宋体" w:hAnsi="宋体" w:hint="eastAsia"/>
          <w:szCs w:val="21"/>
        </w:rPr>
        <w:t>日内向发包人提出书面的改进报告。发包人收到改进报告后仍以书面形式通知更换的，承包人应在接到第二次更换通知后的</w:t>
      </w:r>
      <w:r w:rsidRPr="00A76976">
        <w:rPr>
          <w:rFonts w:ascii="宋体" w:hAnsi="宋体"/>
          <w:szCs w:val="21"/>
        </w:rPr>
        <w:t>30</w:t>
      </w:r>
      <w:r w:rsidRPr="00A76976">
        <w:rPr>
          <w:rFonts w:ascii="宋体" w:hAnsi="宋体" w:hint="eastAsia"/>
          <w:szCs w:val="21"/>
        </w:rPr>
        <w:t>日内进行更换，并将新任命的项目经理的姓名、简历以书面形式通知发包人</w:t>
      </w:r>
      <w:r w:rsidRPr="00A76976">
        <w:rPr>
          <w:rFonts w:ascii="宋体" w:hAnsi="宋体"/>
          <w:szCs w:val="21"/>
        </w:rPr>
        <w:t>。</w:t>
      </w:r>
      <w:r w:rsidRPr="00A76976">
        <w:rPr>
          <w:rFonts w:ascii="宋体" w:hAnsi="宋体" w:hint="eastAsia"/>
          <w:szCs w:val="21"/>
        </w:rPr>
        <w:t>新任项目经理继续履行第3.2.1款约定的职责和权限</w:t>
      </w:r>
      <w:r w:rsidRPr="00A76976">
        <w:rPr>
          <w:rFonts w:ascii="宋体" w:hAnsi="宋体"/>
          <w:szCs w:val="21"/>
        </w:rPr>
        <w:t xml:space="preserve"> 。</w:t>
      </w:r>
    </w:p>
    <w:p w14:paraId="50CCAB24"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3.</w:t>
      </w:r>
      <w:r w:rsidRPr="00A76976">
        <w:rPr>
          <w:rFonts w:ascii="宋体" w:hAnsi="宋体" w:hint="eastAsia"/>
          <w:b/>
          <w:szCs w:val="21"/>
        </w:rPr>
        <w:t>3  工程质量保证</w:t>
      </w:r>
    </w:p>
    <w:p w14:paraId="56CE66C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sidRPr="00A76976">
        <w:rPr>
          <w:rFonts w:ascii="宋体" w:hAnsi="宋体"/>
          <w:szCs w:val="21"/>
        </w:rPr>
        <w:t>。</w:t>
      </w:r>
    </w:p>
    <w:p w14:paraId="474902C8"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3.</w:t>
      </w:r>
      <w:r w:rsidRPr="00A76976">
        <w:rPr>
          <w:rFonts w:ascii="宋体" w:hAnsi="宋体" w:hint="eastAsia"/>
          <w:b/>
          <w:szCs w:val="21"/>
        </w:rPr>
        <w:t>4  安全保证</w:t>
      </w:r>
    </w:p>
    <w:p w14:paraId="56FC987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w:t>
      </w: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1  工程安全性能</w:t>
      </w:r>
    </w:p>
    <w:p w14:paraId="3372A11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承包人应按照合同约定和国家有关安全生严的法律规定，</w:t>
      </w:r>
      <w:r w:rsidRPr="00A76976">
        <w:rPr>
          <w:rFonts w:ascii="宋体" w:hAnsi="宋体"/>
          <w:szCs w:val="21"/>
        </w:rPr>
        <w:t xml:space="preserve"> </w:t>
      </w:r>
      <w:r w:rsidRPr="00A76976">
        <w:rPr>
          <w:rFonts w:ascii="宋体" w:hAnsi="宋体" w:hint="eastAsia"/>
          <w:szCs w:val="21"/>
        </w:rPr>
        <w:t>进行设计、采购、施工、竣工试验，保证工程的安全性能，</w:t>
      </w:r>
    </w:p>
    <w:p w14:paraId="4F9BCE1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w:t>
      </w:r>
      <w:r w:rsidRPr="00A76976">
        <w:rPr>
          <w:rFonts w:ascii="宋体" w:hAnsi="宋体"/>
          <w:szCs w:val="21"/>
        </w:rPr>
        <w:t>.</w:t>
      </w: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2  安全施工</w:t>
      </w:r>
    </w:p>
    <w:p w14:paraId="273E528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承包人应遵守7.8款职业健康、安全和环境保护的约定。</w:t>
      </w:r>
    </w:p>
    <w:p w14:paraId="1CF0B66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3.4.3  因承包人未遵守发包人按</w:t>
      </w:r>
      <w:r w:rsidRPr="00A76976">
        <w:rPr>
          <w:rFonts w:ascii="宋体" w:hAnsi="宋体"/>
          <w:szCs w:val="21"/>
        </w:rPr>
        <w:t xml:space="preserve">2.4.2 </w:t>
      </w:r>
      <w:r w:rsidRPr="00A76976">
        <w:rPr>
          <w:rFonts w:ascii="宋体" w:hAnsi="宋体" w:hint="eastAsia"/>
          <w:szCs w:val="21"/>
        </w:rPr>
        <w:t>款通知的安全规定和位置范围限定所造成的损失和伤害，由承包人负责。</w:t>
      </w:r>
    </w:p>
    <w:p w14:paraId="59931B9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3.4.4  承包人全面负责其施工场地的安全管理，</w:t>
      </w:r>
      <w:r w:rsidRPr="00A76976">
        <w:rPr>
          <w:rFonts w:ascii="宋体" w:hAnsi="宋体"/>
          <w:szCs w:val="21"/>
        </w:rPr>
        <w:t xml:space="preserve"> </w:t>
      </w:r>
      <w:r w:rsidRPr="00A76976">
        <w:rPr>
          <w:rFonts w:ascii="宋体" w:hAnsi="宋体" w:hint="eastAsia"/>
          <w:szCs w:val="21"/>
        </w:rPr>
        <w:t>保障所有进入施工场地的人员的安全。因承包人原因所发生的人身伤害、安全事故，</w:t>
      </w:r>
      <w:r w:rsidRPr="00A76976">
        <w:rPr>
          <w:rFonts w:ascii="宋体" w:hAnsi="宋体"/>
          <w:szCs w:val="21"/>
        </w:rPr>
        <w:t xml:space="preserve"> </w:t>
      </w:r>
      <w:r w:rsidRPr="00A76976">
        <w:rPr>
          <w:rFonts w:ascii="宋体" w:hAnsi="宋体" w:hint="eastAsia"/>
          <w:szCs w:val="21"/>
        </w:rPr>
        <w:t>由承包人负责。</w:t>
      </w:r>
    </w:p>
    <w:p w14:paraId="7B97095C"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3.</w:t>
      </w:r>
      <w:r w:rsidRPr="00A76976">
        <w:rPr>
          <w:rFonts w:ascii="宋体" w:hAnsi="宋体" w:hint="eastAsia"/>
          <w:b/>
          <w:szCs w:val="21"/>
        </w:rPr>
        <w:t>5  职业健康和环境保护保证</w:t>
      </w:r>
    </w:p>
    <w:p w14:paraId="6C4EF88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3.5.1  工程设计</w:t>
      </w:r>
    </w:p>
    <w:p w14:paraId="2CA0E7F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照合同约定，并遵照《建设工程勘察设计管理条例》、《建设工程环境保护条例》及其它相关法律规定进行工程的环境保护设计及职业健康防护设计，保证工程符合环统保护和职业健康相关法律和标准规定。</w:t>
      </w:r>
    </w:p>
    <w:p w14:paraId="33EF22D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w:t>
      </w:r>
      <w:r w:rsidRPr="00A76976">
        <w:rPr>
          <w:rFonts w:ascii="宋体" w:hAnsi="宋体" w:hint="eastAsia"/>
          <w:szCs w:val="21"/>
        </w:rPr>
        <w:t>5</w:t>
      </w:r>
      <w:r w:rsidRPr="00A76976">
        <w:rPr>
          <w:rFonts w:ascii="宋体" w:hAnsi="宋体"/>
          <w:szCs w:val="21"/>
        </w:rPr>
        <w:t>.2</w:t>
      </w:r>
      <w:r w:rsidRPr="00A76976">
        <w:rPr>
          <w:rFonts w:ascii="宋体" w:hAnsi="宋体" w:hint="eastAsia"/>
          <w:szCs w:val="21"/>
        </w:rPr>
        <w:t xml:space="preserve">  职业健康和环境保护</w:t>
      </w:r>
    </w:p>
    <w:p w14:paraId="7817F8C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承包人应遵守7.8款职业健康、安全和环境保护的约定。</w:t>
      </w:r>
    </w:p>
    <w:p w14:paraId="4AAFDB5C"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3.6  进度保证</w:t>
      </w:r>
    </w:p>
    <w:p w14:paraId="577F360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承包人按4.1款约定的项目进度计划，合理有序地组织设计、采购、施工、竣工试验所需要的各类资源，以及派出有经验的竣工后试验的指导人员，采用有效的实施方法和组织措施，保证项目进度计划的实现。</w:t>
      </w:r>
    </w:p>
    <w:p w14:paraId="4647BF8C"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3.7  现场保安</w:t>
      </w:r>
    </w:p>
    <w:p w14:paraId="498C290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承包人承担其进入现场、施工开工至发包人接收单项工程和（或）工程之前的现场保安责任（含承包人的预制加工场地、办公及生活营区）。并负责编制相关的保安制度、责任制度和报告制度，提交给发包人。</w:t>
      </w:r>
    </w:p>
    <w:p w14:paraId="210E390D"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3.8  分包</w:t>
      </w:r>
    </w:p>
    <w:p w14:paraId="39AF5CD9" w14:textId="77777777" w:rsidR="004122E2" w:rsidRPr="00A76976" w:rsidRDefault="004122E2">
      <w:pPr>
        <w:tabs>
          <w:tab w:val="left" w:pos="6789"/>
        </w:tabs>
        <w:spacing w:line="420" w:lineRule="auto"/>
        <w:ind w:firstLineChars="200" w:firstLine="420"/>
        <w:rPr>
          <w:rFonts w:ascii="宋体" w:hAnsi="宋体"/>
          <w:szCs w:val="21"/>
        </w:rPr>
      </w:pPr>
      <w:r w:rsidRPr="00A76976">
        <w:rPr>
          <w:rFonts w:ascii="宋体" w:hAnsi="宋体" w:hint="eastAsia"/>
          <w:szCs w:val="21"/>
        </w:rPr>
        <w:t>3.8.1  分包约定</w:t>
      </w:r>
      <w:r w:rsidRPr="00A76976">
        <w:rPr>
          <w:rFonts w:ascii="宋体" w:hAnsi="宋体"/>
          <w:szCs w:val="21"/>
        </w:rPr>
        <w:tab/>
      </w:r>
    </w:p>
    <w:p w14:paraId="1789C25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承包人只能对专用条款约定列出的工作事项（含设计、采购、施工、劳务服务、竣工试验等）进行分包。</w:t>
      </w:r>
    </w:p>
    <w:p w14:paraId="1AF1E88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专用条款未列出的分包事项，承包人可在工程实施阶段分批分期就分包事项向发包人提交申请，</w:t>
      </w:r>
      <w:r w:rsidRPr="00A76976">
        <w:rPr>
          <w:rFonts w:ascii="宋体" w:hAnsi="宋体"/>
          <w:szCs w:val="21"/>
        </w:rPr>
        <w:t xml:space="preserve"> </w:t>
      </w:r>
      <w:r w:rsidRPr="00A76976">
        <w:rPr>
          <w:rFonts w:ascii="宋体" w:hAnsi="宋体" w:hint="eastAsia"/>
          <w:szCs w:val="21"/>
        </w:rPr>
        <w:t>发包人在接到分包事项申请后的</w:t>
      </w:r>
      <w:r w:rsidRPr="00A76976">
        <w:rPr>
          <w:rFonts w:ascii="宋体" w:hAnsi="宋体"/>
          <w:szCs w:val="21"/>
        </w:rPr>
        <w:t>15</w:t>
      </w:r>
      <w:r w:rsidRPr="00A76976">
        <w:rPr>
          <w:rFonts w:ascii="宋体" w:hAnsi="宋体" w:hint="eastAsia"/>
          <w:szCs w:val="21"/>
        </w:rPr>
        <w:t>日内，予以批准或提出意见。发包人未能在</w:t>
      </w:r>
      <w:r w:rsidRPr="00A76976">
        <w:rPr>
          <w:rFonts w:ascii="宋体" w:hAnsi="宋体"/>
          <w:szCs w:val="21"/>
        </w:rPr>
        <w:t>15</w:t>
      </w:r>
      <w:r w:rsidRPr="00A76976">
        <w:rPr>
          <w:rFonts w:ascii="宋体" w:hAnsi="宋体" w:hint="eastAsia"/>
          <w:szCs w:val="21"/>
        </w:rPr>
        <w:t>日批准亦未提出意见的，承包人有权在提交该分包事项后的第</w:t>
      </w:r>
      <w:r w:rsidRPr="00A76976">
        <w:rPr>
          <w:rFonts w:ascii="宋体" w:hAnsi="宋体"/>
          <w:szCs w:val="21"/>
        </w:rPr>
        <w:t xml:space="preserve">1 6 </w:t>
      </w:r>
      <w:r w:rsidRPr="00A76976">
        <w:rPr>
          <w:rFonts w:ascii="宋体" w:hAnsi="宋体" w:hint="eastAsia"/>
          <w:szCs w:val="21"/>
        </w:rPr>
        <w:t>日开始，</w:t>
      </w:r>
      <w:r w:rsidRPr="00A76976">
        <w:rPr>
          <w:rFonts w:ascii="宋体" w:hAnsi="宋体"/>
          <w:szCs w:val="21"/>
        </w:rPr>
        <w:t xml:space="preserve"> </w:t>
      </w:r>
      <w:r w:rsidRPr="00A76976">
        <w:rPr>
          <w:rFonts w:ascii="宋体" w:hAnsi="宋体" w:hint="eastAsia"/>
          <w:szCs w:val="21"/>
        </w:rPr>
        <w:t>将提出的拟分包事项对外分包</w:t>
      </w:r>
      <w:r w:rsidRPr="00A76976">
        <w:rPr>
          <w:rFonts w:ascii="宋体" w:hAnsi="宋体"/>
          <w:szCs w:val="21"/>
        </w:rPr>
        <w:t>.</w:t>
      </w:r>
    </w:p>
    <w:p w14:paraId="4D71C00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w:t>
      </w:r>
      <w:r w:rsidRPr="00A76976">
        <w:rPr>
          <w:rFonts w:ascii="宋体" w:hAnsi="宋体" w:hint="eastAsia"/>
          <w:szCs w:val="21"/>
        </w:rPr>
        <w:t>8</w:t>
      </w:r>
      <w:r w:rsidRPr="00A76976">
        <w:rPr>
          <w:rFonts w:ascii="宋体" w:hAnsi="宋体"/>
          <w:szCs w:val="21"/>
        </w:rPr>
        <w:t>.2</w:t>
      </w:r>
      <w:r w:rsidRPr="00A76976">
        <w:rPr>
          <w:rFonts w:ascii="宋体" w:hAnsi="宋体" w:hint="eastAsia"/>
          <w:szCs w:val="21"/>
        </w:rPr>
        <w:t xml:space="preserve">  分包人资质</w:t>
      </w:r>
    </w:p>
    <w:p w14:paraId="1FE1CA7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分包人应符合国家法律规定的企业资质等级，否则不能作为分包人。承包人有义务对分包人的资质进行审查。</w:t>
      </w:r>
    </w:p>
    <w:p w14:paraId="3420972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3.8.3  </w:t>
      </w:r>
      <w:r w:rsidRPr="00A76976">
        <w:rPr>
          <w:rFonts w:ascii="宋体" w:hAnsi="宋体"/>
          <w:szCs w:val="21"/>
        </w:rPr>
        <w:t>承包人不得将承包的工程</w:t>
      </w:r>
      <w:r w:rsidRPr="00A76976">
        <w:rPr>
          <w:rFonts w:ascii="宋体" w:hAnsi="宋体" w:hint="eastAsia"/>
          <w:szCs w:val="21"/>
        </w:rPr>
        <w:t>对外转包，也不得得以肢解方式将承包的全部工程对外分包。</w:t>
      </w:r>
    </w:p>
    <w:p w14:paraId="6153E39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3.8.4  设计、施工和工程物资等分包人，应严格执行国家有关分包事项的管理规定。</w:t>
      </w:r>
    </w:p>
    <w:p w14:paraId="6A5041E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w:t>
      </w:r>
      <w:r w:rsidRPr="00A76976">
        <w:rPr>
          <w:rFonts w:ascii="宋体" w:hAnsi="宋体" w:hint="eastAsia"/>
          <w:szCs w:val="21"/>
        </w:rPr>
        <w:t>8</w:t>
      </w:r>
      <w:r w:rsidRPr="00A76976">
        <w:rPr>
          <w:rFonts w:ascii="宋体" w:hAnsi="宋体"/>
          <w:szCs w:val="21"/>
        </w:rPr>
        <w:t>.</w:t>
      </w:r>
      <w:r w:rsidRPr="00A76976">
        <w:rPr>
          <w:rFonts w:ascii="宋体" w:hAnsi="宋体" w:hint="eastAsia"/>
          <w:szCs w:val="21"/>
        </w:rPr>
        <w:t>5  对分包人的付款</w:t>
      </w:r>
    </w:p>
    <w:p w14:paraId="23FCE70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承包人应按分包合同约定，按时向分包人支付合同价款。除非专用条款另有约定外，未经承包人同意，发包人不得以任何形式向分包人支付任何款项。</w:t>
      </w:r>
    </w:p>
    <w:p w14:paraId="3838B70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3.8.6  承包人对分包人负责</w:t>
      </w:r>
    </w:p>
    <w:p w14:paraId="72D2C1E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承包人对分包人的行为向发包人负责，承包人和分包人就分包工作向发包人承担连带责任。</w:t>
      </w:r>
    </w:p>
    <w:p w14:paraId="1A6517B4"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第4条</w:t>
      </w:r>
      <w:r w:rsidRPr="00A76976">
        <w:rPr>
          <w:rFonts w:ascii="宋体" w:hAnsi="宋体"/>
          <w:b/>
          <w:szCs w:val="21"/>
        </w:rPr>
        <w:t xml:space="preserve"> </w:t>
      </w:r>
      <w:r w:rsidRPr="00A76976">
        <w:rPr>
          <w:rFonts w:ascii="宋体" w:hAnsi="宋体" w:hint="eastAsia"/>
          <w:b/>
          <w:szCs w:val="21"/>
        </w:rPr>
        <w:t xml:space="preserve"> 进度计划、延误和暂停</w:t>
      </w:r>
    </w:p>
    <w:p w14:paraId="334B2025"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4</w:t>
      </w:r>
      <w:r w:rsidRPr="00A76976">
        <w:rPr>
          <w:rFonts w:ascii="宋体" w:hAnsi="宋体"/>
          <w:b/>
          <w:szCs w:val="21"/>
        </w:rPr>
        <w:t>.1</w:t>
      </w:r>
      <w:r w:rsidRPr="00A76976">
        <w:rPr>
          <w:rFonts w:ascii="宋体" w:hAnsi="宋体" w:hint="eastAsia"/>
          <w:b/>
          <w:szCs w:val="21"/>
        </w:rPr>
        <w:t xml:space="preserve">  项目进度计划</w:t>
      </w:r>
    </w:p>
    <w:p w14:paraId="641CF76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.1.1</w:t>
      </w:r>
      <w:r w:rsidRPr="00A76976">
        <w:rPr>
          <w:rFonts w:ascii="宋体" w:hAnsi="宋体" w:hint="eastAsia"/>
          <w:szCs w:val="21"/>
        </w:rPr>
        <w:t xml:space="preserve">  项目进度计划</w:t>
      </w:r>
    </w:p>
    <w:p w14:paraId="464CA4C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承包人负责编制项目进度计划，项目进度计划中的施工期限</w:t>
      </w:r>
      <w:r w:rsidRPr="00A76976">
        <w:rPr>
          <w:rFonts w:ascii="宋体" w:hAnsi="宋体"/>
          <w:szCs w:val="21"/>
        </w:rPr>
        <w:t>(</w:t>
      </w:r>
      <w:r w:rsidRPr="00A76976">
        <w:rPr>
          <w:rFonts w:ascii="宋体" w:hAnsi="宋体" w:hint="eastAsia"/>
          <w:szCs w:val="21"/>
        </w:rPr>
        <w:t>含竣工试验</w:t>
      </w:r>
      <w:r w:rsidRPr="00A76976">
        <w:rPr>
          <w:rFonts w:ascii="宋体" w:hAnsi="宋体"/>
          <w:szCs w:val="21"/>
        </w:rPr>
        <w:t>)</w:t>
      </w:r>
      <w:r w:rsidRPr="00A76976">
        <w:rPr>
          <w:rFonts w:ascii="宋体" w:hAnsi="宋体" w:hint="eastAsia"/>
          <w:szCs w:val="21"/>
        </w:rPr>
        <w:t>，应符合合同协议书的约定。关键路径及关键路径变化的确定原则、承包人提交项目进度计划的份数和时间，</w:t>
      </w:r>
      <w:r w:rsidRPr="00A76976">
        <w:rPr>
          <w:rFonts w:ascii="宋体" w:hAnsi="宋体"/>
          <w:szCs w:val="21"/>
        </w:rPr>
        <w:t xml:space="preserve"> </w:t>
      </w:r>
      <w:r w:rsidRPr="00A76976">
        <w:rPr>
          <w:rFonts w:ascii="宋体" w:hAnsi="宋体" w:hint="eastAsia"/>
          <w:szCs w:val="21"/>
        </w:rPr>
        <w:t>在专用条款约定。</w:t>
      </w:r>
    </w:p>
    <w:p w14:paraId="055954A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项目进度计划经发包人批准后实施，</w:t>
      </w:r>
      <w:r w:rsidRPr="00A76976">
        <w:rPr>
          <w:rFonts w:ascii="宋体" w:hAnsi="宋体"/>
          <w:szCs w:val="21"/>
        </w:rPr>
        <w:t xml:space="preserve"> </w:t>
      </w:r>
      <w:r w:rsidRPr="00A76976">
        <w:rPr>
          <w:rFonts w:ascii="宋体" w:hAnsi="宋体" w:hint="eastAsia"/>
          <w:szCs w:val="21"/>
        </w:rPr>
        <w:t>但发包人的批准并不能减轻或免除承包人的合同责任。</w:t>
      </w:r>
    </w:p>
    <w:p w14:paraId="4F10A07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.1.2</w:t>
      </w:r>
      <w:r w:rsidRPr="00A76976">
        <w:rPr>
          <w:rFonts w:ascii="宋体" w:hAnsi="宋体" w:hint="eastAsia"/>
          <w:szCs w:val="21"/>
        </w:rPr>
        <w:t xml:space="preserve">  自费赶上项目进度计划</w:t>
      </w:r>
    </w:p>
    <w:p w14:paraId="4BE9F33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承包人原因使工程实际进度明显落后于项目进度计划时，承包人有义务、发包人也有权利要求承包人自费采取措施，赶上项目进度计划。</w:t>
      </w:r>
    </w:p>
    <w:p w14:paraId="69245EF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.1.3</w:t>
      </w:r>
      <w:r w:rsidRPr="00A76976">
        <w:rPr>
          <w:rFonts w:ascii="宋体" w:hAnsi="宋体" w:hint="eastAsia"/>
          <w:szCs w:val="21"/>
        </w:rPr>
        <w:t xml:space="preserve">  项目进度计划的调整</w:t>
      </w:r>
    </w:p>
    <w:p w14:paraId="335C2FB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出现下列情况，竣工日期相应顺延，并对项目进度计划进行调整：</w:t>
      </w:r>
    </w:p>
    <w:p w14:paraId="729EDD8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发包人根据5.2.1款提供的项目基础资料和现场障碍资料不真实、不准确、不齐全、不及时，或未能按14.3.1款约定的预付款金额和14.3.2款约定的付款时间付款，导致4.3.2款约定的设计开工日期延误，或4.4.2款约定的采购开始日期延误，或造成施工开工日期延误的。</w:t>
      </w:r>
    </w:p>
    <w:p w14:paraId="53A5C61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（2）根据4</w:t>
      </w:r>
      <w:r w:rsidRPr="00A76976">
        <w:rPr>
          <w:rFonts w:ascii="宋体" w:hAnsi="宋体"/>
          <w:szCs w:val="21"/>
        </w:rPr>
        <w:t>.</w:t>
      </w: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4款第</w:t>
      </w:r>
      <w:r w:rsidRPr="00A76976">
        <w:rPr>
          <w:rFonts w:ascii="宋体" w:hAnsi="宋体"/>
          <w:szCs w:val="21"/>
        </w:rPr>
        <w:t>2</w:t>
      </w:r>
      <w:r w:rsidRPr="00A76976">
        <w:rPr>
          <w:rFonts w:ascii="宋体" w:hAnsi="宋体" w:hint="eastAsia"/>
          <w:szCs w:val="21"/>
        </w:rPr>
        <w:t>项的约定，因发包人原因，导致某个设计阶段审核会议时间的延误。</w:t>
      </w:r>
    </w:p>
    <w:p w14:paraId="19ADE50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（3）根据4</w:t>
      </w:r>
      <w:r w:rsidRPr="00A76976">
        <w:rPr>
          <w:rFonts w:ascii="宋体" w:hAnsi="宋体"/>
          <w:szCs w:val="21"/>
        </w:rPr>
        <w:t>.</w:t>
      </w: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4款第</w:t>
      </w:r>
      <w:r w:rsidRPr="00A76976">
        <w:rPr>
          <w:rFonts w:ascii="宋体" w:hAnsi="宋体"/>
          <w:szCs w:val="21"/>
        </w:rPr>
        <w:t>3</w:t>
      </w:r>
      <w:r w:rsidRPr="00A76976">
        <w:rPr>
          <w:rFonts w:ascii="宋体" w:hAnsi="宋体" w:hint="eastAsia"/>
          <w:szCs w:val="21"/>
        </w:rPr>
        <w:t>项的约定，相关设计审查部门批准时间较合同约定的时间延长的。</w:t>
      </w:r>
    </w:p>
    <w:p w14:paraId="3F383AF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（4）根据合同约定的其它延长竣工日期的情况。</w:t>
      </w:r>
    </w:p>
    <w:p w14:paraId="6B3B3ED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4.1.4  发包人的赶工要求</w:t>
      </w:r>
    </w:p>
    <w:p w14:paraId="5AE6BCE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合同实施过程中发包人书面提出加快设计、采购、施工、竣工试验的赶工要求，被承包人接受时，承包人应提交赶工方案，采取赶工措施。因赶工引起的费用增加，按</w:t>
      </w:r>
      <w:r w:rsidRPr="00A76976">
        <w:rPr>
          <w:rFonts w:ascii="宋体" w:hAnsi="宋体"/>
          <w:szCs w:val="21"/>
        </w:rPr>
        <w:t xml:space="preserve">13.2.4 </w:t>
      </w:r>
      <w:r w:rsidRPr="00A76976">
        <w:rPr>
          <w:rFonts w:ascii="宋体" w:hAnsi="宋体" w:hint="eastAsia"/>
          <w:szCs w:val="21"/>
        </w:rPr>
        <w:t>款的变更约定执行。</w:t>
      </w:r>
    </w:p>
    <w:p w14:paraId="60E910D4"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4</w:t>
      </w:r>
      <w:r w:rsidRPr="00A76976">
        <w:rPr>
          <w:rFonts w:ascii="宋体" w:hAnsi="宋体"/>
          <w:b/>
          <w:szCs w:val="21"/>
        </w:rPr>
        <w:t>.</w:t>
      </w:r>
      <w:r w:rsidRPr="00A76976">
        <w:rPr>
          <w:rFonts w:ascii="宋体" w:hAnsi="宋体" w:hint="eastAsia"/>
          <w:b/>
          <w:szCs w:val="21"/>
        </w:rPr>
        <w:t>2  设计进度计划</w:t>
      </w:r>
    </w:p>
    <w:p w14:paraId="68376FF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2</w:t>
      </w:r>
      <w:r w:rsidRPr="00A76976">
        <w:rPr>
          <w:rFonts w:ascii="宋体" w:hAnsi="宋体"/>
          <w:szCs w:val="21"/>
        </w:rPr>
        <w:t>.1</w:t>
      </w:r>
      <w:r w:rsidRPr="00A76976">
        <w:rPr>
          <w:rFonts w:ascii="宋体" w:hAnsi="宋体" w:hint="eastAsia"/>
          <w:szCs w:val="21"/>
        </w:rPr>
        <w:t xml:space="preserve">  设计进度计划</w:t>
      </w:r>
    </w:p>
    <w:p w14:paraId="31CFB74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承包人根据批准的项目进度计划和5.3.1款约定的设计审查阶段及发包人组织的设计阶段审查会议的时间安排，编制设计进度计划。设计进度计划经发包人认可后执行。发包人的认可并不能解除承包人的合同责任。</w:t>
      </w:r>
    </w:p>
    <w:p w14:paraId="08B77A3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2</w:t>
      </w:r>
      <w:r w:rsidRPr="00A76976">
        <w:rPr>
          <w:rFonts w:ascii="宋体" w:hAnsi="宋体"/>
          <w:szCs w:val="21"/>
        </w:rPr>
        <w:t>.2</w:t>
      </w:r>
      <w:r w:rsidRPr="00A76976">
        <w:rPr>
          <w:rFonts w:ascii="宋体" w:hAnsi="宋体" w:hint="eastAsia"/>
          <w:szCs w:val="21"/>
        </w:rPr>
        <w:t xml:space="preserve">  设计开工日期</w:t>
      </w:r>
    </w:p>
    <w:p w14:paraId="01D730E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承包人收到发包人按5.2.1款提供的项目基础资料、现场障碍资料，及14.3.2款的预付款收到后的第5日，作为设计开工日期。</w:t>
      </w:r>
    </w:p>
    <w:p w14:paraId="377C8B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2</w:t>
      </w:r>
      <w:r w:rsidRPr="00A76976">
        <w:rPr>
          <w:rFonts w:ascii="宋体" w:hAnsi="宋体"/>
          <w:szCs w:val="21"/>
        </w:rPr>
        <w:t>.3</w:t>
      </w:r>
      <w:r w:rsidRPr="00A76976">
        <w:rPr>
          <w:rFonts w:ascii="宋体" w:hAnsi="宋体" w:hint="eastAsia"/>
          <w:szCs w:val="21"/>
        </w:rPr>
        <w:t xml:space="preserve">  设计开工日期延误</w:t>
      </w:r>
    </w:p>
    <w:p w14:paraId="3FEE555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因发包人未能按</w:t>
      </w:r>
      <w:r w:rsidRPr="00A76976">
        <w:rPr>
          <w:rFonts w:ascii="宋体" w:hAnsi="宋体"/>
          <w:szCs w:val="21"/>
        </w:rPr>
        <w:t>5.2.1</w:t>
      </w:r>
      <w:r w:rsidRPr="00A76976">
        <w:rPr>
          <w:rFonts w:ascii="宋体" w:hAnsi="宋体" w:hint="eastAsia"/>
          <w:szCs w:val="21"/>
        </w:rPr>
        <w:t>款的约定提供设计基础资料、现场障碍资料等相关资料、或未按</w:t>
      </w:r>
      <w:r w:rsidRPr="00A76976">
        <w:rPr>
          <w:rFonts w:ascii="宋体" w:hAnsi="宋体"/>
          <w:szCs w:val="21"/>
        </w:rPr>
        <w:t>14.3.1</w:t>
      </w:r>
      <w:r w:rsidRPr="00A76976">
        <w:rPr>
          <w:rFonts w:ascii="宋体" w:hAnsi="宋体" w:hint="eastAsia"/>
          <w:szCs w:val="21"/>
        </w:rPr>
        <w:t>款和</w:t>
      </w:r>
      <w:r w:rsidRPr="00A76976">
        <w:rPr>
          <w:rFonts w:ascii="宋体" w:hAnsi="宋体"/>
          <w:szCs w:val="21"/>
        </w:rPr>
        <w:t>14.3.2</w:t>
      </w:r>
      <w:r w:rsidRPr="00A76976">
        <w:rPr>
          <w:rFonts w:ascii="宋体" w:hAnsi="宋体" w:hint="eastAsia"/>
          <w:szCs w:val="21"/>
        </w:rPr>
        <w:t>款约定的预付款金额和支付时间支付预付款，造成设计开工日期延误的，设计开工日朗和工程竣工日期相应顺延；因承包人原因造成设计开工日期延误的，按</w:t>
      </w:r>
      <w:r w:rsidRPr="00A76976">
        <w:rPr>
          <w:rFonts w:ascii="宋体" w:hAnsi="宋体"/>
          <w:szCs w:val="21"/>
        </w:rPr>
        <w:t xml:space="preserve">4.1.2 </w:t>
      </w:r>
      <w:r w:rsidRPr="00A76976">
        <w:rPr>
          <w:rFonts w:ascii="宋体" w:hAnsi="宋体" w:hint="eastAsia"/>
          <w:szCs w:val="21"/>
        </w:rPr>
        <w:t>款的约定，自费赶上。因发包人原因给承包人造成经济损失的，应支付相应费用。</w:t>
      </w:r>
    </w:p>
    <w:p w14:paraId="354D24F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2</w:t>
      </w:r>
      <w:r w:rsidRPr="00A76976">
        <w:rPr>
          <w:rFonts w:ascii="宋体" w:hAnsi="宋体"/>
          <w:szCs w:val="21"/>
        </w:rPr>
        <w:t>.4</w:t>
      </w:r>
      <w:r w:rsidRPr="00A76976">
        <w:rPr>
          <w:rFonts w:ascii="宋体" w:hAnsi="宋体" w:hint="eastAsia"/>
          <w:szCs w:val="21"/>
        </w:rPr>
        <w:t xml:space="preserve">  设计阶段审查日期的延误</w:t>
      </w:r>
    </w:p>
    <w:p w14:paraId="6B8F748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 因承包人原因，未能按照合同约定的设计审查阶段及其审查会议的时间安排提交相关阶段的设计文件、或提交的相关设计文件不符合相关审核阶段的设计深度要求时，造成设计审查会议延误的，由承包人依据</w:t>
      </w:r>
      <w:r w:rsidRPr="00A76976">
        <w:rPr>
          <w:rFonts w:ascii="宋体" w:hAnsi="宋体"/>
          <w:szCs w:val="21"/>
        </w:rPr>
        <w:t xml:space="preserve">4. 1. 2 </w:t>
      </w:r>
      <w:r w:rsidRPr="00A76976">
        <w:rPr>
          <w:rFonts w:ascii="宋体" w:hAnsi="宋体" w:hint="eastAsia"/>
          <w:szCs w:val="21"/>
        </w:rPr>
        <w:t>款的约定，</w:t>
      </w:r>
      <w:r w:rsidRPr="00A76976">
        <w:rPr>
          <w:rFonts w:ascii="宋体" w:hAnsi="宋体"/>
          <w:szCs w:val="21"/>
        </w:rPr>
        <w:t xml:space="preserve"> </w:t>
      </w:r>
      <w:r w:rsidRPr="00A76976">
        <w:rPr>
          <w:rFonts w:ascii="宋体" w:hAnsi="宋体" w:hint="eastAsia"/>
          <w:szCs w:val="21"/>
        </w:rPr>
        <w:t>自费采取措施赶上；造成关键路径延误，或给发包人造成损失（审核会议准备费用）的，由承包人承担。</w:t>
      </w:r>
    </w:p>
    <w:p w14:paraId="7975B78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 因发包人原因，未能按照合同约定的设计阶段审查会议的时间安排，造成某个设计阶段审查会议延误的，竣工日期相应顺延。因此给承包人带来的窝工损失，</w:t>
      </w:r>
      <w:r w:rsidRPr="00A76976">
        <w:rPr>
          <w:rFonts w:ascii="宋体" w:hAnsi="宋体"/>
          <w:szCs w:val="21"/>
        </w:rPr>
        <w:t xml:space="preserve"> </w:t>
      </w:r>
      <w:r w:rsidRPr="00A76976">
        <w:rPr>
          <w:rFonts w:ascii="宋体" w:hAnsi="宋体" w:hint="eastAsia"/>
          <w:szCs w:val="21"/>
        </w:rPr>
        <w:t>由发包人承担。</w:t>
      </w:r>
    </w:p>
    <w:p w14:paraId="340FA71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 政府相关设计审查部门批准时间较合同约定时间延长的，竣工日期相应顺延。因此给双方带来的费用增加，由双方各自承担。</w:t>
      </w:r>
    </w:p>
    <w:p w14:paraId="578900FB"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4.</w:t>
      </w:r>
      <w:r w:rsidRPr="00A76976">
        <w:rPr>
          <w:rFonts w:ascii="宋体" w:hAnsi="宋体" w:hint="eastAsia"/>
          <w:b/>
          <w:szCs w:val="21"/>
        </w:rPr>
        <w:t>3  采购进度计划</w:t>
      </w:r>
    </w:p>
    <w:p w14:paraId="3DF773C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4.3.1  采购进度计划</w:t>
      </w:r>
    </w:p>
    <w:p w14:paraId="5922586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承包人的采购进度计划符合项目进度计划的时间安排，并与设计、施工、和（或）竣工试验及竣工后试验的进度计划相衔接。采购进度计划的提交份数和日期，在专用条款约定。</w:t>
      </w:r>
    </w:p>
    <w:p w14:paraId="15A6A54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4.3.2  采购开始日期</w:t>
      </w:r>
    </w:p>
    <w:p w14:paraId="351FC60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采购开始日期在专用条款约定。</w:t>
      </w:r>
    </w:p>
    <w:p w14:paraId="1EFBB7B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4.3.3  采购进度延误</w:t>
      </w:r>
    </w:p>
    <w:p w14:paraId="39C4509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的原因导致采购延误，造成的停工、窝工损失和竣工日期延误，由承包人负责。因发包人原因导致采购延误，给承包人造成的停工、窝工损失，由发包人承担，若造成关键路径延误的，竣工日期相应顺延。</w:t>
      </w:r>
    </w:p>
    <w:p w14:paraId="3B544131"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4.4  施工进度计划</w:t>
      </w:r>
    </w:p>
    <w:p w14:paraId="2A55BF3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4.4.1  施工进度计划</w:t>
      </w:r>
    </w:p>
    <w:p w14:paraId="369515E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承包人应在现场施工开工1</w:t>
      </w:r>
      <w:r w:rsidRPr="00A76976">
        <w:rPr>
          <w:rFonts w:ascii="宋体" w:hAnsi="宋体"/>
          <w:szCs w:val="21"/>
        </w:rPr>
        <w:t xml:space="preserve">5 </w:t>
      </w:r>
      <w:r w:rsidRPr="00A76976">
        <w:rPr>
          <w:rFonts w:ascii="宋体" w:hAnsi="宋体" w:hint="eastAsia"/>
          <w:szCs w:val="21"/>
        </w:rPr>
        <w:t>日前向发包人提交份包括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14:paraId="1075AA2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2  施工开工日期延误</w:t>
      </w:r>
    </w:p>
    <w:p w14:paraId="0D0DDB0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施工开工日期延误的，根据下列约定确定延长竣工日期：</w:t>
      </w:r>
    </w:p>
    <w:p w14:paraId="6798B09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）因发包人原因造成承包人不能按时开工的，开竣工日期相应顺延。给承包人造成经济损失的应支付相应费用。</w:t>
      </w:r>
    </w:p>
    <w:p w14:paraId="67BADC1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 因承包人原因不能按时开工的，需说明正当理由，自费采取措施及早开工，竣工日期不予延长。</w:t>
      </w:r>
    </w:p>
    <w:p w14:paraId="069AD67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 因不可抗力造成施工开工日期延误的，竣工日期相应顺延。</w:t>
      </w:r>
    </w:p>
    <w:p w14:paraId="7D2196B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4.4.3  竣工日期</w:t>
      </w:r>
    </w:p>
    <w:p w14:paraId="0C9F2F3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（1）承包项目的试试阶段含竣工试验阶段时，按以下方式确定计划竣工日期和实际竣工日期：</w:t>
      </w:r>
    </w:p>
    <w:p w14:paraId="51E310E5"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1）根据专用条款（9.1款工程接收）约定单项工程竣工日期，为单项工程的计划竣工日期；工程中最后一个单项工程的计划竣工日期，为工程的计划竣工日期；</w:t>
      </w:r>
    </w:p>
    <w:p w14:paraId="0F0BF8B6"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2）单项工程中最后一项竣工试验通过的日期，为该单项工程的实际竣工日期；</w:t>
      </w:r>
    </w:p>
    <w:p w14:paraId="59511796"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3）工程中最后一个单项工程通过竣工试验的日期，为工程的实际竣工日期。</w:t>
      </w:r>
    </w:p>
    <w:p w14:paraId="1702BB8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（2）承包项目的实施阶段不含竣工试验阶段时，按以下方式确定计划竣工日期和实际竣工日期：</w:t>
      </w:r>
    </w:p>
    <w:p w14:paraId="5EE1AC78"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1）根据专用条款（9.1款工程接收）中所约定的单项工程竣工日期，为单项工程的计划竣工日期；工程中最后一个单项工程的计划竣工日期，为工程的计划竣工日期；</w:t>
      </w:r>
    </w:p>
    <w:p w14:paraId="12A263CB"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2）承包人按合同约定，完成施工图纸规定的单项工程中的全部施工作业，并符合约定的质量标准的日期，为单项工程的实际竣工日期；</w:t>
      </w:r>
    </w:p>
    <w:p w14:paraId="7ADB214F"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3）承包人按合同约定，完成施工图纸规定的工程中最后一个单项工程的全部施工作业，且符合合同约定的质量标准的日期，为工程的实际竣工日期。</w:t>
      </w:r>
    </w:p>
    <w:p w14:paraId="4399C73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（3）承包人为竣工试验、或竣工后试验预留的施工部位、或发包人要求预留的施工部位、不影响发包人实质操作使用的零星扫尾工程和缺陷修复，不影响竣工日期的确定。</w:t>
      </w:r>
    </w:p>
    <w:p w14:paraId="7D7D4C98"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4.5  误期赔偿</w:t>
      </w:r>
    </w:p>
    <w:p w14:paraId="4AF0507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原因，造成工程竣工日期延误的，由承包人承担误期误害赔偿责任。每日延误的赔偿金额，及累计的最高赔偿金额在专用条款中约定。发包人有权从工程进度款、竣工结算款或约定提交的履约保函中扣除赔偿金额。</w:t>
      </w:r>
    </w:p>
    <w:p w14:paraId="004BB8C8"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4</w:t>
      </w:r>
      <w:r w:rsidRPr="00A76976">
        <w:rPr>
          <w:rFonts w:ascii="宋体" w:hAnsi="宋体"/>
          <w:b/>
          <w:szCs w:val="21"/>
        </w:rPr>
        <w:t>.</w:t>
      </w:r>
      <w:r w:rsidRPr="00A76976">
        <w:rPr>
          <w:rFonts w:ascii="宋体" w:hAnsi="宋体" w:hint="eastAsia"/>
          <w:b/>
          <w:szCs w:val="21"/>
        </w:rPr>
        <w:t>6  暂停</w:t>
      </w:r>
    </w:p>
    <w:p w14:paraId="73FC721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6</w:t>
      </w:r>
      <w:r w:rsidRPr="00A76976">
        <w:rPr>
          <w:rFonts w:ascii="宋体" w:hAnsi="宋体"/>
          <w:szCs w:val="21"/>
        </w:rPr>
        <w:t>.1</w:t>
      </w:r>
      <w:r w:rsidRPr="00A76976">
        <w:rPr>
          <w:rFonts w:ascii="宋体" w:hAnsi="宋体" w:hint="eastAsia"/>
          <w:szCs w:val="21"/>
        </w:rPr>
        <w:t xml:space="preserve">  因发包人原因的暂停</w:t>
      </w:r>
    </w:p>
    <w:p w14:paraId="36B11D3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因发包人原因通知的暂停，应列明暂停的日期及预计暂停的期限。双方应遵守2.1.5款和3.1.4款的相关约定。</w:t>
      </w:r>
    </w:p>
    <w:p w14:paraId="43B9C46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6</w:t>
      </w:r>
      <w:r w:rsidRPr="00A76976">
        <w:rPr>
          <w:rFonts w:ascii="宋体" w:hAnsi="宋体"/>
          <w:szCs w:val="21"/>
        </w:rPr>
        <w:t>.2</w:t>
      </w:r>
      <w:r w:rsidRPr="00A76976">
        <w:rPr>
          <w:rFonts w:ascii="宋体" w:hAnsi="宋体" w:hint="eastAsia"/>
          <w:szCs w:val="21"/>
        </w:rPr>
        <w:t xml:space="preserve">  因不可抗力造成的暂停</w:t>
      </w:r>
    </w:p>
    <w:p w14:paraId="48AFA670" w14:textId="77777777" w:rsidR="004122E2" w:rsidRPr="00A76976" w:rsidRDefault="004122E2">
      <w:pPr>
        <w:spacing w:line="420" w:lineRule="auto"/>
        <w:ind w:firstLineChars="200" w:firstLine="420"/>
        <w:jc w:val="left"/>
        <w:rPr>
          <w:rFonts w:ascii="宋体" w:hAnsi="宋体"/>
          <w:szCs w:val="21"/>
        </w:rPr>
      </w:pPr>
      <w:r w:rsidRPr="00A76976">
        <w:rPr>
          <w:rFonts w:ascii="宋体" w:hAnsi="宋体" w:hint="eastAsia"/>
          <w:szCs w:val="21"/>
        </w:rPr>
        <w:t>因不可抗力造成工程暂停时，双方根据17.1款不可抗力发生时的义务和</w:t>
      </w:r>
      <w:r w:rsidRPr="00A76976">
        <w:rPr>
          <w:rFonts w:ascii="宋体" w:hAnsi="宋体"/>
          <w:szCs w:val="21"/>
        </w:rPr>
        <w:t>17.2</w:t>
      </w:r>
      <w:r w:rsidRPr="00A76976">
        <w:rPr>
          <w:rFonts w:ascii="宋体" w:hAnsi="宋体" w:hint="eastAsia"/>
          <w:szCs w:val="21"/>
        </w:rPr>
        <w:t>款不可抗力的后果的条款的约定，</w:t>
      </w:r>
      <w:r w:rsidRPr="00A76976">
        <w:rPr>
          <w:rFonts w:ascii="宋体" w:hAnsi="宋体"/>
          <w:szCs w:val="21"/>
        </w:rPr>
        <w:t xml:space="preserve"> </w:t>
      </w:r>
      <w:r w:rsidRPr="00A76976">
        <w:rPr>
          <w:rFonts w:ascii="宋体" w:hAnsi="宋体" w:hint="eastAsia"/>
          <w:szCs w:val="21"/>
        </w:rPr>
        <w:t>安排各自的工作。</w:t>
      </w:r>
    </w:p>
    <w:p w14:paraId="1590F16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w:t>
      </w:r>
      <w:r w:rsidRPr="00A76976">
        <w:rPr>
          <w:rFonts w:ascii="宋体" w:hAnsi="宋体"/>
          <w:szCs w:val="21"/>
        </w:rPr>
        <w:t>.</w:t>
      </w:r>
      <w:r w:rsidRPr="00A76976">
        <w:rPr>
          <w:rFonts w:ascii="宋体" w:hAnsi="宋体" w:hint="eastAsia"/>
          <w:szCs w:val="21"/>
        </w:rPr>
        <w:t>6</w:t>
      </w:r>
      <w:r w:rsidRPr="00A76976">
        <w:rPr>
          <w:rFonts w:ascii="宋体" w:hAnsi="宋体"/>
          <w:szCs w:val="21"/>
        </w:rPr>
        <w:t>.3</w:t>
      </w:r>
      <w:r w:rsidRPr="00A76976">
        <w:rPr>
          <w:rFonts w:ascii="宋体" w:hAnsi="宋体" w:hint="eastAsia"/>
          <w:szCs w:val="21"/>
        </w:rPr>
        <w:t xml:space="preserve">  暂停时承包人的工作</w:t>
      </w:r>
    </w:p>
    <w:p w14:paraId="748ABB2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当发生</w:t>
      </w:r>
      <w:r w:rsidRPr="00A76976">
        <w:rPr>
          <w:rFonts w:ascii="宋体" w:hAnsi="宋体"/>
          <w:szCs w:val="21"/>
        </w:rPr>
        <w:t>4.</w:t>
      </w:r>
      <w:r w:rsidRPr="00A76976">
        <w:rPr>
          <w:rFonts w:ascii="宋体" w:hAnsi="宋体" w:hint="eastAsia"/>
          <w:szCs w:val="21"/>
        </w:rPr>
        <w:t>6</w:t>
      </w:r>
      <w:r w:rsidRPr="00A76976">
        <w:rPr>
          <w:rFonts w:ascii="宋体" w:hAnsi="宋体"/>
          <w:szCs w:val="21"/>
        </w:rPr>
        <w:t>.1</w:t>
      </w:r>
      <w:r w:rsidRPr="00A76976">
        <w:rPr>
          <w:rFonts w:ascii="宋体" w:hAnsi="宋体" w:hint="eastAsia"/>
          <w:szCs w:val="21"/>
        </w:rPr>
        <w:t>款发包人的暂停和</w:t>
      </w:r>
      <w:r w:rsidRPr="00A76976">
        <w:rPr>
          <w:rFonts w:ascii="宋体" w:hAnsi="宋体"/>
          <w:szCs w:val="21"/>
        </w:rPr>
        <w:t>4.</w:t>
      </w:r>
      <w:r w:rsidRPr="00A76976">
        <w:rPr>
          <w:rFonts w:ascii="宋体" w:hAnsi="宋体" w:hint="eastAsia"/>
          <w:szCs w:val="21"/>
        </w:rPr>
        <w:t>6</w:t>
      </w:r>
      <w:r w:rsidRPr="00A76976">
        <w:rPr>
          <w:rFonts w:ascii="宋体" w:hAnsi="宋体"/>
          <w:szCs w:val="21"/>
        </w:rPr>
        <w:t>.2</w:t>
      </w:r>
      <w:r w:rsidRPr="00A76976">
        <w:rPr>
          <w:rFonts w:ascii="宋体" w:hAnsi="宋体" w:hint="eastAsia"/>
          <w:szCs w:val="21"/>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14:paraId="093B089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4.6.4  承包人的复工要求</w:t>
      </w:r>
    </w:p>
    <w:p w14:paraId="38C428B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根据发包人通知暂停的，承包人有权在暂停</w:t>
      </w:r>
      <w:r w:rsidRPr="00A76976">
        <w:rPr>
          <w:rFonts w:ascii="宋体" w:hAnsi="宋体"/>
          <w:szCs w:val="21"/>
        </w:rPr>
        <w:t>45</w:t>
      </w:r>
      <w:r w:rsidRPr="00A76976">
        <w:rPr>
          <w:rFonts w:ascii="宋体" w:hAnsi="宋体" w:hint="eastAsia"/>
          <w:szCs w:val="21"/>
        </w:rPr>
        <w:t>日后向发包人发出要求复工的通知。不能复工时，承包人有权根据</w:t>
      </w:r>
      <w:r w:rsidRPr="00A76976">
        <w:rPr>
          <w:rFonts w:ascii="宋体" w:hAnsi="宋体"/>
          <w:szCs w:val="21"/>
        </w:rPr>
        <w:t>13.2.</w:t>
      </w:r>
      <w:r w:rsidRPr="00A76976">
        <w:rPr>
          <w:rFonts w:ascii="宋体" w:hAnsi="宋体" w:hint="eastAsia"/>
          <w:szCs w:val="21"/>
        </w:rPr>
        <w:t>5款调减部分工程的约定，以变更方式调减受暂停影响的部分工程。</w:t>
      </w:r>
    </w:p>
    <w:p w14:paraId="585BF63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发包人的暂停超过45日且暂停影响到整个工程，或发包人的暂停超过180日，或因不可抗力的暂停致使合同无法履行，承包人有权根据</w:t>
      </w:r>
      <w:r w:rsidRPr="00A76976">
        <w:rPr>
          <w:rFonts w:ascii="宋体" w:hAnsi="宋体"/>
          <w:szCs w:val="21"/>
        </w:rPr>
        <w:t>1</w:t>
      </w:r>
      <w:r w:rsidRPr="00A76976">
        <w:rPr>
          <w:rFonts w:ascii="宋体" w:hAnsi="宋体" w:hint="eastAsia"/>
          <w:szCs w:val="21"/>
        </w:rPr>
        <w:t>8</w:t>
      </w:r>
      <w:r w:rsidRPr="00A76976">
        <w:rPr>
          <w:rFonts w:ascii="宋体" w:hAnsi="宋体"/>
          <w:szCs w:val="21"/>
        </w:rPr>
        <w:t>.</w:t>
      </w:r>
      <w:r w:rsidRPr="00A76976">
        <w:rPr>
          <w:rFonts w:ascii="宋体" w:hAnsi="宋体" w:hint="eastAsia"/>
          <w:szCs w:val="21"/>
        </w:rPr>
        <w:t>2款由承包人解除合同的约定，发出解除合同的通知。</w:t>
      </w:r>
    </w:p>
    <w:p w14:paraId="5B0152C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4.6.5  发包人的复工</w:t>
      </w:r>
    </w:p>
    <w:p w14:paraId="5CD0877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14:paraId="46EA83E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4.6.6  因承包人原因的暂停</w:t>
      </w:r>
    </w:p>
    <w:p w14:paraId="2DD3F9C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因承包人原因所造成部分工程或工程的暂停，所发生的损失、损害及竣工日期延误，由承包人负责。</w:t>
      </w:r>
    </w:p>
    <w:p w14:paraId="3823447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4.6.7  工程暂停时的付款</w:t>
      </w:r>
    </w:p>
    <w:p w14:paraId="3C05F03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因发包人原因暂停的复工后，未影响到整个工程实施时，双方应依据</w:t>
      </w:r>
      <w:r w:rsidRPr="00A76976">
        <w:rPr>
          <w:rFonts w:ascii="宋体" w:hAnsi="宋体"/>
          <w:szCs w:val="21"/>
        </w:rPr>
        <w:t>2.1.5</w:t>
      </w:r>
      <w:r w:rsidRPr="00A76976">
        <w:rPr>
          <w:rFonts w:ascii="宋体" w:hAnsi="宋体" w:hint="eastAsia"/>
          <w:szCs w:val="21"/>
        </w:rPr>
        <w:t>款的约定商定因该暂停给承包人所增加的合理费用，承包人应将其款项纳入当期的付款申请，由发包人审查支付。</w:t>
      </w:r>
    </w:p>
    <w:p w14:paraId="4ADCE17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因发包人原因暂停的复工后，影响到部分工程实施时，且承包人根据</w:t>
      </w:r>
      <w:r w:rsidRPr="00A76976">
        <w:rPr>
          <w:rFonts w:ascii="宋体" w:hAnsi="宋体"/>
          <w:szCs w:val="21"/>
        </w:rPr>
        <w:t>4.6.4</w:t>
      </w:r>
      <w:r w:rsidRPr="00A76976">
        <w:rPr>
          <w:rFonts w:ascii="宋体" w:hAnsi="宋体" w:hint="eastAsia"/>
          <w:szCs w:val="21"/>
        </w:rPr>
        <w:t>款要求调减部分工程并经发包人批准，发包人应从合同价格中调减该部分款项，双方还应依据</w:t>
      </w:r>
      <w:r w:rsidRPr="00A76976">
        <w:rPr>
          <w:rFonts w:ascii="宋体" w:hAnsi="宋体"/>
          <w:szCs w:val="21"/>
        </w:rPr>
        <w:t>2.1.5</w:t>
      </w:r>
      <w:r w:rsidRPr="00A76976">
        <w:rPr>
          <w:rFonts w:ascii="宋体" w:hAnsi="宋体" w:hint="eastAsia"/>
          <w:szCs w:val="21"/>
        </w:rPr>
        <w:t>款的约定商定承包人因该暂停所增加的合理费用，承包人应将其增减的款项纳入当期付款申请，由发包人审查支付。</w:t>
      </w:r>
    </w:p>
    <w:p w14:paraId="16C2859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因发包人原因的暂停，致使合同无法履行时，且承包人根据</w:t>
      </w:r>
      <w:r w:rsidRPr="00A76976">
        <w:rPr>
          <w:rFonts w:ascii="宋体" w:hAnsi="宋体"/>
          <w:szCs w:val="21"/>
        </w:rPr>
        <w:t>4.6.4</w:t>
      </w:r>
      <w:r w:rsidRPr="00A76976">
        <w:rPr>
          <w:rFonts w:ascii="宋体" w:hAnsi="宋体" w:hint="eastAsia"/>
          <w:szCs w:val="21"/>
        </w:rPr>
        <w:t>款第二段的约定发出解除合同的通知后，双方应根据</w:t>
      </w:r>
      <w:r w:rsidRPr="00A76976">
        <w:rPr>
          <w:rFonts w:ascii="宋体" w:hAnsi="宋体"/>
          <w:szCs w:val="21"/>
        </w:rPr>
        <w:t>18.2</w:t>
      </w:r>
      <w:r w:rsidRPr="00A76976">
        <w:rPr>
          <w:rFonts w:ascii="宋体" w:hAnsi="宋体" w:hint="eastAsia"/>
          <w:szCs w:val="21"/>
        </w:rPr>
        <w:t>款由承包人解除合同的相关约定，办理结算和付款。</w:t>
      </w:r>
    </w:p>
    <w:p w14:paraId="3F8CF41C"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5</w:t>
      </w:r>
      <w:r w:rsidRPr="00A76976">
        <w:rPr>
          <w:rFonts w:ascii="宋体" w:hAnsi="宋体" w:hint="eastAsia"/>
          <w:b/>
          <w:szCs w:val="21"/>
        </w:rPr>
        <w:t>条 技术与设计</w:t>
      </w:r>
    </w:p>
    <w:p w14:paraId="1D7DBDBA"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5.1  生产工艺技术、建筑设计方案</w:t>
      </w:r>
    </w:p>
    <w:p w14:paraId="7BE43D1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5.1.1  承包人提供的工艺技术和（或）建筑设计方案</w:t>
      </w:r>
    </w:p>
    <w:p w14:paraId="7E08A83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负责提供生产工艺技术（含专利技术、专有技术、工艺包）和（或）建筑设计方案（含总体布局、功能分区、建筑造型和主体结构等）时，应对所提供的工艺流程、工艺技术数据、工艺条件、软件、分析手册、操作指导书、设备制造指导书和其它资料要求，和（或）总体布局、功能分区、建筑造型及其结构设计等负责。</w:t>
      </w:r>
    </w:p>
    <w:p w14:paraId="2D2A58C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承包人应对专用条款约定的试运行考核保证值、和（或）使用功能保证的说明负责。该试运行考核保证值、和（或）使用功能保证的说明，作为发包人根据</w:t>
      </w:r>
      <w:r w:rsidRPr="00A76976">
        <w:rPr>
          <w:rFonts w:ascii="宋体" w:hAnsi="宋体"/>
          <w:szCs w:val="21"/>
        </w:rPr>
        <w:t>10.3.3</w:t>
      </w:r>
      <w:r w:rsidRPr="00A76976">
        <w:rPr>
          <w:rFonts w:ascii="宋体" w:hAnsi="宋体" w:hint="eastAsia"/>
          <w:szCs w:val="21"/>
        </w:rPr>
        <w:t>款进行试运行考核的评价依据。</w:t>
      </w:r>
    </w:p>
    <w:p w14:paraId="4C9C2AB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5.1.2  发包人提供的工艺技术和（或）建筑设计方案</w:t>
      </w:r>
    </w:p>
    <w:p w14:paraId="1E20CF8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负责提供的生产工艺技术（含专利技术、专有技术、工艺包）和（或）建筑设计方案（含总体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14:paraId="6BC66EB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sidRPr="00A76976">
        <w:rPr>
          <w:rFonts w:ascii="宋体" w:hAnsi="宋体"/>
          <w:szCs w:val="21"/>
        </w:rPr>
        <w:t>10.3.3</w:t>
      </w:r>
      <w:r w:rsidRPr="00A76976">
        <w:rPr>
          <w:rFonts w:ascii="宋体" w:hAnsi="宋体" w:hint="eastAsia"/>
          <w:szCs w:val="21"/>
        </w:rPr>
        <w:t>款进行试运行考核和考核责任的评价依据。</w:t>
      </w:r>
    </w:p>
    <w:p w14:paraId="369177C9"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5.</w:t>
      </w:r>
      <w:r w:rsidRPr="00A76976">
        <w:rPr>
          <w:rFonts w:ascii="宋体" w:hAnsi="宋体" w:hint="eastAsia"/>
          <w:b/>
          <w:szCs w:val="21"/>
        </w:rPr>
        <w:t>2  设计</w:t>
      </w:r>
    </w:p>
    <w:p w14:paraId="05AD1AB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5.2</w:t>
      </w:r>
      <w:r w:rsidRPr="00A76976">
        <w:rPr>
          <w:rFonts w:ascii="宋体" w:hAnsi="宋体"/>
          <w:szCs w:val="21"/>
        </w:rPr>
        <w:t>.1</w:t>
      </w:r>
      <w:r w:rsidRPr="00A76976">
        <w:rPr>
          <w:rFonts w:ascii="宋体" w:hAnsi="宋体" w:hint="eastAsia"/>
          <w:szCs w:val="21"/>
        </w:rPr>
        <w:t xml:space="preserve">  发包人的义务</w:t>
      </w:r>
    </w:p>
    <w:p w14:paraId="5CE57C0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sidRPr="00A76976">
        <w:rPr>
          <w:rFonts w:ascii="宋体" w:hAnsi="宋体"/>
          <w:szCs w:val="21"/>
        </w:rPr>
        <w:t>(</w:t>
      </w:r>
      <w:r w:rsidRPr="00A76976">
        <w:rPr>
          <w:rFonts w:ascii="宋体" w:hAnsi="宋体" w:hint="eastAsia"/>
          <w:szCs w:val="21"/>
        </w:rPr>
        <w:t>包括基准控制点、基准控制标高和基准坐标控制线</w:t>
      </w:r>
      <w:r w:rsidRPr="00A76976">
        <w:rPr>
          <w:rFonts w:ascii="宋体" w:hAnsi="宋体"/>
          <w:szCs w:val="21"/>
        </w:rPr>
        <w:t xml:space="preserve">) </w:t>
      </w:r>
      <w:r w:rsidRPr="00A76976">
        <w:rPr>
          <w:rFonts w:ascii="宋体" w:hAnsi="宋体" w:hint="eastAsia"/>
          <w:szCs w:val="21"/>
        </w:rPr>
        <w:t>，发包人应按约定的时间，有义务配合承包人在现场的实测复验。承包人因纠正坐标资料中的错误，造成费用增加和（或）工期延误，由发包人负责其相关费用增加，竣工日期给予合理延长。</w:t>
      </w:r>
    </w:p>
    <w:p w14:paraId="6AD4B55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发包人提供的项目基础资料中有专利商提供的技术或工艺包，或是第三方设计单位提供的建筑造型等，发包人应组织专利商或第三方设计单位与承包人进行数据、条件和资料的交换、协调和交接。</w:t>
      </w:r>
    </w:p>
    <w:p w14:paraId="7D3DDAC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14:paraId="48FE7D5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提供现场障碍资料。除专用条款另有约定外，发包人应按合同约定和适用法律规定，在设计开始前，提供与设计、施工有关的地上、地下已有的建筑物、构筑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14:paraId="661AB72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 承包人无法核实发包人所提供的项目基础资料中的数据、条件和资料的，发包人有义务给予进一步确认。</w:t>
      </w:r>
    </w:p>
    <w:p w14:paraId="29F284B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5.2.</w:t>
      </w:r>
      <w:r w:rsidRPr="00A76976">
        <w:rPr>
          <w:rFonts w:ascii="宋体" w:hAnsi="宋体"/>
          <w:szCs w:val="21"/>
        </w:rPr>
        <w:t>2</w:t>
      </w:r>
      <w:r w:rsidRPr="00A76976">
        <w:rPr>
          <w:rFonts w:ascii="宋体" w:hAnsi="宋体" w:hint="eastAsia"/>
          <w:szCs w:val="21"/>
        </w:rPr>
        <w:t xml:space="preserve">  承包人的义务</w:t>
      </w:r>
    </w:p>
    <w:p w14:paraId="57D9C62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（1）承包人与发包人（及其专利商、第三方设计单位）应以书面形式交接发包人按</w:t>
      </w:r>
      <w:r w:rsidRPr="00A76976">
        <w:rPr>
          <w:rFonts w:ascii="宋体" w:hAnsi="宋体"/>
          <w:szCs w:val="21"/>
        </w:rPr>
        <w:t>5.</w:t>
      </w:r>
      <w:r w:rsidRPr="00A76976">
        <w:rPr>
          <w:rFonts w:ascii="宋体" w:hAnsi="宋体" w:hint="eastAsia"/>
          <w:szCs w:val="21"/>
        </w:rPr>
        <w:t>2</w:t>
      </w:r>
      <w:r w:rsidRPr="00A76976">
        <w:rPr>
          <w:rFonts w:ascii="宋体" w:hAnsi="宋体"/>
          <w:szCs w:val="21"/>
        </w:rPr>
        <w:t>.1</w:t>
      </w:r>
      <w:r w:rsidRPr="00A76976">
        <w:rPr>
          <w:rFonts w:ascii="宋体" w:hAnsi="宋体" w:hint="eastAsia"/>
          <w:szCs w:val="21"/>
        </w:rPr>
        <w:t>款第（</w:t>
      </w:r>
      <w:r w:rsidRPr="00A76976">
        <w:rPr>
          <w:rFonts w:ascii="宋体" w:hAnsi="宋体"/>
          <w:szCs w:val="21"/>
        </w:rPr>
        <w:t>1</w:t>
      </w:r>
      <w:r w:rsidRPr="00A76976">
        <w:rPr>
          <w:rFonts w:ascii="宋体" w:hAnsi="宋体" w:hint="eastAsia"/>
          <w:szCs w:val="21"/>
        </w:rPr>
        <w:t>）项提供与设计有关的项目基础资料、第（</w:t>
      </w:r>
      <w:r w:rsidRPr="00A76976">
        <w:rPr>
          <w:rFonts w:ascii="宋体" w:hAnsi="宋体"/>
          <w:szCs w:val="21"/>
        </w:rPr>
        <w:t>2</w:t>
      </w:r>
      <w:r w:rsidRPr="00A76976">
        <w:rPr>
          <w:rFonts w:ascii="宋体" w:hAnsi="宋体" w:hint="eastAsia"/>
          <w:szCs w:val="21"/>
        </w:rPr>
        <w:t>）项提供的与设计有关的现场障碍资料。对这些资料中的短缺、遗漏、错误、疑问，承包人应在收到发包人提供的上述资料后15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14:paraId="5894B5E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14:paraId="5C13BEB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2</w:t>
      </w:r>
      <w:r w:rsidRPr="00A76976">
        <w:rPr>
          <w:rFonts w:ascii="宋体" w:hAnsi="宋体"/>
          <w:szCs w:val="21"/>
        </w:rPr>
        <w:t>.3</w:t>
      </w:r>
      <w:r w:rsidRPr="00A76976">
        <w:rPr>
          <w:rFonts w:ascii="宋体" w:hAnsi="宋体" w:hint="eastAsia"/>
          <w:szCs w:val="21"/>
        </w:rPr>
        <w:t xml:space="preserve">  遵守标准、规范</w:t>
      </w:r>
    </w:p>
    <w:p w14:paraId="7C88D4E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（1）1.5款约定的标准、规范，适用于发包人按单项工程接收和（或）整个工程接收。</w:t>
      </w:r>
    </w:p>
    <w:p w14:paraId="285CEBB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14:paraId="0FCB120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（3）依据适用法律和合同约定的标准、规范所完成的设计图纸、设计文件中的技术数据和技术条件，是工程物资采购质量、施工质量及竣工试验质量的依据。</w:t>
      </w:r>
    </w:p>
    <w:p w14:paraId="7C7ECAB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4  操作维修手册</w:t>
      </w:r>
    </w:p>
    <w:p w14:paraId="2733AF3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由承包人指导竣工后试验和试运行考核试验，并编制操作维修手册的，发包人应按5.2.1款第（1）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14:paraId="04D597A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5.2.5  设计文件的份数和提交时间</w:t>
      </w:r>
    </w:p>
    <w:p w14:paraId="11272D1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相关设计阶段的设计文件、资料和图纸的提交份数和时间在专用条款中约定。</w:t>
      </w:r>
    </w:p>
    <w:p w14:paraId="26F8D1C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5.3.6  设计缺陷的自费修复，自费赶上</w:t>
      </w:r>
    </w:p>
    <w:p w14:paraId="32936DC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因承包人原因，造成设计文件存在遗漏、错误、缺陷和不足的，承包人应自费修复、弥补、纠正和完善。造成设计进度延误时，应自费采取措施赶上。</w:t>
      </w:r>
    </w:p>
    <w:p w14:paraId="5CE7E3AE"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5</w:t>
      </w:r>
      <w:r w:rsidRPr="00A76976">
        <w:rPr>
          <w:rFonts w:ascii="宋体" w:hAnsi="宋体"/>
          <w:b/>
          <w:szCs w:val="21"/>
        </w:rPr>
        <w:t>.</w:t>
      </w:r>
      <w:r w:rsidRPr="00A76976">
        <w:rPr>
          <w:rFonts w:ascii="宋体" w:hAnsi="宋体" w:hint="eastAsia"/>
          <w:b/>
          <w:szCs w:val="21"/>
        </w:rPr>
        <w:t>3  设计阶段审查</w:t>
      </w:r>
    </w:p>
    <w:p w14:paraId="4716695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3</w:t>
      </w:r>
      <w:r w:rsidRPr="00A76976">
        <w:rPr>
          <w:rFonts w:ascii="宋体" w:hAnsi="宋体"/>
          <w:szCs w:val="21"/>
        </w:rPr>
        <w:t>.1</w:t>
      </w:r>
      <w:r w:rsidRPr="00A76976">
        <w:rPr>
          <w:rFonts w:ascii="宋体" w:hAnsi="宋体" w:hint="eastAsia"/>
          <w:szCs w:val="21"/>
        </w:rPr>
        <w:t xml:space="preserve">  本工程的设计阶段、设计阶段审查会议的组织和时间安排，在专用条款约定。发包人负责组织设计阶段审查会议，并承担会议费用及发包人的上级单位、政府有关部门参加审查会议的费用。</w:t>
      </w:r>
    </w:p>
    <w:p w14:paraId="41D52F3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3</w:t>
      </w:r>
      <w:r w:rsidRPr="00A76976">
        <w:rPr>
          <w:rFonts w:ascii="宋体" w:hAnsi="宋体"/>
          <w:szCs w:val="21"/>
        </w:rPr>
        <w:t>.2</w:t>
      </w:r>
      <w:r w:rsidRPr="00A76976">
        <w:rPr>
          <w:rFonts w:ascii="宋体" w:hAnsi="宋体" w:hint="eastAsia"/>
          <w:szCs w:val="21"/>
        </w:rPr>
        <w:t xml:space="preserve">  承包人应根据5.3.1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14:paraId="2A81125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3</w:t>
      </w:r>
      <w:r w:rsidRPr="00A76976">
        <w:rPr>
          <w:rFonts w:ascii="宋体" w:hAnsi="宋体"/>
          <w:szCs w:val="21"/>
        </w:rPr>
        <w:t>.3</w:t>
      </w:r>
      <w:r w:rsidRPr="00A76976">
        <w:rPr>
          <w:rFonts w:ascii="宋体" w:hAnsi="宋体" w:hint="eastAsia"/>
          <w:szCs w:val="21"/>
        </w:rPr>
        <w:t xml:space="preserve">  发包人有义务向承包人提供设计审查会议的批准文件和纪要。承包人有义务按相关设计审查阶段批准的文件和纪要，并依据合同约定及相关设计规定，对相关设计进行修改、补充和完善。</w:t>
      </w:r>
    </w:p>
    <w:p w14:paraId="34A8964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3</w:t>
      </w:r>
      <w:r w:rsidRPr="00A76976">
        <w:rPr>
          <w:rFonts w:ascii="宋体" w:hAnsi="宋体"/>
          <w:szCs w:val="21"/>
        </w:rPr>
        <w:t>.4</w:t>
      </w:r>
      <w:r w:rsidRPr="00A76976">
        <w:rPr>
          <w:rFonts w:ascii="宋体" w:hAnsi="宋体" w:hint="eastAsia"/>
          <w:szCs w:val="21"/>
        </w:rPr>
        <w:t xml:space="preserve">  因承包人原因，未能按5.2.5款约定的时间，向发包人提交相关设计审查阶段的完整设计文件、图纸和资料，致使相关设计审查阶段的会议无法进行或无法按期进行，造成的竣工日期延误、窝工损失，及发包人增加的组织会议费用，由承包人承担。</w:t>
      </w:r>
    </w:p>
    <w:p w14:paraId="4298F38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5.3.5  发包人有权在</w:t>
      </w:r>
      <w:r w:rsidRPr="00A76976">
        <w:rPr>
          <w:rFonts w:ascii="宋体" w:hAnsi="宋体"/>
          <w:szCs w:val="21"/>
        </w:rPr>
        <w:t>5.</w:t>
      </w:r>
      <w:r w:rsidRPr="00A76976">
        <w:rPr>
          <w:rFonts w:ascii="宋体" w:hAnsi="宋体" w:hint="eastAsia"/>
          <w:szCs w:val="21"/>
        </w:rPr>
        <w:t>3</w:t>
      </w:r>
      <w:r w:rsidRPr="00A76976">
        <w:rPr>
          <w:rFonts w:ascii="宋体" w:hAnsi="宋体"/>
          <w:szCs w:val="21"/>
        </w:rPr>
        <w:t>.1</w:t>
      </w:r>
      <w:r w:rsidRPr="00A76976">
        <w:rPr>
          <w:rFonts w:ascii="宋体" w:hAnsi="宋体" w:hint="eastAsia"/>
          <w:szCs w:val="21"/>
        </w:rPr>
        <w:t>款约定的各设计审查阶段之前，对相关设计阶段的设计文件、图纸和资料提出建议、进行预审和确认，发包人的任何建议、预审和确认，并不能减轻或免除承包人的合同责任和义务。</w:t>
      </w:r>
    </w:p>
    <w:p w14:paraId="00C2AF67"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5.4  操作维修人员的培训</w:t>
      </w:r>
    </w:p>
    <w:p w14:paraId="47CFA87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发包人委托承包人对发包人的操作维修人员进行培训的，另行签订培训委托合同，作为本合同的附件。</w:t>
      </w:r>
    </w:p>
    <w:p w14:paraId="047F5B05"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5.5  知识产权</w:t>
      </w:r>
    </w:p>
    <w:p w14:paraId="24D36FB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双方可就本合同涉及的合同一方、或合同双方（含一方或双方相关的专利商、第三方设计单位或设计人)的技术专利、建筑设计方案、专有技术、设计文件著作权等知识产权，签订知识产权及保密协议，作为本合同的组成部分。</w:t>
      </w:r>
    </w:p>
    <w:p w14:paraId="5E7168FD"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第</w:t>
      </w:r>
      <w:r w:rsidRPr="00A76976">
        <w:rPr>
          <w:rFonts w:ascii="宋体" w:hAnsi="宋体"/>
          <w:b/>
          <w:szCs w:val="21"/>
        </w:rPr>
        <w:t>6</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工程物资</w:t>
      </w:r>
    </w:p>
    <w:p w14:paraId="3FD5A3E0"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6.1  工程物资的提供</w:t>
      </w:r>
    </w:p>
    <w:p w14:paraId="01FCACC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6.1.1  发包人提供的工程物资</w:t>
      </w:r>
    </w:p>
    <w:p w14:paraId="557D376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发包人依据5.2.3款第（3）项设计文件规定的技术参数、技术条件、性能要求、使用要求和数量，负责组织工程物资（包括其备品备件、专用工具及厂商提交的技术文件）的采购，负责运抵现场，并对其需用量、质量检查结果和性能负责。</w:t>
      </w:r>
    </w:p>
    <w:p w14:paraId="3FC3D7A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由发包人负责提供的工程物资的类别、数量，在专用条款中列出。</w:t>
      </w:r>
    </w:p>
    <w:p w14:paraId="5734A24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因发包人采购提供的工程物资（包括建筑构件等）不符合国家强制性标准、规范的规定，存在质量缺陷、延误抵达现场，给承包人造成窝工、停工、或导致关键路径延误的，按13条变更和合同价调整的约定执行。</w:t>
      </w:r>
    </w:p>
    <w:p w14:paraId="1941F5E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在履行合同过程中，由于国家新颁布的强制性标准、规范，造成发包人负责提供的工程物资（包括建筑构件等）不符合新颁布的强制性标准时，由发包人负资修复或重新订货。如委托承包人修复，作为变更处理。</w:t>
      </w:r>
    </w:p>
    <w:p w14:paraId="12845C2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（3）发包人请承包人参加境外采购工作时，所发生的费用由发包人承担。</w:t>
      </w:r>
    </w:p>
    <w:p w14:paraId="7AD093A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6.1.2  承包人提供的工程物资</w:t>
      </w:r>
    </w:p>
    <w:p w14:paraId="2EBCF95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应依据5.2.3款第（3）项设计文件规定的技术参数、技术条件、性能要求、使用要求和数量，负责组织工程物资采购（包括备品备件、专用工具及厂商提供的技术文件），负责运抵现场，并对其需用量、质量检查结果和性能负责。</w:t>
      </w:r>
    </w:p>
    <w:p w14:paraId="22B6FEC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由承包人负责提供的工程物资的类别、数量，在专用条款中列出。</w:t>
      </w:r>
    </w:p>
    <w:p w14:paraId="61593FF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（2）因承包人提供的工程物资（包括建筑构件等）不符合国家强制性标准、规范的规定或合同约定的标准、规范，所造成的质量缺陷，由承包人自费修复，竣工日期不予延长。</w:t>
      </w:r>
    </w:p>
    <w:p w14:paraId="37F86DA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14:paraId="509387F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（3）由承包人提供的竣工后试验的生产性材料，在专用条款中列出类别和（或）清单。</w:t>
      </w:r>
    </w:p>
    <w:p w14:paraId="46D408F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6.1.3  承包人对供应商的选择</w:t>
      </w:r>
    </w:p>
    <w:p w14:paraId="4F67C2D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承包人应通过招标等竞争性方式选择相关工程物资的供货商或制造厂。对于依法必须进行招标的工程建设项目，应按国家相关规定进行招标。</w:t>
      </w:r>
    </w:p>
    <w:p w14:paraId="5AAAA24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承包人不得在设计文件中或以口头暗示方式指定供应商和制造厂，只有唯一厂家的除外。发包人不得以任何方式指定供应商和制造厂。</w:t>
      </w:r>
    </w:p>
    <w:p w14:paraId="5F202E0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6.1.4  工程物资所有权</w:t>
      </w:r>
    </w:p>
    <w:p w14:paraId="70935B4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根据6.1.2款约定提供的工程物资，在运抵现场的交货地点并支付了采购进度款，其所有权转为发包人所有。在发包人接收工程前，承包人有义务对工程物资进行保管、维护和保养，未经发包人批准不得运出现场。</w:t>
      </w:r>
    </w:p>
    <w:p w14:paraId="602263C0"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6.2  检验</w:t>
      </w:r>
    </w:p>
    <w:p w14:paraId="2259A16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6.2.1  工厂检验与报告</w:t>
      </w:r>
    </w:p>
    <w:p w14:paraId="6390DDE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遵守相关法律规定，负责6.1.2款约定的永久性工程设备、材料、部件和备品备件，及竣工后试验物资的强制性检查、检验、监测和试验，并向发包人提供相关报告。报告内容、报告期和提交份数，在专用条款中约定。</w:t>
      </w:r>
    </w:p>
    <w:p w14:paraId="479DD4B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（2）承包人邀请发包人参检时，在进行相关加工制造阶段的检查、检验、监测和试验之前，以书面形式通知发包人参检的内容、地点和时间。发包人在接到邀请后的5日内，以书面形式通知承包人参检或不参检。</w:t>
      </w:r>
    </w:p>
    <w:p w14:paraId="0CF541C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（3）发包人承担其参检人员在参检期间的工资、补贴、差旅费和住宿费等，承包人负责办理进入相关厂家的许可，并提供方便。</w:t>
      </w:r>
    </w:p>
    <w:p w14:paraId="37E8261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（4）发包人委托有资格、有经验的第三方代表发包人自费参检的，应在接到承包人邀请函后5日内，以书面形式通知承包人，并写明受托单位及受托人员的名称、姓名及授予的职权。</w:t>
      </w:r>
    </w:p>
    <w:p w14:paraId="600AE55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（5）发包人及其委托人的参检，并不能解除承包人对其采购的工程物资的质量责任。</w:t>
      </w:r>
    </w:p>
    <w:p w14:paraId="1D0C833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6.2.2  覆盖和包装的后果</w:t>
      </w:r>
    </w:p>
    <w:p w14:paraId="041365B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已在6.2.1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14:paraId="7732244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6.2.3  未能按时参检</w:t>
      </w:r>
    </w:p>
    <w:p w14:paraId="59A688D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按6.2.1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14:paraId="64DD74C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6.2.4  现场清点与检查</w:t>
      </w:r>
    </w:p>
    <w:p w14:paraId="1ED6D99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发包人应在其根据6.1.1款约定负责提供的工程物资运抵现场前5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14:paraId="3366CFD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14:paraId="0A3F943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人应在其根据6.1.2款约定负责提供的工程物资运抵现场前5日通知发包人。承包人（或包括为承包人提供工程物资的供应商、或分包人）与发包人（包括代表、或其监理人）按每批货物的提货单据清点箱件数量及进行外观检查，并根据装箱单清点箱内数量、出场合格证、图纸、文件资料等，并进行外观检查。经检查清点后，双方人员签署开箱检验证明。</w:t>
      </w:r>
    </w:p>
    <w:p w14:paraId="4424DAA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经现场检查清点发现箱件短缺，箱件内的数量、图纸、资料短缺，或有外观缺陷的，承包人应负责补齐或自费修复，工程物资在缺陷未能修复之前不得用于工程。因此造成的费用增加、竣工日期延误，由承包人负责。</w:t>
      </w:r>
    </w:p>
    <w:p w14:paraId="54E594C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6.2.5  质量监督部门及消防、环保等部门的参检</w:t>
      </w:r>
    </w:p>
    <w:p w14:paraId="068A960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承包人随时接受质量监督部门、消防部门、环保部门、行业等专业检查人员对制造、安装及试验过程的现场检查，其费用由发包人承担。承包人为此提供方便。造成工程关键路径延误的，竣工日期相应顺延。</w:t>
      </w:r>
    </w:p>
    <w:p w14:paraId="0DA95ED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上述部门在参检中提出的修改、更换等意见所增加的相关费用，应根据6.1.1款或6.1.2款约定的提供工程物资的责任方来承担；因此造成工程关键路径延误的，责任方为承包人时，竣工日期不予延长；责任方为发包人时，竣工日期相应顺延。</w:t>
      </w:r>
    </w:p>
    <w:p w14:paraId="35A6F8C0"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6.3  进口工程物资的采购、报关、清关和商检</w:t>
      </w:r>
    </w:p>
    <w:p w14:paraId="61A1B78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6.3.1  工程物资的进口采购责任方，及采购方式，在专用条款中约定。采购责任方负责报关、清关和商检，另一方有义务协助。</w:t>
      </w:r>
    </w:p>
    <w:p w14:paraId="140A0DA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6.3.2  因工程物资报关、清关和商检的延误，造成工程关键路径延误时，承包人负责进口采购的， 竣工日期不予延长，增加的费用由承包人承担；发包人负责进口采购的，竣工日期给予相应延长，承包人由此增加的费用由发包人承担。</w:t>
      </w:r>
    </w:p>
    <w:p w14:paraId="60BAC38A"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6.4  运输与超限物资运输</w:t>
      </w:r>
    </w:p>
    <w:p w14:paraId="77EC795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14:paraId="45F81A9B"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6.5  重新订货及后果</w:t>
      </w:r>
    </w:p>
    <w:p w14:paraId="5A218D0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6.5.1  依据6.1.1款及6.3.1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14:paraId="542CA59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6.5.2  依据6.1.2款及6.3.1款的约定，由承包人负责提供的永久性工程设备、材料和部件存在缺陷时，经承包人修复仍不合格的，由承包人负责重新订货并运抵现场。因此造成的费用增加、竣工日期延误，由承包人负责。</w:t>
      </w:r>
    </w:p>
    <w:p w14:paraId="4FD8FCA6"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6.6  工程物资保管与剩余</w:t>
      </w:r>
    </w:p>
    <w:p w14:paraId="52615CF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6.6.1  工程物资保管</w:t>
      </w:r>
    </w:p>
    <w:p w14:paraId="7C3983A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根据6.1.1款由发包人负责提供的工程物资、6.1.2款由承包人负责提供的工程物资的约定并委托承包人保管的，工程物资的类别和数量在专用条款中约定。</w:t>
      </w:r>
    </w:p>
    <w:p w14:paraId="457D199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14:paraId="6B4B105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6.6.2  剩余工程物资的移交</w:t>
      </w:r>
    </w:p>
    <w:p w14:paraId="39BDCD3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承包人保管的工程物资（含承包人负责采购提供的工程物资并受到了采购进度款，及发包人委托保管的工程物资），在竣工试验完成后，剩余部分由承包人无偿移交给发包人，专用条款另有约定时除外。</w:t>
      </w:r>
    </w:p>
    <w:p w14:paraId="41759BA8"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第</w:t>
      </w:r>
      <w:r w:rsidRPr="00A76976">
        <w:rPr>
          <w:rFonts w:ascii="宋体" w:hAnsi="宋体"/>
          <w:b/>
          <w:szCs w:val="21"/>
        </w:rPr>
        <w:t>7</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施工</w:t>
      </w:r>
    </w:p>
    <w:p w14:paraId="57E1411D"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7.1  发包人的义务</w:t>
      </w:r>
    </w:p>
    <w:p w14:paraId="778BE18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7.1.1  基准坐标资料</w:t>
      </w:r>
    </w:p>
    <w:p w14:paraId="4C57084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承包人因放线需请发包人与相关单位联系的事项，发包人有义务协助。</w:t>
      </w:r>
    </w:p>
    <w:p w14:paraId="41E458C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7.1.2  审查总体施工组织设计</w:t>
      </w:r>
    </w:p>
    <w:p w14:paraId="702F198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发包人有权对承包人根据</w:t>
      </w:r>
      <w:r w:rsidRPr="00A76976">
        <w:rPr>
          <w:rFonts w:ascii="宋体" w:hAnsi="宋体"/>
          <w:szCs w:val="21"/>
        </w:rPr>
        <w:t>7.</w:t>
      </w: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2款约定提交的总体施工组织设计进行审查，并在接到总体施工组织设计后20日内提出建议和要求。发包人的建议和要求，并不能减轻或免除承包人的任何合同责任。发包人未能在20日内提出任何建议和要求的，承包人有权按提交的总体施工组织设计实施。</w:t>
      </w:r>
    </w:p>
    <w:p w14:paraId="59F3D35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7.1.3  进场条件和进场日期</w:t>
      </w:r>
    </w:p>
    <w:p w14:paraId="7A00B04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除专用条款另有约定外，发包人应根据批准的初步设计和7.2.3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14:paraId="0778CDE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因发包人原因造成承包人的进场时间延误，竣工日期相应顺延。发包人承担承包人因此发生的相关窝工费用。</w:t>
      </w:r>
    </w:p>
    <w:p w14:paraId="407EB19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7.1.4  提供临时用水、用电等和节点铺设</w:t>
      </w:r>
    </w:p>
    <w:p w14:paraId="576EBB1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除专用条款另有约定外，发包人应按7.2.4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14:paraId="4E0BB8F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14:paraId="32C3DF9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7.1.5  办理开工等批准手续</w:t>
      </w:r>
    </w:p>
    <w:p w14:paraId="1F660B2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发包人在开工日期前，办妥须要由发包人办理的开工批准或施工许可证、工程质量监督手续及其它所需的许可、证件和批文等。</w:t>
      </w:r>
    </w:p>
    <w:p w14:paraId="28C6F32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7.1.6  施工过程中须由发包人办理的批准</w:t>
      </w:r>
    </w:p>
    <w:p w14:paraId="736B993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承包人在施工过程中根据7.2.6款的约定，通知须由发包人办理的各项批准手续，由发包人申请办理。</w:t>
      </w:r>
    </w:p>
    <w:p w14:paraId="01E13EE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因发包人未能按时办妥上述批准手续，给承包人造成的窝工损失，由发包人承担。导致工程关键路径延误的，竣工日期相相应顺延。</w:t>
      </w:r>
    </w:p>
    <w:p w14:paraId="3936E3A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7.1.7  提供施工障碍资料</w:t>
      </w:r>
    </w:p>
    <w:p w14:paraId="09C97A2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发包人按合同约定的内容和时间提供与施工场地相关的地下和地上的建筑物、构筑物和其它设施的坐标位置。发包人根据</w:t>
      </w:r>
      <w:r w:rsidRPr="00A76976">
        <w:rPr>
          <w:rFonts w:ascii="宋体" w:hAnsi="宋体"/>
          <w:szCs w:val="21"/>
        </w:rPr>
        <w:t>5.</w:t>
      </w:r>
      <w:r w:rsidRPr="00A76976">
        <w:rPr>
          <w:rFonts w:ascii="宋体" w:hAnsi="宋体" w:hint="eastAsia"/>
          <w:szCs w:val="21"/>
        </w:rPr>
        <w:t>2</w:t>
      </w:r>
      <w:r w:rsidRPr="00A76976">
        <w:rPr>
          <w:rFonts w:ascii="宋体" w:hAnsi="宋体"/>
          <w:szCs w:val="21"/>
        </w:rPr>
        <w:t>.1</w:t>
      </w:r>
      <w:r w:rsidRPr="00A76976">
        <w:rPr>
          <w:rFonts w:ascii="宋体" w:hAnsi="宋体" w:hint="eastAsia"/>
          <w:szCs w:val="21"/>
        </w:rPr>
        <w:t>款第（</w:t>
      </w:r>
      <w:r w:rsidRPr="00A76976">
        <w:rPr>
          <w:rFonts w:ascii="宋体" w:hAnsi="宋体"/>
          <w:szCs w:val="21"/>
        </w:rPr>
        <w:t>1</w:t>
      </w:r>
      <w:r w:rsidRPr="00A76976">
        <w:rPr>
          <w:rFonts w:ascii="宋体" w:hAnsi="宋体" w:hint="eastAsia"/>
          <w:szCs w:val="21"/>
        </w:rPr>
        <w:t>）项、第（</w:t>
      </w:r>
      <w:r w:rsidRPr="00A76976">
        <w:rPr>
          <w:rFonts w:ascii="宋体" w:hAnsi="宋体"/>
          <w:szCs w:val="21"/>
        </w:rPr>
        <w:t>2</w:t>
      </w:r>
      <w:r w:rsidRPr="00A76976">
        <w:rPr>
          <w:rFonts w:ascii="宋体" w:hAnsi="宋体" w:hint="eastAsia"/>
          <w:szCs w:val="21"/>
        </w:rPr>
        <w:t>）项的约定，已经提供的可不再提供。承包人对发包人在合同约定时间之后提供的障碍资料，可依据13.2.3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14:paraId="1160294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7.1.8  承包人新发现的施工障碍</w:t>
      </w:r>
    </w:p>
    <w:p w14:paraId="311B322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根据承包人按照7.2.8款的约定发出的通知，与有关单位进行联系、协调、处理施工场地周围及临近的影响工程实施的建筑物、构筑物、文物建筑、古树、名木、地下管线、线缆、设施以及地下文物、化石和坟墓等的保护工作，并承担相关费用。</w:t>
      </w:r>
    </w:p>
    <w:p w14:paraId="7B5EC01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对于新发现的施工障碍，承包人可依据13.2.3款施工变更范围第（3）项的约定提交变更申请，对于承包人的合理请求发包人应予以批准。施工障碍导致工程关键路径延误的，竣工日期相应顺延。</w:t>
      </w:r>
    </w:p>
    <w:p w14:paraId="7CFC946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7.1.9  职业健康、安全、环境保护管理计划确认</w:t>
      </w:r>
    </w:p>
    <w:p w14:paraId="00D680C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在收到承包人根据7.8款约定提交的“职业健康、安全、环境保护”管理计划后20日内对之进行确认。发包人有权检查其实施情况并对检查中发现的问题提出整改建议，承包人应按照发包人合理建议自费整改。</w:t>
      </w:r>
    </w:p>
    <w:p w14:paraId="4017E74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7.1.10  其它义务</w:t>
      </w:r>
    </w:p>
    <w:p w14:paraId="701162F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发包人应履行专用条款中约定的由发包人履行的其它义务。</w:t>
      </w:r>
    </w:p>
    <w:p w14:paraId="660E9BE8"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7.2  承包人的义务</w:t>
      </w:r>
    </w:p>
    <w:p w14:paraId="59800EF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7.2.1  放线。</w:t>
      </w:r>
    </w:p>
    <w:p w14:paraId="20CBD57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承包人负责对工程、单项工程、施工部位放线，并对放线的准确性负责。</w:t>
      </w:r>
    </w:p>
    <w:p w14:paraId="46C993C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7.2.2  施工组织设计。</w:t>
      </w:r>
    </w:p>
    <w:p w14:paraId="3E37B0D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承包人应在施工开工</w:t>
      </w:r>
      <w:r w:rsidRPr="00A76976">
        <w:rPr>
          <w:rFonts w:ascii="宋体" w:hAnsi="宋体"/>
          <w:szCs w:val="21"/>
        </w:rPr>
        <w:t>15</w:t>
      </w:r>
      <w:r w:rsidRPr="00A76976">
        <w:rPr>
          <w:rFonts w:ascii="宋体" w:hAnsi="宋体" w:hint="eastAsia"/>
          <w:szCs w:val="21"/>
        </w:rPr>
        <w:t>日前或双方约定的其它时间内，向发包人提交总体施工组织设计。随着施工进展向发包人提交主要单项工程和主要分部分项工程的施工组织设计。对发包人提出的合理建议和要求，承包人应自费修改完善。</w:t>
      </w:r>
    </w:p>
    <w:p w14:paraId="7988A0C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总体施工组织设计提交的份数和时间，及需提交施工组织设计的主要单项工程和主要分部分项工程的名称、份数和时间，在专用条款中约定。</w:t>
      </w:r>
    </w:p>
    <w:p w14:paraId="098D606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7.2.3  提交临时占地资料</w:t>
      </w:r>
    </w:p>
    <w:p w14:paraId="0FB8A63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承包人应按专用条款约定的时间向发包人提交以下临时占用资料：</w:t>
      </w:r>
    </w:p>
    <w:p w14:paraId="39CE42E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（1）根据6.6.1款保管工程物资所需的库房、堆场、道路用地的坐标位置、面积、占用时间、用途说明，并须单列需要由发包人租地的坐标位置、面积、占用时间和用途说明；</w:t>
      </w:r>
    </w:p>
    <w:p w14:paraId="38EA9D5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施工用地的坐标位置、面积、占用时间、用途说明，并须单列要求发包人租地的坐标位置、面积、占用时间和用途说明；</w:t>
      </w:r>
    </w:p>
    <w:p w14:paraId="1BA22C1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（3）进入施工现场道路的入口坐标位置，并须指明要求发包人铺设与城乡公共道路相连接的道路走向、长度、路宽、等级、桥涵承重、转弯半径和时间要求。</w:t>
      </w:r>
    </w:p>
    <w:p w14:paraId="3782CF1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因承包人未能按时提交上述资料，导致7.1.3款约定的进场日期延误的，由此增加的费用和（或）竣工日期延误，由承包人负责。</w:t>
      </w:r>
    </w:p>
    <w:p w14:paraId="304E8F0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7.2.4  临时用水、用电等</w:t>
      </w:r>
    </w:p>
    <w:p w14:paraId="50D2B15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承包人应在施工开工日期</w:t>
      </w:r>
      <w:r w:rsidRPr="00A76976">
        <w:rPr>
          <w:rFonts w:ascii="宋体" w:hAnsi="宋体"/>
          <w:szCs w:val="21"/>
        </w:rPr>
        <w:t>30</w:t>
      </w:r>
      <w:r w:rsidRPr="00A76976">
        <w:rPr>
          <w:rFonts w:ascii="宋体" w:hAnsi="宋体" w:hint="eastAsia"/>
          <w:szCs w:val="21"/>
        </w:rPr>
        <w:t>日前或双方约定的其它时间，按本专用条款中约定的发包人能够提供的临时用水、用电等类别，向发包人提交施工（含工程物资保管）所需的临时用水、用电等的品质、正常用量、高峰用量、使用时间和节点位置等资料。承包人自费负责计量仪器的购买、安装和维护，并依据7.1.4款专用条款中约定的单价向发包人交费，双方另有约定时除外。</w:t>
      </w:r>
    </w:p>
    <w:p w14:paraId="3DE9A18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因承包人未能按合约约定提交上述资料，造成发包人费用增加和竣工日期延误时，由承包人负责。</w:t>
      </w:r>
    </w:p>
    <w:p w14:paraId="46E7ADB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7.2.5  协助发包人办理开工等批准手续</w:t>
      </w:r>
    </w:p>
    <w:p w14:paraId="40FFF2E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承包人应在工程开工</w:t>
      </w:r>
      <w:r w:rsidRPr="00A76976">
        <w:rPr>
          <w:rFonts w:ascii="宋体" w:hAnsi="宋体"/>
          <w:szCs w:val="21"/>
        </w:rPr>
        <w:t>20</w:t>
      </w:r>
      <w:r w:rsidRPr="00A76976">
        <w:rPr>
          <w:rFonts w:ascii="宋体" w:hAnsi="宋体" w:hint="eastAsia"/>
          <w:szCs w:val="21"/>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14:paraId="3615CB2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7.2.6  施工过程中需通知办理的批准</w:t>
      </w:r>
    </w:p>
    <w:p w14:paraId="7D1F651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在施工过程中因增加场外临时用地，临时要求停水、停电、中断道路交通，爆破作业，或可能损坏道路、管线、电力、邮电、通讯等公共设施的，应提前10日通知发包人办理相关申请批准手续。并按发包人的要求，提供需要承包人提供的相关文件、资料、证件等。</w:t>
      </w:r>
    </w:p>
    <w:p w14:paraId="38761FF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因承包人未能在10日前通知发包人或未能按时提供由发包人办理申请所需的承包人的相关文件、资料和证件等，造成承包人窝工、停工和竣工日期延误的，由承包人负责。</w:t>
      </w:r>
    </w:p>
    <w:p w14:paraId="26B4FCE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7.2.7  提供施工障碍资料</w:t>
      </w:r>
    </w:p>
    <w:p w14:paraId="0857104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承包人应按合同约定，在每项地下或地上施工部位开工</w:t>
      </w:r>
      <w:r w:rsidRPr="00A76976">
        <w:rPr>
          <w:rFonts w:ascii="宋体" w:hAnsi="宋体"/>
          <w:szCs w:val="21"/>
        </w:rPr>
        <w:t>20</w:t>
      </w:r>
      <w:r w:rsidRPr="00A76976">
        <w:rPr>
          <w:rFonts w:ascii="宋体" w:hAnsi="宋体" w:hint="eastAsia"/>
          <w:szCs w:val="21"/>
        </w:rPr>
        <w:t>日前，向发包人提交施工场地的具体范围及其坐标位置，发包人须对上述范围内提供相关的地下和地下的建筑物、构筑物和其它设施的坐标位置（不包括发包人根据5.2.1款第（1）项、第（2）项中已提供的现场障碍资料）。发包人在合同约定时间之后提出的现场障碍资料，按照13.2.3款的施工变更的约定办理。</w:t>
      </w:r>
    </w:p>
    <w:p w14:paraId="0F18058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发包人已提供上述相关资料，因承包人未能履行保护义务，造成的损失、损害和责任，由承包人负责。因此造成工程关键路径延误的，承包人按4.1.2款的约定，自费赶上。</w:t>
      </w:r>
    </w:p>
    <w:p w14:paraId="2799CDF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7.2.8  新发现的施工障碍</w:t>
      </w:r>
    </w:p>
    <w:p w14:paraId="527E304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对在施工过程中新发现的场地周围及临近影响施工的建筑物、构筑物、文物建筑、古树、名木，以及地下管线、线缆、构筑物、文物、化石和坟墓等，立即采取保护措施，并及时通知发包人。新发现的施工障碍，按照13.2.3款的施工变更约定办理。</w:t>
      </w:r>
    </w:p>
    <w:p w14:paraId="4E0DECB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7.2.9  施工资源</w:t>
      </w:r>
    </w:p>
    <w:p w14:paraId="073E8CF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承包人应保证其人力、机具、设备、设施、措施材料、消耗材料、周转材料及其它施工资源，满足实施工程的需求。</w:t>
      </w:r>
    </w:p>
    <w:p w14:paraId="05B35FF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7.2.10  设计文件的说明和解释</w:t>
      </w:r>
    </w:p>
    <w:p w14:paraId="4D76287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承包人应在施工开工前向施工分包人和监理人说明设计文件的意圈，解释设计文件，及时解决施工过程中出现的有关问题。</w:t>
      </w:r>
    </w:p>
    <w:p w14:paraId="48FBB9A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7.2.11  工程的保护与维护</w:t>
      </w:r>
    </w:p>
    <w:p w14:paraId="7C0EBDC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承包人应在开工之日起至发包人接收工程或单项工程之日止，负责工程或单项工程的照管、保护、维护和保安责任，保证工程或单项工程除不可抗力外，不受到任何损失、损害。</w:t>
      </w:r>
    </w:p>
    <w:p w14:paraId="5C940B6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7.2.12  清理现场</w:t>
      </w:r>
    </w:p>
    <w:p w14:paraId="3687706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负责在施工过程中及完工后对现场进行清理、分类堆放，将残余物、废弃物、垃圾等运往发包人、或当地有关部门指定的地点。消理现场的费用在专用条款中写明。承包人应将不再使用的机具、设备、设施和临时工程等撤离现场，或运到发包人指定的场地。</w:t>
      </w:r>
    </w:p>
    <w:p w14:paraId="04EEDE8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7.2.13  其它义务</w:t>
      </w:r>
    </w:p>
    <w:p w14:paraId="5ADCB29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承包人应履行专用条款中约定的应由承包人履行的其它相关义务。</w:t>
      </w:r>
    </w:p>
    <w:p w14:paraId="5FBC5638"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7.3  施工技术方法</w:t>
      </w:r>
    </w:p>
    <w:p w14:paraId="57449CD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承包人的施工技术方法符合有关操作规程、安全规程及质量标准。</w:t>
      </w:r>
    </w:p>
    <w:p w14:paraId="7E42305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发包人应在收到承包人提交的该方法后的</w:t>
      </w:r>
      <w:r w:rsidRPr="00A76976">
        <w:rPr>
          <w:rFonts w:ascii="宋体" w:hAnsi="宋体"/>
          <w:szCs w:val="21"/>
        </w:rPr>
        <w:t>5</w:t>
      </w:r>
      <w:r w:rsidRPr="00A76976">
        <w:rPr>
          <w:rFonts w:ascii="宋体" w:hAnsi="宋体" w:hint="eastAsia"/>
          <w:szCs w:val="21"/>
        </w:rPr>
        <w:t>日内予以确认或提出建议，发包人的任何此类确认和建议，并不能减轻或免除承包人的合同责任。</w:t>
      </w:r>
    </w:p>
    <w:p w14:paraId="4C46191B"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7.4  人力和机具资源</w:t>
      </w:r>
    </w:p>
    <w:p w14:paraId="383DF90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7.4.1  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14:paraId="3C8646D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14:paraId="0657CD9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7.4.2  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14:paraId="7177EC6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14:paraId="20B4381B"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7.5  质量与检验</w:t>
      </w:r>
    </w:p>
    <w:p w14:paraId="3CD928D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7.5.1  质量与检验</w:t>
      </w:r>
    </w:p>
    <w:p w14:paraId="71FFBEE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（1）承包人及其分包人随时接受发包人、监理人所进行的安全、质量的监督和检查。承包人应为此类监督、检查提供方便。</w:t>
      </w:r>
    </w:p>
    <w:p w14:paraId="7B4C849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（2）发包人委托第三方对施工质量进行检查、检验、检测和试验时，应以书面形式通知承包人。第三方的验收结果视为发包人的验收结果。</w:t>
      </w:r>
    </w:p>
    <w:p w14:paraId="4188078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（3）承包人应遵守施工质量管理的有关规定，负有对其操作人员进行培训、考核、图纸交底、技术交底、操作规程交底、安全程序交底和质量标准交底，及消除事故隐患的责任。</w:t>
      </w:r>
    </w:p>
    <w:p w14:paraId="1A966C9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（4） </w:t>
      </w:r>
      <w:r w:rsidRPr="00A76976">
        <w:rPr>
          <w:rFonts w:ascii="宋体" w:hAnsi="宋体"/>
          <w:szCs w:val="21"/>
        </w:rPr>
        <w:t>承包人</w:t>
      </w:r>
      <w:r w:rsidRPr="00A76976">
        <w:rPr>
          <w:rFonts w:ascii="宋体" w:hAnsi="宋体" w:hint="eastAsia"/>
          <w:szCs w:val="21"/>
        </w:rPr>
        <w:t>应按照</w:t>
      </w:r>
      <w:r w:rsidRPr="00A76976">
        <w:rPr>
          <w:rFonts w:ascii="宋体" w:hAnsi="宋体"/>
          <w:szCs w:val="21"/>
        </w:rPr>
        <w:t>设计</w:t>
      </w:r>
      <w:r w:rsidRPr="00A76976">
        <w:rPr>
          <w:rFonts w:ascii="宋体" w:hAnsi="宋体" w:hint="eastAsia"/>
          <w:szCs w:val="21"/>
        </w:rPr>
        <w:t>文件</w:t>
      </w:r>
      <w:r w:rsidRPr="00A76976">
        <w:rPr>
          <w:rFonts w:ascii="宋体" w:hAnsi="宋体"/>
          <w:szCs w:val="21"/>
        </w:rPr>
        <w:t>、施工标准和合同</w:t>
      </w:r>
      <w:r w:rsidRPr="00A76976">
        <w:rPr>
          <w:rFonts w:ascii="宋体" w:hAnsi="宋体" w:hint="eastAsia"/>
          <w:szCs w:val="21"/>
        </w:rPr>
        <w:t>约定</w:t>
      </w:r>
      <w:r w:rsidRPr="00A76976">
        <w:rPr>
          <w:rFonts w:ascii="宋体" w:hAnsi="宋体"/>
          <w:szCs w:val="21"/>
        </w:rPr>
        <w:t>，</w:t>
      </w:r>
      <w:r w:rsidRPr="00A76976">
        <w:rPr>
          <w:rFonts w:ascii="宋体" w:hAnsi="宋体" w:hint="eastAsia"/>
          <w:szCs w:val="21"/>
        </w:rPr>
        <w:t>负责编写施工试验和检测方案，</w:t>
      </w:r>
      <w:r w:rsidRPr="00A76976">
        <w:rPr>
          <w:rFonts w:ascii="宋体" w:hAnsi="宋体"/>
          <w:szCs w:val="21"/>
        </w:rPr>
        <w:t>对</w:t>
      </w:r>
      <w:r w:rsidRPr="00A76976">
        <w:rPr>
          <w:rFonts w:ascii="宋体" w:hAnsi="宋体" w:hint="eastAsia"/>
          <w:szCs w:val="21"/>
        </w:rPr>
        <w:t>工程物资（包括</w:t>
      </w:r>
      <w:r w:rsidRPr="00A76976">
        <w:rPr>
          <w:rFonts w:ascii="宋体" w:hAnsi="宋体"/>
          <w:szCs w:val="21"/>
        </w:rPr>
        <w:t>建筑构配件</w:t>
      </w:r>
      <w:r w:rsidRPr="00A76976">
        <w:rPr>
          <w:rFonts w:ascii="宋体" w:hAnsi="宋体" w:hint="eastAsia"/>
          <w:szCs w:val="21"/>
        </w:rPr>
        <w:t>）</w:t>
      </w:r>
      <w:r w:rsidRPr="00A76976">
        <w:rPr>
          <w:rFonts w:ascii="宋体" w:hAnsi="宋体"/>
          <w:szCs w:val="21"/>
        </w:rPr>
        <w:t>进行</w:t>
      </w:r>
      <w:r w:rsidRPr="00A76976">
        <w:rPr>
          <w:rFonts w:ascii="宋体" w:hAnsi="宋体" w:hint="eastAsia"/>
          <w:szCs w:val="21"/>
        </w:rPr>
        <w:t>检查、</w:t>
      </w:r>
      <w:r w:rsidRPr="00A76976">
        <w:rPr>
          <w:rFonts w:ascii="宋体" w:hAnsi="宋体"/>
          <w:szCs w:val="21"/>
        </w:rPr>
        <w:t>检验</w:t>
      </w:r>
      <w:r w:rsidRPr="00A76976">
        <w:rPr>
          <w:rFonts w:ascii="宋体" w:hAnsi="宋体" w:hint="eastAsia"/>
          <w:szCs w:val="21"/>
        </w:rPr>
        <w:t>、检测和试验</w:t>
      </w:r>
      <w:r w:rsidRPr="00A76976">
        <w:rPr>
          <w:rFonts w:ascii="宋体" w:hAnsi="宋体"/>
          <w:szCs w:val="21"/>
        </w:rPr>
        <w:t>，不合格的不得使用。</w:t>
      </w:r>
      <w:r w:rsidRPr="00A76976">
        <w:rPr>
          <w:rFonts w:ascii="宋体" w:hAnsi="宋体" w:hint="eastAsia"/>
          <w:szCs w:val="21"/>
        </w:rPr>
        <w:t>并有义务自费修复和（或）更换</w:t>
      </w:r>
      <w:r w:rsidRPr="00A76976">
        <w:rPr>
          <w:rFonts w:ascii="宋体" w:hAnsi="宋体"/>
          <w:szCs w:val="21"/>
        </w:rPr>
        <w:t>不合格</w:t>
      </w:r>
      <w:r w:rsidRPr="00A76976">
        <w:rPr>
          <w:rFonts w:ascii="宋体" w:hAnsi="宋体" w:hint="eastAsia"/>
          <w:szCs w:val="21"/>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14:paraId="17D0917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 承包人的施工应符合合同约定的质量标准。施工质量评定以合同中约定的质量检验评定标准为依据。对不符合质量标准的施工部位，承包人应自费修复、返工、更换等。因此造成竣工日期延误的，由承包人负责。</w:t>
      </w:r>
    </w:p>
    <w:p w14:paraId="3768FC9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7.5.2  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14:paraId="51AFD4F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承包人应将按上述约定，经其一方检查合格的部位报发包人或监理人备案。发包人和工程总监有权随时对备案的部位进行抽查或全面检查。</w:t>
      </w:r>
    </w:p>
    <w:p w14:paraId="618A284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7.5.3  通知参检方的参检。承包人自行检查、检验、检测和试验合格的，按7.5.2款专用条款约定的质检部位和参检方，通知相关参检单位在</w:t>
      </w:r>
      <w:r w:rsidRPr="00A76976">
        <w:rPr>
          <w:rFonts w:ascii="宋体" w:hAnsi="宋体"/>
          <w:szCs w:val="21"/>
        </w:rPr>
        <w:t>24</w:t>
      </w:r>
      <w:r w:rsidRPr="00A76976">
        <w:rPr>
          <w:rFonts w:ascii="宋体" w:hAnsi="宋体" w:hint="eastAsia"/>
          <w:szCs w:val="21"/>
        </w:rPr>
        <w:t>小时内参加检查。参检方未能按时参加的，承包人应将自检合格的结果于其后的</w:t>
      </w:r>
      <w:r w:rsidRPr="00A76976">
        <w:rPr>
          <w:rFonts w:ascii="宋体" w:hAnsi="宋体"/>
          <w:szCs w:val="21"/>
        </w:rPr>
        <w:t>24</w:t>
      </w:r>
      <w:r w:rsidRPr="00A76976">
        <w:rPr>
          <w:rFonts w:ascii="宋体" w:hAnsi="宋体" w:hint="eastAsia"/>
          <w:szCs w:val="21"/>
        </w:rPr>
        <w:t>小时内送交发包人和（或）监理人签字，</w:t>
      </w:r>
      <w:r w:rsidRPr="00A76976">
        <w:rPr>
          <w:rFonts w:ascii="宋体" w:hAnsi="宋体"/>
          <w:szCs w:val="21"/>
        </w:rPr>
        <w:t>24</w:t>
      </w:r>
      <w:r w:rsidRPr="00A76976">
        <w:rPr>
          <w:rFonts w:ascii="宋体" w:hAnsi="宋体" w:hint="eastAsia"/>
          <w:szCs w:val="21"/>
        </w:rPr>
        <w:t>小时后未能签字，视为质检结果已被发包人认可。此后</w:t>
      </w:r>
      <w:r w:rsidRPr="00A76976">
        <w:rPr>
          <w:rFonts w:ascii="宋体" w:hAnsi="宋体"/>
          <w:szCs w:val="21"/>
        </w:rPr>
        <w:t>3</w:t>
      </w:r>
      <w:r w:rsidRPr="00A76976">
        <w:rPr>
          <w:rFonts w:ascii="宋体" w:hAnsi="宋体" w:hint="eastAsia"/>
          <w:szCs w:val="21"/>
        </w:rPr>
        <w:t>日内，承包人可发出视为发包人和（或）览理人已确认该质检结果的通知。</w:t>
      </w:r>
    </w:p>
    <w:p w14:paraId="0C38F5A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7.5.4  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14:paraId="0033EB4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7.5.5  重新进行质量检查。按7.5.3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14:paraId="62D672D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7.5.6  因发包人代表和（或）监理人的指令失误，或其它非承包人原因发生的追加施工费用，由发包人承担。造成工程关键路径延误，竣工日期相应顺延。</w:t>
      </w:r>
    </w:p>
    <w:p w14:paraId="5801613A"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7.6  隐蔽工程和中间验收</w:t>
      </w:r>
    </w:p>
    <w:p w14:paraId="47FBC73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7.6.1  隐蔽工程和中间验收。需要质检的隐蔽工程和中间验收部位的分类、部位、质检内容、质检标准、质检表格和参检方在专用条款中约定。</w:t>
      </w:r>
    </w:p>
    <w:p w14:paraId="2117287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7.6.2  验收通知和验收。承包人对自检合格的隐蔽工程或中间验收部位，应在隐蔽工程或中间验收前的</w:t>
      </w:r>
      <w:r w:rsidRPr="00A76976">
        <w:rPr>
          <w:rFonts w:ascii="宋体" w:hAnsi="宋体"/>
          <w:szCs w:val="21"/>
        </w:rPr>
        <w:t>48</w:t>
      </w:r>
      <w:r w:rsidRPr="00A76976">
        <w:rPr>
          <w:rFonts w:ascii="宋体" w:hAnsi="宋体" w:hint="eastAsia"/>
          <w:szCs w:val="21"/>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14:paraId="1078CEC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发包人和（或）监理人在验收合格</w:t>
      </w:r>
      <w:r w:rsidRPr="00A76976">
        <w:rPr>
          <w:rFonts w:ascii="宋体" w:hAnsi="宋体"/>
          <w:szCs w:val="21"/>
        </w:rPr>
        <w:t>24</w:t>
      </w:r>
      <w:r w:rsidRPr="00A76976">
        <w:rPr>
          <w:rFonts w:ascii="宋体" w:hAnsi="宋体" w:hint="eastAsia"/>
          <w:szCs w:val="21"/>
        </w:rPr>
        <w:t>小时后不在验收记录上签字的，视为发包人和（或）监理人已经认可验收记录，承包人可隐蔽或进行紧后作业。经发包人和（或）监理人验收不合格的，承包人需在发包人和（或）监理人限定的时间内修正，重新通知发包人和（或）监理人验收。</w:t>
      </w:r>
    </w:p>
    <w:p w14:paraId="05A2595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7.6.3  未能按时参加验收。发包人和（或）监理人不能按时参加隐蔽工程或中间验收部位验收的，应在收到验收通知</w:t>
      </w:r>
      <w:r w:rsidRPr="00A76976">
        <w:rPr>
          <w:rFonts w:ascii="宋体" w:hAnsi="宋体"/>
          <w:szCs w:val="21"/>
        </w:rPr>
        <w:t>24</w:t>
      </w:r>
      <w:r w:rsidRPr="00A76976">
        <w:rPr>
          <w:rFonts w:ascii="宋体" w:hAnsi="宋体" w:hint="eastAsia"/>
          <w:szCs w:val="21"/>
        </w:rPr>
        <w:t>小时内以书面形式向承包人提出延期要求，延期不能超过</w:t>
      </w:r>
      <w:r w:rsidRPr="00A76976">
        <w:rPr>
          <w:rFonts w:ascii="宋体" w:hAnsi="宋体"/>
          <w:szCs w:val="21"/>
        </w:rPr>
        <w:t>48</w:t>
      </w:r>
      <w:r w:rsidRPr="00A76976">
        <w:rPr>
          <w:rFonts w:ascii="宋体" w:hAnsi="宋体" w:hint="eastAsia"/>
          <w:szCs w:val="21"/>
        </w:rPr>
        <w:t>小时。发包人未能按以上时间提出延期验收，又未能参加验收的，承包人可自行组织验收，其验收记录视为已被发包人、监理人认可。</w:t>
      </w:r>
    </w:p>
    <w:p w14:paraId="4049B09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因应发包人和（或）监理人要求所进行延期验收造成关键路径延误的，竣工日期相应顺延：给承包人造成的停工、窝工损失，由发包人承担。</w:t>
      </w:r>
    </w:p>
    <w:p w14:paraId="6608C98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7.6.4  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14:paraId="7A291C9B"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7.7  对施工质量结果的争议</w:t>
      </w:r>
    </w:p>
    <w:p w14:paraId="163B663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7.7.1  双方对施工质量结果有争议时，应首先协商解决。经协商未达成一致意见的，委托双方一致同意的具有相应资格的工程质量检测机构进行检测。</w:t>
      </w:r>
    </w:p>
    <w:p w14:paraId="7FCD01D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检测机构的鉴定结果，责任方为承包人时，因此造成的费用增加或竣工日期延误，由承包人负责；责任方为发包人时，因此造成的费用增加由发包人承担，工程关键路径因争议受到延误的，竣工日期相应顺延。</w:t>
      </w:r>
    </w:p>
    <w:p w14:paraId="76CCF90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7.7.2  根据检测机构的鉴定结果，合同双方均有责任时，根据各方的责任大小，协商分担发生的费用；因此造成工程关键路径延误时，商定对竣工日期的延长时间。双方对分担的费用、竣工日期延长不能达成一致时，按</w:t>
      </w:r>
      <w:r w:rsidRPr="00A76976">
        <w:rPr>
          <w:rFonts w:ascii="宋体" w:hAnsi="宋体"/>
          <w:szCs w:val="21"/>
        </w:rPr>
        <w:t>16.3</w:t>
      </w:r>
      <w:r w:rsidRPr="00A76976">
        <w:rPr>
          <w:rFonts w:ascii="宋体" w:hAnsi="宋体" w:hint="eastAsia"/>
          <w:szCs w:val="21"/>
        </w:rPr>
        <w:t>款争议和裁决的约定程序解决。</w:t>
      </w:r>
    </w:p>
    <w:p w14:paraId="307ABD64"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7.8  职业健康、安全、环境保护</w:t>
      </w:r>
    </w:p>
    <w:p w14:paraId="6FC0673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7.8.1  职业健康、安全、环境保护管理</w:t>
      </w:r>
    </w:p>
    <w:p w14:paraId="43438FA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（1）遵守有关健康、安全、环境保护的各项法律规定，是双方的义务。</w:t>
      </w:r>
    </w:p>
    <w:p w14:paraId="11EBC7C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职业健康、安全、环境保护管理实施计划。承包人应在现场开工前或约定的其它时间内，将职业健康、安全、环境保护管理实施计划提交给发包人。该计划的管理、实施费用包括在合同价格中。发包人应在收到该计划后</w:t>
      </w:r>
      <w:r w:rsidRPr="00A76976">
        <w:rPr>
          <w:rFonts w:ascii="宋体" w:hAnsi="宋体"/>
          <w:szCs w:val="21"/>
        </w:rPr>
        <w:t>15</w:t>
      </w:r>
      <w:r w:rsidRPr="00A76976">
        <w:rPr>
          <w:rFonts w:ascii="宋体" w:hAnsi="宋体" w:hint="eastAsia"/>
          <w:szCs w:val="21"/>
        </w:rPr>
        <w:t>日内提出建议，并于以确认。承包人应根据发包人的建议自费修正</w:t>
      </w:r>
      <w:r w:rsidRPr="00A76976">
        <w:rPr>
          <w:rFonts w:ascii="宋体" w:hAnsi="宋体"/>
          <w:szCs w:val="21"/>
        </w:rPr>
        <w:t>.</w:t>
      </w:r>
      <w:r w:rsidRPr="00A76976">
        <w:rPr>
          <w:rFonts w:ascii="宋体" w:hAnsi="宋体" w:hint="eastAsia"/>
          <w:szCs w:val="21"/>
        </w:rPr>
        <w:t>职业健康、安全、环境保护管理实施计划的提交份数和提交时间，在专用条款中约定。</w:t>
      </w:r>
    </w:p>
    <w:p w14:paraId="1D5BCE4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（3）在承包人实施职业健康、安全、环境保护管理实施计划的过程中，发包人需要在该计划之外采取特殊措施的，按13条变更和合同价格调整的约定，作为变更处理。</w:t>
      </w:r>
    </w:p>
    <w:p w14:paraId="66060B8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（4）承包人应确保其在现场的所有雇员及其分包人的雇员都经过了足够的培训并具有经验，能够胜任职业健康、安全、环境保护管理工作。</w:t>
      </w:r>
    </w:p>
    <w:p w14:paraId="10F4422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（5）承包人应遵守所有与实施本工程和使用施工设备相关的现场职业健康、安全和环境保护的法律规定，并按规定各自办理相关手续。</w:t>
      </w:r>
    </w:p>
    <w:p w14:paraId="059AE0C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14:paraId="21AD3F5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（7）承包人应配备专职工程师或管理人员，负责管理、监督、指导职工职业健康、安全保护和环境保护工作。承包人应对其分包人的行为负责。</w:t>
      </w:r>
    </w:p>
    <w:p w14:paraId="0E64477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（8）承包人应随时接受政府有关行政部门、行业机构、发包人、监理人的职业健康、安全、环境保护检查人员的监督和检查，并为此提供方便。</w:t>
      </w:r>
    </w:p>
    <w:p w14:paraId="3816B663" w14:textId="77777777" w:rsidR="004122E2" w:rsidRPr="00A76976" w:rsidRDefault="004122E2">
      <w:pPr>
        <w:spacing w:line="420" w:lineRule="auto"/>
        <w:ind w:firstLineChars="196" w:firstLine="412"/>
        <w:rPr>
          <w:rFonts w:ascii="宋体" w:hAnsi="宋体"/>
          <w:szCs w:val="21"/>
        </w:rPr>
      </w:pPr>
      <w:r w:rsidRPr="00A76976">
        <w:rPr>
          <w:rFonts w:ascii="宋体" w:hAnsi="宋体" w:hint="eastAsia"/>
          <w:szCs w:val="21"/>
        </w:rPr>
        <w:t>7.8.2  现场职业健康管理</w:t>
      </w:r>
    </w:p>
    <w:p w14:paraId="5A5FCE1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w:t>
      </w:r>
      <w:r w:rsidRPr="00A76976">
        <w:rPr>
          <w:rFonts w:ascii="宋体" w:hAnsi="宋体"/>
          <w:szCs w:val="21"/>
        </w:rPr>
        <w:t>承包人</w:t>
      </w:r>
      <w:r w:rsidRPr="00A76976">
        <w:rPr>
          <w:rFonts w:ascii="宋体" w:hAnsi="宋体" w:hint="eastAsia"/>
          <w:szCs w:val="21"/>
        </w:rPr>
        <w:t>应遵守适用的职业健康的法律和合同约定（包括对雇用、职业健康、安全、福利等方面的规定），</w:t>
      </w:r>
      <w:r w:rsidRPr="00A76976">
        <w:rPr>
          <w:rFonts w:ascii="宋体" w:hAnsi="宋体"/>
          <w:szCs w:val="21"/>
        </w:rPr>
        <w:t>负责现场实施过程中</w:t>
      </w:r>
      <w:r w:rsidRPr="00A76976">
        <w:rPr>
          <w:rFonts w:ascii="宋体" w:hAnsi="宋体" w:hint="eastAsia"/>
          <w:szCs w:val="21"/>
        </w:rPr>
        <w:t>其人员的</w:t>
      </w:r>
      <w:r w:rsidRPr="00A76976">
        <w:rPr>
          <w:rFonts w:ascii="宋体" w:hAnsi="宋体"/>
          <w:szCs w:val="21"/>
        </w:rPr>
        <w:t>职业健康</w:t>
      </w:r>
      <w:r w:rsidRPr="00A76976">
        <w:rPr>
          <w:rFonts w:ascii="宋体" w:hAnsi="宋体" w:hint="eastAsia"/>
          <w:szCs w:val="21"/>
        </w:rPr>
        <w:t>和</w:t>
      </w:r>
      <w:r w:rsidRPr="00A76976">
        <w:rPr>
          <w:rFonts w:ascii="宋体" w:hAnsi="宋体"/>
          <w:szCs w:val="21"/>
        </w:rPr>
        <w:t>保护</w:t>
      </w:r>
      <w:r w:rsidRPr="00A76976">
        <w:rPr>
          <w:rFonts w:ascii="宋体" w:hAnsi="宋体" w:hint="eastAsia"/>
          <w:szCs w:val="21"/>
        </w:rPr>
        <w:t xml:space="preserve">。 </w:t>
      </w:r>
    </w:p>
    <w:p w14:paraId="2872A8F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（2）承包人应遵守适用的劳动法规，保护其雇员的合法休假权等合法权益，并为其现场人员提供劳动保护用品、防护器具、防暑降温用品、必要的现场食宿条件和安全生产设施。 </w:t>
      </w:r>
    </w:p>
    <w:p w14:paraId="51C9E12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（3）承包人应对其施工人员进行相关作业的职业健康知识培训、危险及危害因素交底、安全操作规程交底、采取有效措施，按有关规定提供防止人身伤害的保护用具。</w:t>
      </w:r>
    </w:p>
    <w:p w14:paraId="48D0716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（4）承包人应在有毒有害作业区域设置警示标志和说明。发包人及其委托人员未经承包人允许、未配备相关保护器具，进入该作业区域所造成的伤害，由发包人承担责任和费用。</w:t>
      </w:r>
    </w:p>
    <w:p w14:paraId="7F9C935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（5）承包人应对有毒有害岗位进行防治检查，对不合格的防护设施、器具、搭设等及时整改，消除危害职业健康的隐患。</w:t>
      </w:r>
    </w:p>
    <w:p w14:paraId="34CDD05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（6）承包人应采取卫生防疫措施，配备医务人员、急救设施，保持食堂的饮食卫生，保持住地及其周围的环境卫生，维护施工人员的健康。</w:t>
      </w:r>
    </w:p>
    <w:p w14:paraId="56BE8221" w14:textId="77777777" w:rsidR="004122E2" w:rsidRPr="00A76976" w:rsidRDefault="004122E2">
      <w:pPr>
        <w:spacing w:line="420" w:lineRule="auto"/>
        <w:ind w:firstLineChars="196" w:firstLine="412"/>
        <w:rPr>
          <w:rFonts w:ascii="宋体" w:hAnsi="宋体"/>
          <w:szCs w:val="21"/>
        </w:rPr>
      </w:pPr>
      <w:r w:rsidRPr="00A76976">
        <w:rPr>
          <w:rFonts w:ascii="宋体" w:hAnsi="宋体" w:hint="eastAsia"/>
          <w:szCs w:val="21"/>
        </w:rPr>
        <w:t>7.8.3  现场安全管理</w:t>
      </w:r>
    </w:p>
    <w:p w14:paraId="659314B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发包人、监理人应对其在现场的人员进行安全教育，提供必要的个人安全用品，并对他们所造成的安全事故负责。发包人、监理人不得强令承包人违反安全施工、安全操作及竣工试验和（或）竣工后试验的有关安全规定。因发包人、监理人及其现场工作人员的原因，导致的人身伤害和财产损失，由发包人承担相关责任及所发生的费用。工程关键路径延误时，竣工日期给予顺延。</w:t>
      </w:r>
    </w:p>
    <w:p w14:paraId="568F6DF3" w14:textId="77777777" w:rsidR="004122E2" w:rsidRPr="00A76976" w:rsidRDefault="004122E2">
      <w:pPr>
        <w:spacing w:line="420" w:lineRule="auto"/>
        <w:rPr>
          <w:rFonts w:ascii="宋体" w:hAnsi="宋体"/>
          <w:szCs w:val="21"/>
        </w:rPr>
      </w:pPr>
      <w:r w:rsidRPr="00A76976">
        <w:rPr>
          <w:rFonts w:ascii="宋体" w:hAnsi="宋体" w:hint="eastAsia"/>
          <w:szCs w:val="21"/>
        </w:rPr>
        <w:t xml:space="preserve">     因承包人原因，违反安全施工、安全操作、竣工试验和（或）竣工后试验的有关安全规定，导致的人身伤害和财产损失，工程关键路径延误时，由承包人承担。</w:t>
      </w:r>
    </w:p>
    <w:p w14:paraId="5779F49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（2）双方人员应遵守有关禁止通行的须知，包括禁止进入工作场地以及临近工作场地的特定区域。未能遵守此约定，造成伤害、损坏和损失的，由未能遵守此项约定的一方负责。</w:t>
      </w:r>
    </w:p>
    <w:p w14:paraId="7CA8511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w:t>
      </w:r>
      <w:r w:rsidRPr="00A76976">
        <w:rPr>
          <w:rFonts w:ascii="宋体" w:hAnsi="宋体"/>
          <w:szCs w:val="21"/>
        </w:rPr>
        <w:t xml:space="preserve"> 承包人</w:t>
      </w:r>
      <w:r w:rsidRPr="00A76976">
        <w:rPr>
          <w:rFonts w:ascii="宋体" w:hAnsi="宋体" w:hint="eastAsia"/>
          <w:szCs w:val="21"/>
        </w:rPr>
        <w:t>应按合同约定负责</w:t>
      </w:r>
      <w:r w:rsidRPr="00A76976">
        <w:rPr>
          <w:rFonts w:ascii="宋体" w:hAnsi="宋体"/>
          <w:szCs w:val="21"/>
        </w:rPr>
        <w:t>现场的安全工作，</w:t>
      </w:r>
      <w:r w:rsidRPr="00A76976">
        <w:rPr>
          <w:rFonts w:ascii="宋体" w:hAnsi="宋体" w:hint="eastAsia"/>
          <w:szCs w:val="21"/>
        </w:rPr>
        <w:t>包括其分包人的现场。对</w:t>
      </w:r>
      <w:r w:rsidRPr="00A76976">
        <w:rPr>
          <w:rFonts w:ascii="宋体" w:hAnsi="宋体"/>
          <w:szCs w:val="21"/>
        </w:rPr>
        <w:t>有条件的现场实行封闭管理</w:t>
      </w:r>
      <w:r w:rsidRPr="00A76976">
        <w:rPr>
          <w:rFonts w:ascii="宋体" w:hAnsi="宋体" w:hint="eastAsia"/>
          <w:szCs w:val="21"/>
        </w:rPr>
        <w:t>。应根据工程特点，在施工组织设计文件中制定相应的安全技术措施，并对专业性较强的工程部分编制专项安全施工组织设计，包括维护安全、防范危险和预防火灾等措施。</w:t>
      </w:r>
    </w:p>
    <w:p w14:paraId="603BC73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14:paraId="70560CC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（5）承包人应对其施工人员进行安全操作培训，安全操作规程交底，采取安全防护措施，设置安全警示标志和说明，进行安全检查，消除事故隐患。</w:t>
      </w:r>
    </w:p>
    <w:p w14:paraId="3035F86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14:paraId="2188536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（7）承包人实施爆破、放射性、带电、毒害性及使用易燃易爆、毒害性、腐蚀性物品作业（含运输、储存、保管）时，应在施工前</w:t>
      </w:r>
      <w:r w:rsidRPr="00A76976">
        <w:rPr>
          <w:rFonts w:ascii="宋体" w:hAnsi="宋体"/>
          <w:szCs w:val="21"/>
        </w:rPr>
        <w:t>1</w:t>
      </w:r>
      <w:r w:rsidRPr="00A76976">
        <w:rPr>
          <w:rFonts w:ascii="宋体" w:hAnsi="宋体" w:hint="eastAsia"/>
          <w:szCs w:val="21"/>
        </w:rPr>
        <w:t>0日以书面形式通知发包人和（或）监理人，并提交相应的安全防护措施方案，经认可后实施。发包人和（或）监理人的认可，</w:t>
      </w:r>
      <w:r w:rsidRPr="00A76976">
        <w:rPr>
          <w:rFonts w:ascii="宋体" w:hAnsi="宋体"/>
          <w:szCs w:val="21"/>
        </w:rPr>
        <w:t xml:space="preserve"> </w:t>
      </w:r>
      <w:r w:rsidRPr="00A76976">
        <w:rPr>
          <w:rFonts w:ascii="宋体" w:hAnsi="宋体" w:hint="eastAsia"/>
          <w:szCs w:val="21"/>
        </w:rPr>
        <w:t>并不能减轻或免除承包人的责任。</w:t>
      </w:r>
    </w:p>
    <w:p w14:paraId="05F550A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14:paraId="2F24825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7.8.4  现场的环境保护管理</w:t>
      </w:r>
    </w:p>
    <w:p w14:paraId="26A8413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14:paraId="1FDB4C2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（2）承包人应采取措施，并负责控制和（或）处理现场的粉尘、废气、废水、固体废物和噪声对环境的污染和危害。因此发生的伤害、赔偿、罚款等费用增加，和（或）竣工日期延误，由承包人负责。</w:t>
      </w:r>
    </w:p>
    <w:p w14:paraId="3B0628B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及时或定期将施工现场残留、废弃的垃圾运到发包人或当地有关行政部门指定的地点，防止对周围环境的污染及对作业的影响。因违反上述约定导致当地行政部门的罚款、赔偿等增加的费用，由承包人承担。</w:t>
      </w:r>
    </w:p>
    <w:p w14:paraId="76551AE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7.8.5  事故处理</w:t>
      </w:r>
    </w:p>
    <w:p w14:paraId="39F5AD4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 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14:paraId="2105D18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 对重大伤亡、重大财产、环境损害及其它安全事故，承包人应按有关规定立即上报有关部门，并立即通知发包人代表和监理人。同时，按政府有关部门的要求处理。</w:t>
      </w:r>
    </w:p>
    <w:p w14:paraId="7743826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 合同双方对事故责任有争议时，依据16.3款争议和裁决的约定程序解决。</w:t>
      </w:r>
    </w:p>
    <w:p w14:paraId="73EF88C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 因</w:t>
      </w:r>
      <w:r w:rsidRPr="00A76976">
        <w:rPr>
          <w:rFonts w:ascii="宋体" w:hAnsi="宋体"/>
          <w:szCs w:val="21"/>
        </w:rPr>
        <w:t>承包人的原因致使</w:t>
      </w:r>
      <w:r w:rsidRPr="00A76976">
        <w:rPr>
          <w:rFonts w:ascii="宋体" w:hAnsi="宋体" w:hint="eastAsia"/>
          <w:szCs w:val="21"/>
        </w:rPr>
        <w:t>建筑</w:t>
      </w:r>
      <w:r w:rsidRPr="00A76976">
        <w:rPr>
          <w:rFonts w:ascii="宋体" w:hAnsi="宋体"/>
          <w:szCs w:val="21"/>
        </w:rPr>
        <w:t>工程在合理使用期限</w:t>
      </w:r>
      <w:r w:rsidRPr="00A76976">
        <w:rPr>
          <w:rFonts w:ascii="宋体" w:hAnsi="宋体" w:hint="eastAsia"/>
          <w:szCs w:val="21"/>
        </w:rPr>
        <w:t>、设备保证期内</w:t>
      </w:r>
      <w:r w:rsidRPr="00A76976">
        <w:rPr>
          <w:rFonts w:ascii="宋体" w:hAnsi="宋体"/>
          <w:szCs w:val="21"/>
        </w:rPr>
        <w:t>造成人身和财产损害的，</w:t>
      </w:r>
      <w:r w:rsidRPr="00A76976">
        <w:rPr>
          <w:rFonts w:ascii="宋体" w:hAnsi="宋体" w:hint="eastAsia"/>
          <w:szCs w:val="21"/>
        </w:rPr>
        <w:t>由</w:t>
      </w:r>
      <w:r w:rsidRPr="00A76976">
        <w:rPr>
          <w:rFonts w:ascii="宋体" w:hAnsi="宋体"/>
          <w:szCs w:val="21"/>
        </w:rPr>
        <w:t>承包人承担损害赔偿责任</w:t>
      </w:r>
      <w:r w:rsidRPr="00A76976">
        <w:rPr>
          <w:rFonts w:ascii="宋体" w:hAnsi="宋体" w:hint="eastAsia"/>
          <w:szCs w:val="21"/>
        </w:rPr>
        <w:t>。</w:t>
      </w:r>
    </w:p>
    <w:p w14:paraId="475E496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（5）因承包人原因发生员工食物中毒及职业健康事件的，承包人应承担相关责任。</w:t>
      </w:r>
    </w:p>
    <w:p w14:paraId="0731CC0F"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第</w:t>
      </w:r>
      <w:r w:rsidRPr="00A76976">
        <w:rPr>
          <w:rFonts w:ascii="宋体" w:hAnsi="宋体"/>
          <w:b/>
          <w:szCs w:val="21"/>
        </w:rPr>
        <w:t>8</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竣工试验</w:t>
      </w:r>
    </w:p>
    <w:p w14:paraId="1C6E094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本合同工程包含竣工试验，遵守本条约定。</w:t>
      </w:r>
    </w:p>
    <w:p w14:paraId="4467D578"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8.1</w:t>
      </w:r>
      <w:r w:rsidRPr="00A76976">
        <w:rPr>
          <w:rFonts w:ascii="宋体" w:hAnsi="宋体" w:hint="eastAsia"/>
          <w:b/>
          <w:szCs w:val="21"/>
        </w:rPr>
        <w:t xml:space="preserve">  竣工试验的义务</w:t>
      </w:r>
    </w:p>
    <w:p w14:paraId="5E75382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8.1.1</w:t>
      </w:r>
      <w:r w:rsidRPr="00A76976">
        <w:rPr>
          <w:rFonts w:ascii="宋体" w:hAnsi="宋体" w:hint="eastAsia"/>
          <w:szCs w:val="21"/>
        </w:rPr>
        <w:t xml:space="preserve">  承包人的义务</w:t>
      </w:r>
    </w:p>
    <w:p w14:paraId="51F82F0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承包人应在单项工程和（或）工程的竣工试验开始前，完成相应单项工程和（或）工程的施工作业（不包括：为竣工试验、竣工后试验必须预留的施工部位、不影响竣工试验的缺陷修复和零星扫尾工程）；并在竣工试验开始前，按合同约定需完成对施工作业部位的检查、检验、检测和试验。</w:t>
      </w:r>
    </w:p>
    <w:p w14:paraId="3930C08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）承包人应在竣工试验开始前，根据</w:t>
      </w:r>
      <w:r w:rsidRPr="00A76976">
        <w:rPr>
          <w:rFonts w:ascii="宋体" w:hAnsi="宋体"/>
          <w:szCs w:val="21"/>
        </w:rPr>
        <w:t>7.6</w:t>
      </w:r>
      <w:r w:rsidRPr="00A76976">
        <w:rPr>
          <w:rFonts w:ascii="宋体" w:hAnsi="宋体" w:hint="eastAsia"/>
          <w:szCs w:val="21"/>
        </w:rPr>
        <w:t>款隐蔽工程和中间验收部位的约定，向发包人提交相关的质检资料及其竣工资料。</w:t>
      </w:r>
    </w:p>
    <w:p w14:paraId="1E56386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）根据第10条竣工后试验的约定，由承包人指导发包人进行竣工后试验的，承包人须完成5.4款约定的操作维修人员培训，并在竣工试验前提交5</w:t>
      </w:r>
      <w:r w:rsidRPr="00A76976">
        <w:rPr>
          <w:rFonts w:ascii="宋体" w:hAnsi="宋体"/>
          <w:szCs w:val="21"/>
        </w:rPr>
        <w:t>.</w:t>
      </w:r>
      <w:r w:rsidRPr="00A76976">
        <w:rPr>
          <w:rFonts w:ascii="宋体" w:hAnsi="宋体" w:hint="eastAsia"/>
          <w:szCs w:val="21"/>
        </w:rPr>
        <w:t>2</w:t>
      </w:r>
      <w:r w:rsidRPr="00A76976">
        <w:rPr>
          <w:rFonts w:ascii="宋体" w:hAnsi="宋体"/>
          <w:szCs w:val="21"/>
        </w:rPr>
        <w:t>.</w:t>
      </w:r>
      <w:r w:rsidRPr="00A76976">
        <w:rPr>
          <w:rFonts w:ascii="宋体" w:hAnsi="宋体" w:hint="eastAsia"/>
          <w:szCs w:val="21"/>
        </w:rPr>
        <w:t>4款约定的操作维修手册。</w:t>
      </w:r>
    </w:p>
    <w:p w14:paraId="6CBFC1C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承包人应在达到竣工试验条件20日前，将竣工试验方案提交给发包人。发包人应在10日内对方案提出建议和意见，承包人应根据发包人提出的合理建议和意见，自费对竣工试验方案进行修正。竣工试验方案经发包人确认后，作为合同附件，由承包人负责实施。发包人的确认并不能减轻或免除承包人的合同责任。竣工试验方案应包括以下内容：</w:t>
      </w:r>
    </w:p>
    <w:p w14:paraId="137AE09E"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1） 竣工试验方案编制的依据和原则；</w:t>
      </w:r>
    </w:p>
    <w:p w14:paraId="6C07CCB6"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2） 组织机构设置、责任分工；</w:t>
      </w:r>
    </w:p>
    <w:p w14:paraId="02454E9E"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3） 单项工程竣工试验的试验程序、试验条件；</w:t>
      </w:r>
    </w:p>
    <w:p w14:paraId="37E5B779"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4） 单件、单体、联动试验的试验程序、试验条件；</w:t>
      </w:r>
    </w:p>
    <w:p w14:paraId="02BC8005"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 xml:space="preserve">5） 竣工试验的设备、材料和部件的类别、性能标准、试验及验收格式； </w:t>
      </w:r>
    </w:p>
    <w:p w14:paraId="1487E8E1"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6） 水、电、动力等条件的品质和用量要求；</w:t>
      </w:r>
    </w:p>
    <w:p w14:paraId="3CFDC7E6"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7） 安全程序、安全措施及防护设施；</w:t>
      </w:r>
    </w:p>
    <w:p w14:paraId="6EEA89F5"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8） 竣工试验的进度计划、措施方案、人力及机具计划安排；</w:t>
      </w:r>
    </w:p>
    <w:p w14:paraId="36BB802E"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9） 其它。</w:t>
      </w:r>
    </w:p>
    <w:p w14:paraId="5231281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竣工试验方案提交的份数和提交时间，在专用条款中约定。</w:t>
      </w:r>
    </w:p>
    <w:p w14:paraId="42DB1FB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（5）承包人的竣工试验包括根据6.1.2款约定的由承包人提供的工程物资的竣工试验，及根据8.1.2款第（3）项发包人委托给承包人进行工程物资的竣工试验。</w:t>
      </w:r>
    </w:p>
    <w:p w14:paraId="6B5BAB6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 承包人按照试验条件、试验程序，及5.2.3款第（3）项约定的标准、规范和数据，完成竣工试验。</w:t>
      </w:r>
      <w:r w:rsidRPr="00A76976">
        <w:rPr>
          <w:rFonts w:ascii="宋体" w:hAnsi="宋体"/>
          <w:szCs w:val="21"/>
        </w:rPr>
        <w:t xml:space="preserve">                          </w:t>
      </w:r>
    </w:p>
    <w:p w14:paraId="36CA9F8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8.1.2</w:t>
      </w:r>
      <w:r w:rsidRPr="00A76976">
        <w:rPr>
          <w:rFonts w:ascii="宋体" w:hAnsi="宋体" w:hint="eastAsia"/>
          <w:szCs w:val="21"/>
        </w:rPr>
        <w:t xml:space="preserve">  发包人的义务</w:t>
      </w:r>
    </w:p>
    <w:p w14:paraId="1656B81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）发包人应按经发包人确认后的竣工试验方案，提供电力、水、动力及由发包人提供的消耗材料等。提供的电力、水、动力及相关消耗材料等须满足竣工试验对其品质、用量及时间的要求。</w:t>
      </w:r>
    </w:p>
    <w:p w14:paraId="17E2019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14:paraId="546485A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）发包人委托承包人对根据</w:t>
      </w:r>
      <w:r w:rsidRPr="00A76976">
        <w:rPr>
          <w:rFonts w:ascii="宋体" w:hAnsi="宋体"/>
          <w:szCs w:val="21"/>
        </w:rPr>
        <w:t>6.1.</w:t>
      </w:r>
      <w:r w:rsidRPr="00A76976">
        <w:rPr>
          <w:rFonts w:ascii="宋体" w:hAnsi="宋体" w:hint="eastAsia"/>
          <w:szCs w:val="21"/>
        </w:rPr>
        <w:t>1款约定由发包人提供的工程物资进行竣工试验的服务费，已包含在合同价格中。发包人在合同实施过程中委托承包人进行竣工试验的，依据13条变更和合同价格调整的约定，作为变更处理。</w:t>
      </w:r>
    </w:p>
    <w:p w14:paraId="2F692D0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应按发包人提供的试验条件、试验程序对发包人根据本款第（3）项委托给承包人工程物资进行竣工试验，其试验结果须符合5.2.3款第（3）项约定的标准、规范和数据，发包人对该部分的试验结果负责。</w:t>
      </w:r>
    </w:p>
    <w:p w14:paraId="70F1C7C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8.1.3</w:t>
      </w:r>
      <w:r w:rsidRPr="00A76976">
        <w:rPr>
          <w:rFonts w:ascii="宋体" w:hAnsi="宋体" w:hint="eastAsia"/>
          <w:szCs w:val="21"/>
        </w:rPr>
        <w:t xml:space="preserve">  竣工试验领导机构。竣工试验领导机构负责竣工试验的领导、组织和协调。承包人提供竣工试验所需的人力、机具并负责完成试验。发包人负责组织、协调、提供竣工试验方案中约定的相关条件及竣工试验的验收。</w:t>
      </w:r>
    </w:p>
    <w:p w14:paraId="0688F8E7"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8.2  竣工试验的检验和验收</w:t>
      </w:r>
    </w:p>
    <w:p w14:paraId="4FC17BF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8.2.1  承包人应根据5.2.3款第（3）项约定的标准、规范、数据，及8.1.1款第（4）项竣工试验方案的第5）子项的约定进行检验和验收。</w:t>
      </w:r>
    </w:p>
    <w:p w14:paraId="4CBDF94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8.</w:t>
      </w:r>
      <w:r w:rsidRPr="00A76976">
        <w:rPr>
          <w:rFonts w:ascii="宋体" w:hAnsi="宋体" w:hint="eastAsia"/>
          <w:szCs w:val="21"/>
        </w:rPr>
        <w:t>2</w:t>
      </w:r>
      <w:r w:rsidRPr="00A76976">
        <w:rPr>
          <w:rFonts w:ascii="宋体" w:hAnsi="宋体"/>
          <w:szCs w:val="21"/>
        </w:rPr>
        <w:t>.2</w:t>
      </w:r>
      <w:r w:rsidRPr="00A76976">
        <w:rPr>
          <w:rFonts w:ascii="宋体" w:hAnsi="宋体" w:hint="eastAsia"/>
          <w:szCs w:val="21"/>
        </w:rPr>
        <w:t xml:space="preserve">  承包人应在竣工试验开始前，依据8.1.1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 ，使竣工试验进度延误时，承包人应按4.1.2款的约定自费赶上。</w:t>
      </w:r>
    </w:p>
    <w:p w14:paraId="2F11730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8.2.3  承包人应在某项竣工试验开始</w:t>
      </w:r>
      <w:r w:rsidRPr="00A76976">
        <w:rPr>
          <w:rFonts w:ascii="宋体" w:hAnsi="宋体"/>
          <w:szCs w:val="21"/>
        </w:rPr>
        <w:t>36</w:t>
      </w:r>
      <w:r w:rsidRPr="00A76976">
        <w:rPr>
          <w:rFonts w:ascii="宋体" w:hAnsi="宋体" w:hint="eastAsia"/>
          <w:szCs w:val="21"/>
        </w:rPr>
        <w:t>小时前，向发包人和（或）监理人发出通知，通知应包括试验的项目、内容、地点和验收时间。发包人和（或）监理人应在接到通知后的</w:t>
      </w:r>
      <w:r w:rsidRPr="00A76976">
        <w:rPr>
          <w:rFonts w:ascii="宋体" w:hAnsi="宋体"/>
          <w:szCs w:val="21"/>
        </w:rPr>
        <w:t>24</w:t>
      </w:r>
      <w:r w:rsidRPr="00A76976">
        <w:rPr>
          <w:rFonts w:ascii="宋体" w:hAnsi="宋体" w:hint="eastAsia"/>
          <w:szCs w:val="21"/>
        </w:rPr>
        <w:t>小时内，以书面形式作出回复，试验合格后，双方应在试验记录及验收表格上签字。</w:t>
      </w:r>
    </w:p>
    <w:p w14:paraId="4B77E4D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发包人和（或）监理人在验收合格的</w:t>
      </w:r>
      <w:r w:rsidRPr="00A76976">
        <w:rPr>
          <w:rFonts w:ascii="宋体" w:hAnsi="宋体"/>
          <w:szCs w:val="21"/>
        </w:rPr>
        <w:t>24</w:t>
      </w:r>
      <w:r w:rsidRPr="00A76976">
        <w:rPr>
          <w:rFonts w:ascii="宋体" w:hAnsi="宋体" w:hint="eastAsia"/>
          <w:szCs w:val="21"/>
        </w:rPr>
        <w:t>小时后，不在试验记录和验收表格上签字，视为发包人和（或）监理人已经认可此项验收，承包人可进行隐蔽和（或）紧后作业。</w:t>
      </w:r>
    </w:p>
    <w:p w14:paraId="5193A0A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验收不合格的，承包人应在发包人和（或）监理人指定的时间内修正，并通知发包人和（或）监理人重新验收。</w:t>
      </w:r>
    </w:p>
    <w:p w14:paraId="2787844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8.2.4  发包人和（或）监理人不能按时参加试验和验收时，应在接到通知后的</w:t>
      </w:r>
      <w:r w:rsidRPr="00A76976">
        <w:rPr>
          <w:rFonts w:ascii="宋体" w:hAnsi="宋体"/>
          <w:szCs w:val="21"/>
        </w:rPr>
        <w:t>24</w:t>
      </w:r>
      <w:r w:rsidRPr="00A76976">
        <w:rPr>
          <w:rFonts w:ascii="宋体" w:hAnsi="宋体" w:hint="eastAsia"/>
          <w:szCs w:val="21"/>
        </w:rPr>
        <w:t>小时内以书面形式向承包人提出延期要求，延期不能超过</w:t>
      </w:r>
      <w:r w:rsidRPr="00A76976">
        <w:rPr>
          <w:rFonts w:ascii="宋体" w:hAnsi="宋体"/>
          <w:szCs w:val="21"/>
        </w:rPr>
        <w:t>24</w:t>
      </w:r>
      <w:r w:rsidRPr="00A76976">
        <w:rPr>
          <w:rFonts w:ascii="宋体" w:hAnsi="宋体" w:hint="eastAsia"/>
          <w:szCs w:val="21"/>
        </w:rPr>
        <w:t>小时。未能按以上时间提出延期试验，又未能参加试验和验收的，承包人可按通知的试验项目内容自行组织试验，试验结果视为经发包人和（或）监理人认可。</w:t>
      </w:r>
    </w:p>
    <w:p w14:paraId="14EB896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8.2.5  不论发包人和（或）监理人是否参加竣工试验和验收，发包人均有权责令重新试验。如因承包人的原因重新试验不合格，承包人应承担由此所增加的费用，造成竣工试验进度延误时，竣工日期不予延长；如重新试验合格，承包人增加的费用，和（或）竣工日期的延长，按照13条变更和合同价格调整的约定，作为变更处理。</w:t>
      </w:r>
    </w:p>
    <w:p w14:paraId="2B03829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8.2.6  竣工试验验收日期的约定</w:t>
      </w:r>
    </w:p>
    <w:p w14:paraId="40B6E2C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 某项竣工试验的验收日期和时间：按该项竣工试验通过的日期和时间，作为该项竣工试验验收的日期和时间；</w:t>
      </w:r>
    </w:p>
    <w:p w14:paraId="4327D8E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 单项工程竣工试验的验收日期和时间：按其中最后一项竣工试验通过的日期和时间，作为该单项工程竣工试验验收的日期和时间；</w:t>
      </w:r>
    </w:p>
    <w:p w14:paraId="6AB89DC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 工程的竣工试验日期和时间。按最后一个单项工程通过竣工试验的日期和时间，作为整个工程竣工试验验收的日期和时间。</w:t>
      </w:r>
    </w:p>
    <w:p w14:paraId="478A04A1"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8.3  竣工试验的安全和检查</w:t>
      </w:r>
    </w:p>
    <w:p w14:paraId="14E081D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8.3.1  承包人应按</w:t>
      </w:r>
      <w:r w:rsidRPr="00A76976">
        <w:rPr>
          <w:rFonts w:ascii="宋体" w:hAnsi="宋体"/>
          <w:szCs w:val="21"/>
        </w:rPr>
        <w:t>7.</w:t>
      </w:r>
      <w:r w:rsidRPr="00A76976">
        <w:rPr>
          <w:rFonts w:ascii="宋体" w:hAnsi="宋体" w:hint="eastAsia"/>
          <w:szCs w:val="21"/>
        </w:rPr>
        <w:t>8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自费对方案修正，并经发包人确认后实施。发包人的确认并不能减轻或免除承包人的合同责任。承包人为竣工试验提供安全防护措施和防护用品的费用已包含在合同价格中。</w:t>
      </w:r>
    </w:p>
    <w:p w14:paraId="03E0BC9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8.3.2  承包人应对其人员进行竣工试验的安全培训，并对竣工试验的安全操作程序、场地环境、操作制度、应急处理措施等进行交底。</w:t>
      </w:r>
    </w:p>
    <w:p w14:paraId="5FAEBC6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8.3.3  发包人和（或）监理人有义务按照经确认的竣工试验安全方案中的安全规程、安全制度、安全措施等，对其管理人员和操作维修人员进行竣工试验的安全教育，自费提供参加监督、检查人员的防护设施。</w:t>
      </w:r>
    </w:p>
    <w:p w14:paraId="4D7E77F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8.3.4   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4.1.2款的约定自费赶上。</w:t>
      </w:r>
    </w:p>
    <w:p w14:paraId="07CCE93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8.3.5  按</w:t>
      </w:r>
      <w:r w:rsidRPr="00A76976">
        <w:rPr>
          <w:rFonts w:ascii="宋体" w:hAnsi="宋体"/>
          <w:szCs w:val="21"/>
        </w:rPr>
        <w:t>8.1.3</w:t>
      </w:r>
      <w:r w:rsidRPr="00A76976">
        <w:rPr>
          <w:rFonts w:ascii="宋体" w:hAnsi="宋体" w:hint="eastAsia"/>
          <w:szCs w:val="21"/>
        </w:rPr>
        <w:t>款竣工试验领导机构的决定，双方密切配合开展竣工试验的组织、协调和实施工作，防止人身伤害和事故发生。</w:t>
      </w:r>
    </w:p>
    <w:p w14:paraId="5B1BBC7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因发包人的原因造成的事故，由发包人承担相应责任、费用和赔偿。造成工程竣工试验进度计划延误时，竣工日期相应顺延。</w:t>
      </w:r>
    </w:p>
    <w:p w14:paraId="5219369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因承包人的原因造成的事故，由承包人承担相应责任、费用和赔偿。造成工程竣工试验进度计划延误时，承包人应按4.1.2款的约定自费赶上。</w:t>
      </w:r>
    </w:p>
    <w:p w14:paraId="2C50C64E"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8.4  延误的竣工试验</w:t>
      </w:r>
    </w:p>
    <w:p w14:paraId="31D46AB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8.4.1  因承包人的原因使某项、某单项工程落后于竣工试验进度计划的，承包人按4.1.2款的约定自费采取措施，赶上竣工试验进度计划。</w:t>
      </w:r>
    </w:p>
    <w:p w14:paraId="3D0DBF4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8.4.2  因承包人的原因造成竣工试验延误，致使合同约定的工程竣工日期延误时，承包人应根据4.5款误期损害赔偿的约定，承包误期赔偿责任。</w:t>
      </w:r>
    </w:p>
    <w:p w14:paraId="5370ACE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8.4.3  承包人无正当理由，未能按竣工试验领导机构决定的竣工试验进度计划进行某项竣工试验，且在收到试验领导机构发出的通知后的10日内仍未进行该项竣工试验时，造成竣工日期延误时，由承包人承担误期赔偿责任。且发包人有权自行组织该项竣工试验，由此产生的费用由承包人承担。</w:t>
      </w:r>
    </w:p>
    <w:p w14:paraId="24A557F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8.4.4  发包人未能根据</w:t>
      </w:r>
      <w:r w:rsidRPr="00A76976">
        <w:rPr>
          <w:rFonts w:ascii="宋体" w:hAnsi="宋体"/>
          <w:szCs w:val="21"/>
        </w:rPr>
        <w:t>8.1.2</w:t>
      </w:r>
      <w:r w:rsidRPr="00A76976">
        <w:rPr>
          <w:rFonts w:ascii="宋体" w:hAnsi="宋体" w:hint="eastAsia"/>
          <w:szCs w:val="21"/>
        </w:rPr>
        <w:t>款的约定履行其义务，导致承包人竣工试验延误，发包人应承担承包人因此发生的合理费用，竣工试验进度计划延误时，竣工日期相应顺延。</w:t>
      </w:r>
    </w:p>
    <w:p w14:paraId="762D1804"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8.5  重新试验和验收</w:t>
      </w:r>
    </w:p>
    <w:p w14:paraId="3AFF378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8.5.1  承包人未能通过相关的竣工试验，可依据</w:t>
      </w:r>
      <w:r w:rsidRPr="00A76976">
        <w:rPr>
          <w:rFonts w:ascii="宋体" w:hAnsi="宋体"/>
          <w:szCs w:val="21"/>
        </w:rPr>
        <w:t>8.</w:t>
      </w:r>
      <w:r w:rsidRPr="00A76976">
        <w:rPr>
          <w:rFonts w:ascii="宋体" w:hAnsi="宋体" w:hint="eastAsia"/>
          <w:szCs w:val="21"/>
        </w:rPr>
        <w:t>1</w:t>
      </w:r>
      <w:r w:rsidRPr="00A76976">
        <w:rPr>
          <w:rFonts w:ascii="宋体" w:hAnsi="宋体"/>
          <w:szCs w:val="21"/>
        </w:rPr>
        <w:t>.1</w:t>
      </w:r>
      <w:r w:rsidRPr="00A76976">
        <w:rPr>
          <w:rFonts w:ascii="宋体" w:hAnsi="宋体" w:hint="eastAsia"/>
          <w:szCs w:val="21"/>
        </w:rPr>
        <w:t>款第（6）项的约定重新进行此项试验，并按</w:t>
      </w:r>
      <w:r w:rsidRPr="00A76976">
        <w:rPr>
          <w:rFonts w:ascii="宋体" w:hAnsi="宋体"/>
          <w:szCs w:val="21"/>
        </w:rPr>
        <w:t>8.</w:t>
      </w:r>
      <w:r w:rsidRPr="00A76976">
        <w:rPr>
          <w:rFonts w:ascii="宋体" w:hAnsi="宋体" w:hint="eastAsia"/>
          <w:szCs w:val="21"/>
        </w:rPr>
        <w:t>2款的约定进行检验和验收。</w:t>
      </w:r>
    </w:p>
    <w:p w14:paraId="6C0138F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8.5.2  不论发包人和（或）监理人是否参加竣工试验和验收，承包人未能通过的竣工试验，发包人均有权通知承包人再次按8.1.1款第（6）项的约定进行此项竣工试验，并按</w:t>
      </w:r>
      <w:r w:rsidRPr="00A76976">
        <w:rPr>
          <w:rFonts w:ascii="宋体" w:hAnsi="宋体"/>
          <w:szCs w:val="21"/>
        </w:rPr>
        <w:t>8.</w:t>
      </w:r>
      <w:r w:rsidRPr="00A76976">
        <w:rPr>
          <w:rFonts w:ascii="宋体" w:hAnsi="宋体" w:hint="eastAsia"/>
          <w:szCs w:val="21"/>
        </w:rPr>
        <w:t>2款的约定进行检验和验收。</w:t>
      </w:r>
    </w:p>
    <w:p w14:paraId="05F415AF"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8.6  未能通过竣工试验</w:t>
      </w:r>
    </w:p>
    <w:p w14:paraId="7FF0910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8.6.1 因发包人的下述原因导致竣工试验未能通过的，承包人进行竣工试验的费用由发包人承担，使竣工试验进度计划延误时，竣工日期相应延长：</w:t>
      </w:r>
    </w:p>
    <w:p w14:paraId="4AF9553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 发包人未能按确认的竣工试验方案中的技术参数、时间及数量提供电力、动力、水等试验条件，导致竣工试验未能通过；</w:t>
      </w:r>
    </w:p>
    <w:p w14:paraId="5A4739D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发包人指令承包人按发包人的竣工试验条件、试验程序和试验方法进行试验和竣工试验，导致该项竣工试验未能通过；</w:t>
      </w:r>
    </w:p>
    <w:p w14:paraId="798371B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 发包人对承包人竣工试验的干扰，导致竣工试验未能通过；</w:t>
      </w:r>
    </w:p>
    <w:p w14:paraId="42ADFCD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 因发包人的其它原因，导致竣工试验未能通过。</w:t>
      </w:r>
    </w:p>
    <w:p w14:paraId="27CA17C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8.6.2 因承包人原因未能通过竣工试验，该项竣工试验允许再进行，但再进行最多为两次，两次试验后仍不符合验收条件的，相关费用、竣工日期及相关事项，下述约定处理：</w:t>
      </w:r>
    </w:p>
    <w:p w14:paraId="0EFF0C4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）该项竣工试验未能通过，对该项操作或使用不存在实质影响，承包人自费修复。无法修复时，发包人有权扣减该部分的相应付款，视为通过；</w:t>
      </w:r>
    </w:p>
    <w:p w14:paraId="6987CC1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 该项竣工试验未能通过，对该单项工程未产生实质性操作和使用影响，发包人可相应扣减该单项工程的合同价款，可视为通过；若使竣工日期延误的，承包人承担误期损害赔偿责任。</w:t>
      </w:r>
    </w:p>
    <w:p w14:paraId="19ADCB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）该项竣工试验未能通过，对操作或使用有实质性影响，发包人有权指令承包人更换相关部分，并进行竣工试验。发包人因此增加的费用，由承包人承担。使竣工日期延误时，承包人承担误期损害赔偿责任。</w:t>
      </w:r>
    </w:p>
    <w:p w14:paraId="3B528D4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w:t>
      </w:r>
      <w:r w:rsidRPr="00A76976">
        <w:rPr>
          <w:rFonts w:ascii="宋体" w:hAnsi="宋体"/>
          <w:szCs w:val="21"/>
        </w:rPr>
        <w:t xml:space="preserve"> </w:t>
      </w:r>
      <w:r w:rsidRPr="00A76976">
        <w:rPr>
          <w:rFonts w:ascii="宋体" w:hAnsi="宋体" w:hint="eastAsia"/>
          <w:szCs w:val="21"/>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14:paraId="6901DBE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 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sidRPr="00A76976">
        <w:rPr>
          <w:rFonts w:ascii="宋体" w:hAnsi="宋体"/>
          <w:szCs w:val="21"/>
        </w:rPr>
        <w:t>16.2.1</w:t>
      </w:r>
      <w:r w:rsidRPr="00A76976">
        <w:rPr>
          <w:rFonts w:ascii="宋体" w:hAnsi="宋体" w:hint="eastAsia"/>
          <w:szCs w:val="21"/>
        </w:rPr>
        <w:t>款发包人的索赔约定，向承包人提出索赔，或根据18</w:t>
      </w:r>
      <w:r w:rsidRPr="00A76976">
        <w:rPr>
          <w:rFonts w:ascii="宋体" w:hAnsi="宋体"/>
          <w:szCs w:val="21"/>
        </w:rPr>
        <w:t>.</w:t>
      </w:r>
      <w:r w:rsidRPr="00A76976">
        <w:rPr>
          <w:rFonts w:ascii="宋体" w:hAnsi="宋体" w:hint="eastAsia"/>
          <w:szCs w:val="21"/>
        </w:rPr>
        <w:t xml:space="preserve">1.2款第（7）项的约定，解除合同。 </w:t>
      </w:r>
    </w:p>
    <w:p w14:paraId="075E9008"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8.7  竣工试验结果的争议</w:t>
      </w:r>
    </w:p>
    <w:p w14:paraId="51C8253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8.7.1  协商解决。双方对竣工试验结果有争议的，应首先通过协商解决。</w:t>
      </w:r>
    </w:p>
    <w:p w14:paraId="0648DCE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8.7.2  委托鉴定机构。双方经协商，对竣工试验结果仍有争议的，共同委托一个具有相应资格的检测机构进行鉴定。经检测鉴定后，按下述约定处理：</w:t>
      </w:r>
    </w:p>
    <w:p w14:paraId="344EE0D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（1）责任方为承包人时，所需的鉴定费用及因此造成发包人增加的合理费用由承包人承担，竣工日期不予延长；</w:t>
      </w:r>
    </w:p>
    <w:p w14:paraId="51151D1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（2）责任方为发包人时，所需的鉴定费用及因此造成承包人增加的合理费用由发包人承担，竣工日期相应顺延。</w:t>
      </w:r>
    </w:p>
    <w:p w14:paraId="32097B3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（3）双方均有责任时，根据责任大小协商分担费用，并按竣工试验计划的延误情况协商竣工日期延长。</w:t>
      </w:r>
    </w:p>
    <w:p w14:paraId="30C86C2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8.7.3  当双方对检测机构的鉴定结果有争议，依据16.3款争议和裁决的约定解决。</w:t>
      </w:r>
    </w:p>
    <w:p w14:paraId="13EA1473"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第9条  工程接收</w:t>
      </w:r>
    </w:p>
    <w:p w14:paraId="161F320F"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9.1</w:t>
      </w:r>
      <w:r w:rsidRPr="00A76976">
        <w:rPr>
          <w:rFonts w:ascii="宋体" w:hAnsi="宋体" w:hint="eastAsia"/>
          <w:b/>
          <w:szCs w:val="21"/>
        </w:rPr>
        <w:t xml:space="preserve">  工程接收</w:t>
      </w:r>
    </w:p>
    <w:p w14:paraId="45D0185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9.1.1</w:t>
      </w:r>
      <w:r w:rsidRPr="00A76976">
        <w:rPr>
          <w:rFonts w:ascii="宋体" w:hAnsi="宋体" w:hint="eastAsia"/>
          <w:szCs w:val="21"/>
        </w:rPr>
        <w:t xml:space="preserve">  按单项工程和（或）按工程接收。根据工程项目的具体情况和特点，在专用条款约定按单项工程和（或）按工程进行接收。</w:t>
      </w:r>
    </w:p>
    <w:p w14:paraId="5B4329A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）根据第10条竣工后试验的约定，由承包人负责指导发包人进行单项工程和（或）工程竣工后试验，并承担试运行考核责任的。在专用条款中约定接收单项工程的先后顺序及时间安排，或接收工程的时间安排。</w:t>
      </w:r>
    </w:p>
    <w:p w14:paraId="3AA200A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由发包人负责单项工程和（或）工程竣工后试验及其试运行考核责任的，在专用条款中约定接收工程的日期或接收单项工程的先后顺序及时间安排。</w:t>
      </w:r>
    </w:p>
    <w:p w14:paraId="73FED7D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w:t>
      </w:r>
      <w:r w:rsidRPr="00A76976">
        <w:rPr>
          <w:rFonts w:ascii="宋体" w:hAnsi="宋体"/>
          <w:szCs w:val="21"/>
        </w:rPr>
        <w:t xml:space="preserve"> </w:t>
      </w:r>
      <w:r w:rsidRPr="00A76976">
        <w:rPr>
          <w:rFonts w:ascii="宋体" w:hAnsi="宋体" w:hint="eastAsia"/>
          <w:szCs w:val="21"/>
        </w:rPr>
        <w:t>对不存在竣工试验或竣工后试验的单项工程和（或）工程，承包人完成扫尾工程和缺陷修复，并符合合同约定的验收标准的，按合同约定办理工程接收和竣工验收。</w:t>
      </w:r>
    </w:p>
    <w:p w14:paraId="12ABF5A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9.1.2</w:t>
      </w:r>
      <w:r w:rsidRPr="00A76976">
        <w:rPr>
          <w:rFonts w:ascii="宋体" w:hAnsi="宋体" w:hint="eastAsia"/>
          <w:szCs w:val="21"/>
        </w:rPr>
        <w:t xml:space="preserve">  接收工程时承包人提交的资料。除按8.1.1款（1）至（3）项约定已经提交的资料外，需提交竣工试验完成的验收资料的类别、内容、份数和提交时间，在专用条款中约定。</w:t>
      </w:r>
    </w:p>
    <w:p w14:paraId="69FCD745"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9.2</w:t>
      </w:r>
      <w:r w:rsidRPr="00A76976">
        <w:rPr>
          <w:rFonts w:ascii="宋体" w:hAnsi="宋体" w:hint="eastAsia"/>
          <w:b/>
          <w:szCs w:val="21"/>
        </w:rPr>
        <w:t xml:space="preserve">  接收证书</w:t>
      </w:r>
    </w:p>
    <w:p w14:paraId="23DB61B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9.2.1</w:t>
      </w:r>
      <w:r w:rsidRPr="00A76976">
        <w:rPr>
          <w:rFonts w:ascii="宋体" w:hAnsi="宋体" w:hint="eastAsia"/>
          <w:szCs w:val="21"/>
        </w:rPr>
        <w:t xml:space="preserve">  承包人应在工程和（或）单项工程具备接收条件后的</w:t>
      </w:r>
      <w:r w:rsidRPr="00A76976">
        <w:rPr>
          <w:rFonts w:ascii="宋体" w:hAnsi="宋体"/>
          <w:szCs w:val="21"/>
        </w:rPr>
        <w:t>1</w:t>
      </w:r>
      <w:r w:rsidRPr="00A76976">
        <w:rPr>
          <w:rFonts w:ascii="宋体" w:hAnsi="宋体" w:hint="eastAsia"/>
          <w:szCs w:val="21"/>
        </w:rPr>
        <w:t>0日内，向发包人提交接收证书申请，发包人应在接到申请后的10日内组织接收，并签发工程和（或）单项工程接收证书。</w:t>
      </w:r>
    </w:p>
    <w:p w14:paraId="32404F5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单项工程的接收以</w:t>
      </w:r>
      <w:r w:rsidRPr="00A76976">
        <w:rPr>
          <w:rFonts w:ascii="宋体" w:hAnsi="宋体"/>
          <w:szCs w:val="21"/>
        </w:rPr>
        <w:t>8.</w:t>
      </w:r>
      <w:r w:rsidRPr="00A76976">
        <w:rPr>
          <w:rFonts w:ascii="宋体" w:hAnsi="宋体" w:hint="eastAsia"/>
          <w:szCs w:val="21"/>
        </w:rPr>
        <w:t>2</w:t>
      </w:r>
      <w:r w:rsidRPr="00A76976">
        <w:rPr>
          <w:rFonts w:ascii="宋体" w:hAnsi="宋体"/>
          <w:szCs w:val="21"/>
        </w:rPr>
        <w:t>.6</w:t>
      </w:r>
      <w:r w:rsidRPr="00A76976">
        <w:rPr>
          <w:rFonts w:ascii="宋体" w:hAnsi="宋体" w:hint="eastAsia"/>
          <w:szCs w:val="21"/>
        </w:rPr>
        <w:t>款第（</w:t>
      </w:r>
      <w:r w:rsidRPr="00A76976">
        <w:rPr>
          <w:rFonts w:ascii="宋体" w:hAnsi="宋体"/>
          <w:szCs w:val="21"/>
        </w:rPr>
        <w:t>2</w:t>
      </w:r>
      <w:r w:rsidRPr="00A76976">
        <w:rPr>
          <w:rFonts w:ascii="宋体" w:hAnsi="宋体" w:hint="eastAsia"/>
          <w:szCs w:val="21"/>
        </w:rPr>
        <w:t>）项约定的日期，作为接收日期。</w:t>
      </w:r>
    </w:p>
    <w:p w14:paraId="682FCC3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工程的接收以</w:t>
      </w:r>
      <w:r w:rsidRPr="00A76976">
        <w:rPr>
          <w:rFonts w:ascii="宋体" w:hAnsi="宋体"/>
          <w:szCs w:val="21"/>
        </w:rPr>
        <w:t>8.</w:t>
      </w:r>
      <w:r w:rsidRPr="00A76976">
        <w:rPr>
          <w:rFonts w:ascii="宋体" w:hAnsi="宋体" w:hint="eastAsia"/>
          <w:szCs w:val="21"/>
        </w:rPr>
        <w:t>2</w:t>
      </w:r>
      <w:r w:rsidRPr="00A76976">
        <w:rPr>
          <w:rFonts w:ascii="宋体" w:hAnsi="宋体"/>
          <w:szCs w:val="21"/>
        </w:rPr>
        <w:t>.6</w:t>
      </w:r>
      <w:r w:rsidRPr="00A76976">
        <w:rPr>
          <w:rFonts w:ascii="宋体" w:hAnsi="宋体" w:hint="eastAsia"/>
          <w:szCs w:val="21"/>
        </w:rPr>
        <w:t>款第（</w:t>
      </w:r>
      <w:r w:rsidRPr="00A76976">
        <w:rPr>
          <w:rFonts w:ascii="宋体" w:hAnsi="宋体"/>
          <w:szCs w:val="21"/>
        </w:rPr>
        <w:t>3</w:t>
      </w:r>
      <w:r w:rsidRPr="00A76976">
        <w:rPr>
          <w:rFonts w:ascii="宋体" w:hAnsi="宋体" w:hint="eastAsia"/>
          <w:szCs w:val="21"/>
        </w:rPr>
        <w:t>）项约定的日期，作为接收日期。</w:t>
      </w:r>
    </w:p>
    <w:p w14:paraId="0CBA222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9.2.2</w:t>
      </w:r>
      <w:r w:rsidRPr="00A76976">
        <w:rPr>
          <w:rFonts w:ascii="宋体" w:hAnsi="宋体" w:hint="eastAsia"/>
          <w:szCs w:val="21"/>
        </w:rPr>
        <w:t xml:space="preserve">  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14:paraId="5BBC6F7B"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9.3</w:t>
      </w:r>
      <w:r w:rsidRPr="00A76976">
        <w:rPr>
          <w:rFonts w:ascii="宋体" w:hAnsi="宋体" w:hint="eastAsia"/>
          <w:b/>
          <w:szCs w:val="21"/>
        </w:rPr>
        <w:t xml:space="preserve">  接收工程的责任</w:t>
      </w:r>
    </w:p>
    <w:p w14:paraId="670DA88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9.3.1</w:t>
      </w:r>
      <w:r w:rsidRPr="00A76976">
        <w:rPr>
          <w:rFonts w:ascii="宋体" w:hAnsi="宋体" w:hint="eastAsia"/>
          <w:szCs w:val="21"/>
        </w:rPr>
        <w:t xml:space="preserve">  保安责任。自单项工程和（或）工程接收之日起，发包人承担其保安责任。</w:t>
      </w:r>
    </w:p>
    <w:p w14:paraId="12085ED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9.3.2</w:t>
      </w:r>
      <w:r w:rsidRPr="00A76976">
        <w:rPr>
          <w:rFonts w:ascii="宋体" w:hAnsi="宋体" w:hint="eastAsia"/>
          <w:szCs w:val="21"/>
        </w:rPr>
        <w:t xml:space="preserve">  照管责任。自单项工程和（或）工程接收之日起，发包人承担其照管责任。发包人负责单项工程和（或）工程的维护、保养、维修，但不包括需由承包人完成的缺陷修复和零星扫尾的工程部位及其区域。</w:t>
      </w:r>
    </w:p>
    <w:p w14:paraId="662B900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9.3.3</w:t>
      </w:r>
      <w:r w:rsidRPr="00A76976">
        <w:rPr>
          <w:rFonts w:ascii="宋体" w:hAnsi="宋体" w:hint="eastAsia"/>
          <w:szCs w:val="21"/>
        </w:rPr>
        <w:t xml:space="preserve">  投保责任。如合同约定施工期间工程的应投保方是承包人时，承包人应负责对工程进行投保并将保险期限保持到9.2.1款约定的发包人接收工程的日期。该日期之后由发包人负责对工程投保。</w:t>
      </w:r>
    </w:p>
    <w:p w14:paraId="30427880"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9.4</w:t>
      </w:r>
      <w:r w:rsidRPr="00A76976">
        <w:rPr>
          <w:rFonts w:ascii="宋体" w:hAnsi="宋体" w:hint="eastAsia"/>
          <w:b/>
          <w:szCs w:val="21"/>
        </w:rPr>
        <w:t xml:space="preserve">  未能接收工程</w:t>
      </w:r>
    </w:p>
    <w:p w14:paraId="0115934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9.4.1</w:t>
      </w:r>
      <w:r w:rsidRPr="00A76976">
        <w:rPr>
          <w:rFonts w:ascii="宋体" w:hAnsi="宋体" w:hint="eastAsia"/>
          <w:szCs w:val="21"/>
        </w:rPr>
        <w:t xml:space="preserve">  不接收工程。如发包人收到承包人送交的单项工程和（或）工程接收证书申请后的</w:t>
      </w:r>
      <w:r w:rsidRPr="00A76976">
        <w:rPr>
          <w:rFonts w:ascii="宋体" w:hAnsi="宋体"/>
          <w:szCs w:val="21"/>
        </w:rPr>
        <w:t>15</w:t>
      </w:r>
      <w:r w:rsidRPr="00A76976">
        <w:rPr>
          <w:rFonts w:ascii="宋体" w:hAnsi="宋体" w:hint="eastAsia"/>
          <w:szCs w:val="21"/>
        </w:rPr>
        <w:t>日内不组织接收，视为单项工程、和（或）工程的接收证书申请已被发包人认可。从第</w:t>
      </w:r>
      <w:r w:rsidRPr="00A76976">
        <w:rPr>
          <w:rFonts w:ascii="宋体" w:hAnsi="宋体"/>
          <w:szCs w:val="21"/>
        </w:rPr>
        <w:t>16</w:t>
      </w:r>
      <w:r w:rsidRPr="00A76976">
        <w:rPr>
          <w:rFonts w:ascii="宋体" w:hAnsi="宋体" w:hint="eastAsia"/>
          <w:szCs w:val="21"/>
        </w:rPr>
        <w:t>日起，发包人应根据9.3款的约定承担相关责任。</w:t>
      </w:r>
    </w:p>
    <w:p w14:paraId="33C0D1C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9.4.2</w:t>
      </w:r>
      <w:r w:rsidRPr="00A76976">
        <w:rPr>
          <w:rFonts w:ascii="宋体" w:hAnsi="宋体" w:hint="eastAsia"/>
          <w:szCs w:val="21"/>
        </w:rPr>
        <w:t xml:space="preserve">  未按约定接收工程。承包人未按约定提交单项工程和（或）工程接收证书申请的、或未符合单项工程或工程接收条件的，发包人有权拒绝接收单项工程和（或）工程。</w:t>
      </w:r>
    </w:p>
    <w:p w14:paraId="073CB33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发包人未能遵守本款约定，使用或强令接收不符合接受条件的单项工程和（或）工程的，将承担</w:t>
      </w:r>
      <w:r w:rsidRPr="00A76976">
        <w:rPr>
          <w:rFonts w:ascii="宋体" w:hAnsi="宋体"/>
          <w:szCs w:val="21"/>
        </w:rPr>
        <w:t>9.3</w:t>
      </w:r>
      <w:r w:rsidRPr="00A76976">
        <w:rPr>
          <w:rFonts w:ascii="宋体" w:hAnsi="宋体" w:hint="eastAsia"/>
          <w:szCs w:val="21"/>
        </w:rPr>
        <w:t>款接收工程约定的相关责任，以及已被使用或强令接收的单项工程和（或）工程后进行操作、使用等所造成的损失、损坏、损害和（或）赔偿责任。</w:t>
      </w:r>
    </w:p>
    <w:p w14:paraId="3EB3DD85"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10</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竣工后试验</w:t>
      </w:r>
    </w:p>
    <w:p w14:paraId="154610A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本合同工程包含竣工后试验的，遵守本条约定。</w:t>
      </w:r>
    </w:p>
    <w:p w14:paraId="3BFA4E1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w:t>
      </w:r>
      <w:r w:rsidRPr="00A76976">
        <w:rPr>
          <w:rFonts w:ascii="宋体" w:hAnsi="宋体" w:hint="eastAsia"/>
          <w:szCs w:val="21"/>
        </w:rPr>
        <w:t>1  权力与义务</w:t>
      </w:r>
    </w:p>
    <w:p w14:paraId="0C924CE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10.1.1  发包人的权利与义务</w:t>
      </w:r>
    </w:p>
    <w:p w14:paraId="639DFD0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（1）发包人有权对第10.1.2款第（2）项约定的由承包人协助发包人编制的竣工后试验方案进行审查并批准，发包人的批准并不能减轻或免除承包人的合同责任。</w:t>
      </w:r>
    </w:p>
    <w:p w14:paraId="3F00188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竣工后试验联合协调领导机构由发包人组建，在发包人的组织领导下，由承包人知道，依据批准的竣工后试验方案进行分工、组织完成竣工后试验的各项准备工作、进行竣工后试验和试运行考核。联合协调领导机构的设置方案及其分工职责等作为本合同的组成部分。</w:t>
      </w:r>
    </w:p>
    <w:p w14:paraId="01BAEFD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（3）发包人对承包人根据10.1.2款第（4）项提出的建议，有权向承包人发出不接受或接受的通知。</w:t>
      </w:r>
    </w:p>
    <w:p w14:paraId="7B8F759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发包人未能接受承包人的上述建议，承包人有义务扔按本款第（2）项的组织安排执行。承包人因执行发包人的此项安排而发生事故、人身伤害和工程损害时，由发包人承担其责任。</w:t>
      </w:r>
    </w:p>
    <w:p w14:paraId="499F69C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（4）发包人在竣工后试验阶段向承包人发出的组织安排、指令和通知，应以书面形式送达承包人的项目经理，由项目经理在回执上签署收到日期、时间和签名。</w:t>
      </w:r>
    </w:p>
    <w:p w14:paraId="03A9667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发包人有权在紧急情况下，以口头、或书面形式向承包人发出紧急指令，承包人应立即执行。如承包人未能按发包人的指令执行，因此造成的事故责任、人身伤害和工程损害，由承包人承担。发包人应在发出口头指令后12小时内，将该口头指令再以书面送达承包人的项目经理。</w:t>
      </w:r>
    </w:p>
    <w:p w14:paraId="14CB8F3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（6）发包人在竣工后试验阶段的其它义务和工作，在专用条款中约定。</w:t>
      </w:r>
    </w:p>
    <w:p w14:paraId="6040D64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10.1.2  承包人的责任和义务</w:t>
      </w:r>
    </w:p>
    <w:p w14:paraId="3268C08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 承包人在发包人组建的竣工后试验联合协调领导机构的统一安排下，派出具有相应资格和经验的人员指导竣工后试验。承包人派出的开车经理或指导人员在竣工后试验期间开现场，必须事先得到发包人批准。</w:t>
      </w:r>
    </w:p>
    <w:p w14:paraId="77AEBC0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承包人应根据合同约定和工程竣工后试验的特点，协助发包人编制竣工后试验方案，并在竣工试验开始前编制完成。竣工后试验方案应包括：工程、单项工程及其相关部位的操作试验程序、资源条件、试验条件、操作规程、安全规程、事故处理程序及进度计划等。竣工后试验方案经发包人审查批准后实施。竣工后试验方案的份数和时间在专用条款约定。</w:t>
      </w:r>
    </w:p>
    <w:p w14:paraId="056F5EB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 因承包人未能执行发包人的安排、指令和通知，而发生的事故、人身伤害和工程损害，由发包人承担其责任。</w:t>
      </w:r>
    </w:p>
    <w:p w14:paraId="1C9138C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（4）承包人有义务对发包人的组织安排、指令和通知提出建议，并说明因由。</w:t>
      </w:r>
    </w:p>
    <w:p w14:paraId="0A3BB07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（5）在紧急情况下，发包人以口头指令承包人进行的操作、工作及作业，承包人应立即执行。承包人应对此项指令做好记录，并做好实施的记录。发包人应在12小时内，将上述口头指令再以书面形式送达承包人。</w:t>
      </w:r>
    </w:p>
    <w:p w14:paraId="2EEC8E7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在12小时内将此项口头指令以书面形式送达承包人时，承包人及其项目经理有权在接到口头指令后的24小时内，以书面形式将该口头指令交发包人，发包人须在回执上签字确认，并签署接到的日期和时间。当发包人未能在24小时内在回执上签字确认，视为已被发包人确认。</w:t>
      </w:r>
    </w:p>
    <w:p w14:paraId="4422DDB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承包人因执行发包人的口头指令而发生事故责任、人身伤害、工程损害和费用增加时，由发包人承担。但承包人错误执行上述口头指令而发生事故责任、人身伤害、工程损害和费用增加时，由承包人负责。</w:t>
      </w:r>
    </w:p>
    <w:p w14:paraId="089FEDC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 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14:paraId="7A71A54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 承包人根据合同约定和（或）行业规定，在竣工后试验阶段的其它义务和工作，在专用条款中约定。</w:t>
      </w:r>
    </w:p>
    <w:p w14:paraId="74DED1FC"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10.2</w:t>
      </w:r>
      <w:r w:rsidRPr="00A76976">
        <w:rPr>
          <w:rFonts w:ascii="宋体" w:hAnsi="宋体" w:hint="eastAsia"/>
          <w:b/>
          <w:szCs w:val="21"/>
        </w:rPr>
        <w:t xml:space="preserve">  竣工后试验程序</w:t>
      </w:r>
    </w:p>
    <w:p w14:paraId="232AA31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10.2.1  发包人应根据联合协调领导机构批准的竣工后试验方案，提供全部电力、水、燃料、动力、原材料、辅助材料、消耗材料以及其它试验条件，并组织安排其管理人员、操作维修人员和其它各项准备工作。</w:t>
      </w:r>
    </w:p>
    <w:p w14:paraId="35C05F0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10.2.2  承包人应根据经批准的竣工后试验方案，提供竣工后试验所需要的其它临时辅助设备、设施、工具和器具，及应由承包人完成的其它准备工作。</w:t>
      </w:r>
    </w:p>
    <w:p w14:paraId="300AAB6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10.2.3</w:t>
      </w:r>
      <w:r w:rsidRPr="00A76976">
        <w:rPr>
          <w:rFonts w:ascii="宋体" w:hAnsi="宋体" w:hint="eastAsia"/>
          <w:szCs w:val="21"/>
        </w:rPr>
        <w:t xml:space="preserve">  发包人应根据批准的竣工后试验方案，按照单项工程内的任何部分、单项工程、单项工程之间、或（和）工程的竣工后试验程序和试验条件，组织竣工后试验。</w:t>
      </w:r>
    </w:p>
    <w:p w14:paraId="245E145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10.2.4  联合协调领导机构组织全面检查并落实工程、单项工程及工程的任何部分竣工后试验所需要的资源条件、试验条件、安全设施条件、消防设施条件、紧急事故处理设施条件和（或）相关措施，保证记录仪器、专用记录表格的齐全和数量的充分。</w:t>
      </w:r>
    </w:p>
    <w:p w14:paraId="483F0E7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10.2.5  竣工后试验日期的通知。发包人应在接收单项工程或（和）接收工程日期后的15日内通知承包人开始竣工后试验的日期。专用条款另有约定时除外。</w:t>
      </w:r>
    </w:p>
    <w:p w14:paraId="361BDD2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因发包人原因未能在接收单项工程和（或）工程的20日内，或在专用条款中约定的日期内进行竣工后试验，发包人应自第</w:t>
      </w:r>
      <w:r w:rsidRPr="00A76976">
        <w:rPr>
          <w:rFonts w:ascii="宋体" w:hAnsi="宋体"/>
          <w:szCs w:val="21"/>
        </w:rPr>
        <w:t>21</w:t>
      </w:r>
      <w:r w:rsidRPr="00A76976">
        <w:rPr>
          <w:rFonts w:ascii="宋体" w:hAnsi="宋体" w:hint="eastAsia"/>
          <w:szCs w:val="21"/>
        </w:rPr>
        <w:t>日开始或自专用条款中约定的开始日期后的第二日开始，承担承包人由此发生的相关窝工费用，包括人工费、临时辅助设备、设施的闲置费、管理费及其合理利润。</w:t>
      </w:r>
    </w:p>
    <w:p w14:paraId="65FFF1CA"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10.</w:t>
      </w:r>
      <w:r w:rsidRPr="00A76976">
        <w:rPr>
          <w:rFonts w:ascii="宋体" w:hAnsi="宋体" w:hint="eastAsia"/>
          <w:b/>
          <w:szCs w:val="21"/>
        </w:rPr>
        <w:t>3  竣工后试验及试运行考核</w:t>
      </w:r>
    </w:p>
    <w:p w14:paraId="26EBBD4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10.3.1</w:t>
      </w:r>
      <w:r w:rsidRPr="00A76976">
        <w:rPr>
          <w:rFonts w:ascii="宋体" w:hAnsi="宋体" w:hint="eastAsia"/>
          <w:szCs w:val="21"/>
        </w:rPr>
        <w:t xml:space="preserve">  按照批准的竣工后试验方案的试验程序、试验条件、操作程序进行试验，达到合同约定的工程和（或）单项工程的生产功能和（或）使用功能。</w:t>
      </w:r>
    </w:p>
    <w:p w14:paraId="3CCA3AE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10.3.2</w:t>
      </w:r>
      <w:r w:rsidRPr="00A76976">
        <w:rPr>
          <w:rFonts w:ascii="宋体" w:hAnsi="宋体" w:hint="eastAsia"/>
          <w:szCs w:val="21"/>
        </w:rPr>
        <w:t xml:space="preserve">  发包人的操作人员和承包人的指导人员，在竣工后试验过程中的同一个岗位上的试验条件记录、试验记录及表格上，应如实填写数据、条件、情况、时间、姓名及约定的其它内容。</w:t>
      </w:r>
    </w:p>
    <w:p w14:paraId="354229B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10.3.3  试运行考核</w:t>
      </w:r>
    </w:p>
    <w:p w14:paraId="46468EF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（1）根据5.1.1款约定，由承包人提供生产工艺技术和（或）建筑设计方案的，承包人应保证工程在试运行考核周期内，达到5.1.1款专用条款中约定的考核保证值和（或）使用功能。</w:t>
      </w:r>
    </w:p>
    <w:p w14:paraId="1BE6A85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（2）根据5.1.2款约定，由发包人提供生产工艺技术和（或）建筑设计方案的，承包人应保证在试运行考核周期内达到5.1.2款专用条款中约定的，应由承包人承担的工程相关部分的考核保证值和（或）使用功能。</w:t>
      </w:r>
    </w:p>
    <w:p w14:paraId="7AD5D87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（3）试运行考核的时间周期由双方根据相关行业对试运行考核周期的规定，在专用条款中约定。</w:t>
      </w:r>
    </w:p>
    <w:p w14:paraId="78DD4D0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（4）试运行考核通过后或使用功能通过后，双方应共同整理竣工后试验及其试运行考核结果，并编写评价报告。报告一式两份，经合同双方签字或盖章后各持一份，作为本合同组成部分。发包人并应根据</w:t>
      </w:r>
      <w:r w:rsidRPr="00A76976">
        <w:rPr>
          <w:rFonts w:ascii="宋体" w:hAnsi="宋体"/>
          <w:szCs w:val="21"/>
        </w:rPr>
        <w:t>10.7</w:t>
      </w:r>
      <w:r w:rsidRPr="00A76976">
        <w:rPr>
          <w:rFonts w:ascii="宋体" w:hAnsi="宋体" w:hint="eastAsia"/>
          <w:szCs w:val="21"/>
        </w:rPr>
        <w:t>款的约定颁发考核验收证书。</w:t>
      </w:r>
    </w:p>
    <w:p w14:paraId="5CE0E79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10.3.4  产品和（或）服务收益的所有权。单项工程和（或）工程竣工后试验及试运行考核期间的任何产品收益和（或）服务收益，均属发包人所有。</w:t>
      </w:r>
    </w:p>
    <w:p w14:paraId="3B22B620"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10.</w:t>
      </w:r>
      <w:r w:rsidRPr="00A76976">
        <w:rPr>
          <w:rFonts w:ascii="宋体" w:hAnsi="宋体" w:hint="eastAsia"/>
          <w:b/>
          <w:szCs w:val="21"/>
        </w:rPr>
        <w:t>4  竣工后试验的延误</w:t>
      </w:r>
    </w:p>
    <w:p w14:paraId="3DB1AAA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10.4.1</w:t>
      </w:r>
      <w:r w:rsidRPr="00A76976">
        <w:rPr>
          <w:rFonts w:ascii="宋体" w:hAnsi="宋体" w:hint="eastAsia"/>
          <w:szCs w:val="21"/>
        </w:rPr>
        <w:t xml:space="preserve">  根据10.2.5款竣工后试验日期通知的约定，非因承包人原因，发包人未能在发出竣工后试验通知后的90日内开始竣工后试验的，工程和（或）单项工程视为通过了竣工后试验和试运行考核。除非专用条款另有规定。</w:t>
      </w:r>
    </w:p>
    <w:p w14:paraId="63ED08B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10.4.2</w:t>
      </w:r>
      <w:r w:rsidRPr="00A76976">
        <w:rPr>
          <w:rFonts w:ascii="宋体" w:hAnsi="宋体" w:hint="eastAsia"/>
          <w:szCs w:val="21"/>
        </w:rPr>
        <w:t xml:space="preserve">  因承包人的原因造成竣工后试验延误时，承包人应采取措施，尽快组织，配合发包人开始并通过竣工后试验。当延误造成发包人的费用增加时，发包人有权根据16.2.1款的约定向承包人提出索赔。</w:t>
      </w:r>
    </w:p>
    <w:p w14:paraId="1773F68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10.4.3  按10.3.3款第（3）项试运行考核时间周期的约定，在试运行考核期间，因发包人原因导致考核中断或停止，且中断或停止的累计天数超过第10.3.3款第（3）项专用条款中约定的试运行考核周期时，试运行考核应在中断或停止后的60日内重新开始，超过此期限视为单项工程和（或）工程已通过了试运行考核。</w:t>
      </w:r>
    </w:p>
    <w:p w14:paraId="56C451CF"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10.</w:t>
      </w:r>
      <w:r w:rsidRPr="00A76976">
        <w:rPr>
          <w:rFonts w:ascii="宋体" w:hAnsi="宋体" w:hint="eastAsia"/>
          <w:b/>
          <w:szCs w:val="21"/>
        </w:rPr>
        <w:t>5  重新进行竣工后试验</w:t>
      </w:r>
    </w:p>
    <w:p w14:paraId="44834CB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10.5.1</w:t>
      </w:r>
      <w:r w:rsidRPr="00A76976">
        <w:rPr>
          <w:rFonts w:ascii="宋体" w:hAnsi="宋体" w:hint="eastAsia"/>
          <w:szCs w:val="21"/>
        </w:rPr>
        <w:t xml:space="preserve">  根据5.1.1款或5.1.2款及其专用条款中的约定，因承包人原因导致工程、单项工程或工程的任何部分未能通过竣工后试验，承包人应自费修补其缺陷，由发包人依据第</w:t>
      </w:r>
      <w:r w:rsidRPr="00A76976">
        <w:rPr>
          <w:rFonts w:ascii="宋体" w:hAnsi="宋体"/>
          <w:szCs w:val="21"/>
        </w:rPr>
        <w:t>10.2.3</w:t>
      </w:r>
      <w:r w:rsidRPr="00A76976">
        <w:rPr>
          <w:rFonts w:ascii="宋体" w:hAnsi="宋体" w:hint="eastAsia"/>
          <w:szCs w:val="21"/>
        </w:rPr>
        <w:t>款约定的试验程序、试验条件，重新组织进行此项试验。</w:t>
      </w:r>
    </w:p>
    <w:p w14:paraId="7C22CC2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10.5.2</w:t>
      </w:r>
      <w:r w:rsidRPr="00A76976">
        <w:rPr>
          <w:rFonts w:ascii="宋体" w:hAnsi="宋体" w:hint="eastAsia"/>
          <w:szCs w:val="21"/>
        </w:rPr>
        <w:t xml:space="preserve">  承包人根据10.5.1款重新进行试验，仍未能通过该项试验时，承包人应自费继续修补缺陷，并在发包人的组织领导下，按10.2.3款约定的试验程序、试验条件，再次进行此项试验。</w:t>
      </w:r>
    </w:p>
    <w:p w14:paraId="5DFE5BB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10.5.3  因承包人原因，重新进行竣工后试验，给发包人增加了额外费用时，发包人有权根据</w:t>
      </w:r>
      <w:r w:rsidRPr="00A76976">
        <w:rPr>
          <w:rFonts w:ascii="宋体" w:hAnsi="宋体"/>
          <w:szCs w:val="21"/>
        </w:rPr>
        <w:t>16.2.1</w:t>
      </w:r>
      <w:r w:rsidRPr="00A76976">
        <w:rPr>
          <w:rFonts w:ascii="宋体" w:hAnsi="宋体" w:hint="eastAsia"/>
          <w:szCs w:val="21"/>
        </w:rPr>
        <w:t>款的约定向承包人提出索赔。</w:t>
      </w:r>
    </w:p>
    <w:p w14:paraId="021259C6"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10.</w:t>
      </w:r>
      <w:r w:rsidRPr="00A76976">
        <w:rPr>
          <w:rFonts w:ascii="宋体" w:hAnsi="宋体" w:hint="eastAsia"/>
          <w:b/>
          <w:szCs w:val="21"/>
        </w:rPr>
        <w:t>6  未能通过考核</w:t>
      </w:r>
    </w:p>
    <w:p w14:paraId="150ABAE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因承包人原因使工程和（或）单项工程未能通过考核，但尚具有生产功能、使用功能时，按以下约定处理：</w:t>
      </w:r>
      <w:r w:rsidRPr="00A76976">
        <w:rPr>
          <w:rFonts w:ascii="宋体" w:hAnsi="宋体"/>
          <w:szCs w:val="21"/>
        </w:rPr>
        <w:t xml:space="preserve"> </w:t>
      </w:r>
    </w:p>
    <w:p w14:paraId="57B1E03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）未能通过试运行考核的赔偿</w:t>
      </w:r>
    </w:p>
    <w:p w14:paraId="5DF30E05" w14:textId="77777777" w:rsidR="004122E2" w:rsidRPr="00A76976" w:rsidRDefault="004122E2">
      <w:pPr>
        <w:spacing w:line="420" w:lineRule="auto"/>
        <w:ind w:firstLineChars="350" w:firstLine="735"/>
        <w:rPr>
          <w:rFonts w:ascii="宋体" w:hAnsi="宋体"/>
          <w:szCs w:val="21"/>
        </w:rPr>
      </w:pPr>
      <w:r w:rsidRPr="00A76976">
        <w:rPr>
          <w:rFonts w:ascii="宋体" w:hAnsi="宋体" w:hint="eastAsia"/>
          <w:szCs w:val="21"/>
        </w:rPr>
        <w:t>1）承包人提供的生产工艺技术或建筑设计方案未能通过试运行考核</w:t>
      </w:r>
    </w:p>
    <w:p w14:paraId="506DBB9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提供的生产工艺技术和（或）建筑设计方案未能通过试运行考核时，承包人在根据5.1.1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14:paraId="1CC19D25" w14:textId="77777777" w:rsidR="004122E2" w:rsidRPr="00A76976" w:rsidRDefault="004122E2">
      <w:pPr>
        <w:spacing w:line="420" w:lineRule="auto"/>
        <w:ind w:firstLineChars="350" w:firstLine="735"/>
        <w:rPr>
          <w:rFonts w:ascii="宋体" w:hAnsi="宋体"/>
          <w:szCs w:val="21"/>
        </w:rPr>
      </w:pPr>
      <w:r w:rsidRPr="00A76976">
        <w:rPr>
          <w:rFonts w:ascii="宋体" w:hAnsi="宋体" w:hint="eastAsia"/>
          <w:szCs w:val="21"/>
        </w:rPr>
        <w:t>2）发包人提供的生产工艺技术或建筑设计方案未能通过试运行考核</w:t>
      </w:r>
    </w:p>
    <w:p w14:paraId="4AB6446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提供的生产工艺技术和（或）建筑设计方案未能通过试运行考核时，承包人根据5.1.2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14:paraId="4D6ABA1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承包人对未能通过试运行考核的工程和（或）单项工程，若提出自费调查、调整和修正并被发包人接受时，双方商定相应的调查、修正和试验期限，发包人应为此提供方便。在通过该项考核之前，发包人可暂不按</w:t>
      </w:r>
      <w:r w:rsidRPr="00A76976">
        <w:rPr>
          <w:rFonts w:ascii="宋体" w:hAnsi="宋体"/>
          <w:szCs w:val="21"/>
        </w:rPr>
        <w:t>10.6</w:t>
      </w:r>
      <w:r w:rsidRPr="00A76976">
        <w:rPr>
          <w:rFonts w:ascii="宋体" w:hAnsi="宋体" w:hint="eastAsia"/>
          <w:szCs w:val="21"/>
        </w:rPr>
        <w:t>款第（</w:t>
      </w:r>
      <w:r w:rsidRPr="00A76976">
        <w:rPr>
          <w:rFonts w:ascii="宋体" w:hAnsi="宋体"/>
          <w:szCs w:val="21"/>
        </w:rPr>
        <w:t>1</w:t>
      </w:r>
      <w:r w:rsidRPr="00A76976">
        <w:rPr>
          <w:rFonts w:ascii="宋体" w:hAnsi="宋体" w:hint="eastAsia"/>
          <w:szCs w:val="21"/>
        </w:rPr>
        <w:t>）项约定提出赔偿。</w:t>
      </w:r>
    </w:p>
    <w:p w14:paraId="1273128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）发包人接受了本款第（</w:t>
      </w:r>
      <w:r w:rsidRPr="00A76976">
        <w:rPr>
          <w:rFonts w:ascii="宋体" w:hAnsi="宋体"/>
          <w:szCs w:val="21"/>
        </w:rPr>
        <w:t>2</w:t>
      </w:r>
      <w:r w:rsidRPr="00A76976">
        <w:rPr>
          <w:rFonts w:ascii="宋体" w:hAnsi="宋体" w:hint="eastAsia"/>
          <w:szCs w:val="21"/>
        </w:rPr>
        <w:t>）项约定，但在商定的期限内发包人未能给承包人提供方便，致使承包人无法在约定期限内进行调查、调整和修正的，视为该项试运行考核已被通过。</w:t>
      </w:r>
    </w:p>
    <w:p w14:paraId="639A81A8"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10.</w:t>
      </w:r>
      <w:r w:rsidRPr="00A76976">
        <w:rPr>
          <w:rFonts w:ascii="宋体" w:hAnsi="宋体" w:hint="eastAsia"/>
          <w:b/>
          <w:szCs w:val="21"/>
        </w:rPr>
        <w:t>7  竣工后试验及考核验收证书</w:t>
      </w:r>
    </w:p>
    <w:p w14:paraId="396D083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10.7.1</w:t>
      </w:r>
      <w:r w:rsidRPr="00A76976">
        <w:rPr>
          <w:rFonts w:ascii="宋体" w:hAnsi="宋体" w:hint="eastAsia"/>
          <w:szCs w:val="21"/>
        </w:rPr>
        <w:t xml:space="preserve">  在专用条款中约定按工程和（或）按单项工程颁发竣工后试验及考核验收证书。</w:t>
      </w:r>
    </w:p>
    <w:p w14:paraId="26E0D4F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10.7.2</w:t>
      </w:r>
      <w:r w:rsidRPr="00A76976">
        <w:rPr>
          <w:rFonts w:ascii="宋体" w:hAnsi="宋体" w:hint="eastAsia"/>
          <w:szCs w:val="21"/>
        </w:rPr>
        <w:t xml:space="preserve">  发包人根据10.3款、10.4款、10.5.1款、10.5.2款及10.6款的约定对通过或视为通过竣工后试验和（或）试运行考核的，应按10.7.1款颁发竣工后试验及考核验收证书。该证书中写明的试运行考核通过的日期和时间，为实际完成考核或视为通过试运行考核的日期和时间。</w:t>
      </w:r>
    </w:p>
    <w:p w14:paraId="1A56B6F0"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10.8  丧失了生产价值和使用价值</w:t>
      </w:r>
    </w:p>
    <w:p w14:paraId="0BB4D94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14:paraId="340116B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连带合同损失指市场销售合同损失、市场预计盈利、生产流动资金贷款利息、竣工后试验及试运行考核周期以外所签订的原材料、辅助材料、电力、水、燃料等供应合同损失，以及运输合同等损失，适用法律另有规定除外。</w:t>
      </w:r>
    </w:p>
    <w:p w14:paraId="28D17014"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第11条 质量保修责任</w:t>
      </w:r>
    </w:p>
    <w:p w14:paraId="05C583F0"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11.1</w:t>
      </w:r>
      <w:r w:rsidRPr="00A76976">
        <w:rPr>
          <w:rFonts w:ascii="宋体" w:hAnsi="宋体" w:hint="eastAsia"/>
          <w:b/>
          <w:szCs w:val="21"/>
        </w:rPr>
        <w:t xml:space="preserve">  </w:t>
      </w:r>
      <w:r w:rsidRPr="00A76976">
        <w:rPr>
          <w:rFonts w:ascii="宋体" w:hAnsi="宋体"/>
          <w:b/>
          <w:szCs w:val="21"/>
        </w:rPr>
        <w:t>质量保修责任书</w:t>
      </w:r>
    </w:p>
    <w:p w14:paraId="05634B6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11.1.1 </w:t>
      </w:r>
      <w:r w:rsidRPr="00A76976">
        <w:rPr>
          <w:rFonts w:ascii="宋体" w:hAnsi="宋体" w:hint="eastAsia"/>
          <w:szCs w:val="21"/>
        </w:rPr>
        <w:t xml:space="preserve"> </w:t>
      </w:r>
      <w:r w:rsidRPr="00A76976">
        <w:rPr>
          <w:rFonts w:ascii="宋体" w:hAnsi="宋体"/>
          <w:szCs w:val="21"/>
        </w:rPr>
        <w:t>质量保修责任书。</w:t>
      </w:r>
    </w:p>
    <w:p w14:paraId="4D50979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按</w:t>
      </w:r>
      <w:r w:rsidRPr="00A76976">
        <w:rPr>
          <w:rFonts w:ascii="宋体" w:hAnsi="宋体" w:hint="eastAsia"/>
          <w:szCs w:val="21"/>
        </w:rPr>
        <w:t>照相关</w:t>
      </w:r>
      <w:r w:rsidRPr="00A76976">
        <w:rPr>
          <w:rFonts w:ascii="宋体" w:hAnsi="宋体"/>
          <w:szCs w:val="21"/>
        </w:rPr>
        <w:t>法律规定</w:t>
      </w:r>
      <w:r w:rsidRPr="00A76976">
        <w:rPr>
          <w:rFonts w:ascii="宋体" w:hAnsi="宋体" w:hint="eastAsia"/>
          <w:szCs w:val="21"/>
        </w:rPr>
        <w:t>签订质量保修责任书是竣工验收的条件之一。双方应</w:t>
      </w:r>
      <w:r w:rsidRPr="00A76976">
        <w:rPr>
          <w:rFonts w:ascii="宋体" w:hAnsi="宋体"/>
          <w:szCs w:val="21"/>
        </w:rPr>
        <w:t>按法律规定的保修内容</w:t>
      </w:r>
      <w:r w:rsidRPr="00A76976">
        <w:rPr>
          <w:rFonts w:ascii="宋体" w:hAnsi="宋体" w:hint="eastAsia"/>
          <w:szCs w:val="21"/>
        </w:rPr>
        <w:t>、</w:t>
      </w:r>
      <w:r w:rsidRPr="00A76976">
        <w:rPr>
          <w:rFonts w:ascii="宋体" w:hAnsi="宋体"/>
          <w:szCs w:val="21"/>
        </w:rPr>
        <w:t>范围、期限</w:t>
      </w:r>
      <w:r w:rsidRPr="00A76976">
        <w:rPr>
          <w:rFonts w:ascii="宋体" w:hAnsi="宋体" w:hint="eastAsia"/>
          <w:szCs w:val="21"/>
        </w:rPr>
        <w:t>和</w:t>
      </w:r>
      <w:r w:rsidRPr="00A76976">
        <w:rPr>
          <w:rFonts w:ascii="宋体" w:hAnsi="宋体"/>
          <w:szCs w:val="21"/>
        </w:rPr>
        <w:t>责任</w:t>
      </w:r>
      <w:r w:rsidRPr="00A76976">
        <w:rPr>
          <w:rFonts w:ascii="宋体" w:hAnsi="宋体" w:hint="eastAsia"/>
          <w:szCs w:val="21"/>
        </w:rPr>
        <w:t>，</w:t>
      </w:r>
      <w:r w:rsidRPr="00A76976">
        <w:rPr>
          <w:rFonts w:ascii="宋体" w:hAnsi="宋体"/>
          <w:szCs w:val="21"/>
        </w:rPr>
        <w:t>签订质量保修责任书，作为</w:t>
      </w:r>
      <w:r w:rsidRPr="00A76976">
        <w:rPr>
          <w:rFonts w:ascii="宋体" w:hAnsi="宋体" w:hint="eastAsia"/>
          <w:szCs w:val="21"/>
        </w:rPr>
        <w:t>本</w:t>
      </w:r>
      <w:r w:rsidRPr="00A76976">
        <w:rPr>
          <w:rFonts w:ascii="宋体" w:hAnsi="宋体"/>
          <w:szCs w:val="21"/>
        </w:rPr>
        <w:t>合同附件。</w:t>
      </w:r>
      <w:r w:rsidRPr="00A76976">
        <w:rPr>
          <w:rFonts w:ascii="宋体" w:hAnsi="宋体" w:hint="eastAsia"/>
          <w:szCs w:val="21"/>
        </w:rPr>
        <w:t>9.2.1款接收证书中写明的</w:t>
      </w:r>
      <w:r w:rsidRPr="00A76976">
        <w:rPr>
          <w:rFonts w:ascii="宋体" w:hAnsi="宋体"/>
          <w:szCs w:val="21"/>
        </w:rPr>
        <w:t>单项工程和（或）工程的</w:t>
      </w:r>
      <w:r w:rsidRPr="00A76976">
        <w:rPr>
          <w:rFonts w:ascii="宋体" w:hAnsi="宋体" w:hint="eastAsia"/>
          <w:szCs w:val="21"/>
        </w:rPr>
        <w:t>接收</w:t>
      </w:r>
      <w:r w:rsidRPr="00A76976">
        <w:rPr>
          <w:rFonts w:ascii="宋体" w:hAnsi="宋体"/>
          <w:szCs w:val="21"/>
        </w:rPr>
        <w:t>日期，</w:t>
      </w:r>
      <w:r w:rsidRPr="00A76976">
        <w:rPr>
          <w:rFonts w:ascii="宋体" w:hAnsi="宋体" w:hint="eastAsia"/>
          <w:szCs w:val="21"/>
        </w:rPr>
        <w:t>或</w:t>
      </w:r>
      <w:r w:rsidRPr="00A76976">
        <w:rPr>
          <w:rFonts w:ascii="宋体" w:hAnsi="宋体"/>
          <w:szCs w:val="21"/>
        </w:rPr>
        <w:t>单项工程和（或）工程</w:t>
      </w:r>
      <w:r w:rsidRPr="00A76976">
        <w:rPr>
          <w:rFonts w:ascii="宋体" w:hAnsi="宋体" w:hint="eastAsia"/>
          <w:szCs w:val="21"/>
        </w:rPr>
        <w:t>视为被接收的</w:t>
      </w:r>
      <w:r w:rsidRPr="00A76976">
        <w:rPr>
          <w:rFonts w:ascii="宋体" w:hAnsi="宋体"/>
          <w:szCs w:val="21"/>
        </w:rPr>
        <w:t>日期，是承包人保修责任开始的日期</w:t>
      </w:r>
      <w:r w:rsidRPr="00A76976">
        <w:rPr>
          <w:rFonts w:ascii="宋体" w:hAnsi="宋体" w:hint="eastAsia"/>
          <w:szCs w:val="21"/>
        </w:rPr>
        <w:t>，也是缺陷责任期的开始日期</w:t>
      </w:r>
      <w:r w:rsidRPr="00A76976">
        <w:rPr>
          <w:rFonts w:ascii="宋体" w:hAnsi="宋体"/>
          <w:szCs w:val="21"/>
        </w:rPr>
        <w:t>。</w:t>
      </w:r>
    </w:p>
    <w:p w14:paraId="27D5632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11.1.2  未能提交</w:t>
      </w:r>
      <w:r w:rsidRPr="00A76976">
        <w:rPr>
          <w:rFonts w:ascii="宋体" w:hAnsi="宋体" w:hint="eastAsia"/>
          <w:szCs w:val="21"/>
        </w:rPr>
        <w:t>质量保修责任书</w:t>
      </w:r>
    </w:p>
    <w:p w14:paraId="40490E4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承包人未能提交质量保修责任书、无正当理由不</w:t>
      </w:r>
      <w:r w:rsidRPr="00A76976">
        <w:rPr>
          <w:rFonts w:ascii="宋体" w:hAnsi="宋体"/>
          <w:szCs w:val="21"/>
        </w:rPr>
        <w:t>与发包人签订质量保修责任书，发包人</w:t>
      </w:r>
      <w:r w:rsidRPr="00A76976">
        <w:rPr>
          <w:rFonts w:ascii="宋体" w:hAnsi="宋体" w:hint="eastAsia"/>
          <w:szCs w:val="21"/>
        </w:rPr>
        <w:t>可</w:t>
      </w:r>
      <w:r w:rsidRPr="00A76976">
        <w:rPr>
          <w:rFonts w:ascii="宋体" w:hAnsi="宋体"/>
          <w:szCs w:val="21"/>
        </w:rPr>
        <w:t>不与承包人办理竣工结算，不承担</w:t>
      </w:r>
      <w:r w:rsidRPr="00A76976">
        <w:rPr>
          <w:rFonts w:ascii="宋体" w:hAnsi="宋体" w:hint="eastAsia"/>
          <w:szCs w:val="21"/>
        </w:rPr>
        <w:t>尚未</w:t>
      </w:r>
      <w:r w:rsidRPr="00A76976">
        <w:rPr>
          <w:rFonts w:ascii="宋体" w:hAnsi="宋体"/>
          <w:szCs w:val="21"/>
        </w:rPr>
        <w:t>支付</w:t>
      </w:r>
      <w:r w:rsidRPr="00A76976">
        <w:rPr>
          <w:rFonts w:ascii="宋体" w:hAnsi="宋体" w:hint="eastAsia"/>
          <w:szCs w:val="21"/>
        </w:rPr>
        <w:t>的</w:t>
      </w:r>
      <w:r w:rsidRPr="00A76976">
        <w:rPr>
          <w:rFonts w:ascii="宋体" w:hAnsi="宋体"/>
          <w:szCs w:val="21"/>
        </w:rPr>
        <w:t>竣工结算款项的相应利息</w:t>
      </w:r>
      <w:r w:rsidRPr="00A76976">
        <w:rPr>
          <w:rFonts w:ascii="宋体" w:hAnsi="宋体" w:hint="eastAsia"/>
          <w:szCs w:val="21"/>
        </w:rPr>
        <w:t>，即使合同已约定延期支付利息。</w:t>
      </w:r>
    </w:p>
    <w:p w14:paraId="4DB5AE7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如</w:t>
      </w:r>
      <w:r w:rsidRPr="00A76976">
        <w:rPr>
          <w:rFonts w:ascii="宋体" w:hAnsi="宋体"/>
          <w:szCs w:val="21"/>
        </w:rPr>
        <w:t>承包人提交了质量保修责任书，提请与发包人签订该责任书</w:t>
      </w:r>
      <w:r w:rsidRPr="00A76976">
        <w:rPr>
          <w:rFonts w:ascii="宋体" w:hAnsi="宋体" w:hint="eastAsia"/>
          <w:szCs w:val="21"/>
        </w:rPr>
        <w:t>并在合同中约定了延期付款利息</w:t>
      </w:r>
      <w:r w:rsidRPr="00A76976">
        <w:rPr>
          <w:rFonts w:ascii="宋体" w:hAnsi="宋体"/>
          <w:szCs w:val="21"/>
        </w:rPr>
        <w:t>，但因发包人原因未能及时签署质量保修责任书，发包</w:t>
      </w:r>
      <w:r w:rsidRPr="00A76976">
        <w:rPr>
          <w:rFonts w:ascii="宋体" w:hAnsi="宋体" w:hint="eastAsia"/>
          <w:szCs w:val="21"/>
        </w:rPr>
        <w:t>人应</w:t>
      </w:r>
      <w:r w:rsidRPr="00A76976">
        <w:rPr>
          <w:rFonts w:ascii="宋体" w:hAnsi="宋体"/>
          <w:szCs w:val="21"/>
        </w:rPr>
        <w:t>从接到该责任书的</w:t>
      </w:r>
      <w:r w:rsidRPr="00A76976">
        <w:rPr>
          <w:rFonts w:ascii="宋体" w:hAnsi="宋体" w:hint="eastAsia"/>
          <w:szCs w:val="21"/>
        </w:rPr>
        <w:t>第</w:t>
      </w:r>
      <w:r w:rsidRPr="00A76976">
        <w:rPr>
          <w:rFonts w:ascii="宋体" w:hAnsi="宋体"/>
          <w:szCs w:val="21"/>
        </w:rPr>
        <w:t>11日起承担竣工结算</w:t>
      </w:r>
      <w:r w:rsidRPr="00A76976">
        <w:rPr>
          <w:rFonts w:ascii="宋体" w:hAnsi="宋体" w:hint="eastAsia"/>
          <w:szCs w:val="21"/>
        </w:rPr>
        <w:t>款项</w:t>
      </w:r>
      <w:r w:rsidRPr="00A76976">
        <w:rPr>
          <w:rFonts w:ascii="宋体" w:hAnsi="宋体"/>
          <w:szCs w:val="21"/>
        </w:rPr>
        <w:t>延期支付的利息</w:t>
      </w:r>
      <w:r w:rsidRPr="00A76976">
        <w:rPr>
          <w:rFonts w:ascii="宋体" w:hAnsi="宋体" w:hint="eastAsia"/>
          <w:szCs w:val="21"/>
        </w:rPr>
        <w:t>。</w:t>
      </w:r>
    </w:p>
    <w:p w14:paraId="4DF29139"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11.2</w:t>
      </w:r>
      <w:r w:rsidRPr="00A76976">
        <w:rPr>
          <w:rFonts w:ascii="宋体" w:hAnsi="宋体" w:hint="eastAsia"/>
          <w:b/>
          <w:szCs w:val="21"/>
        </w:rPr>
        <w:t xml:space="preserve">  缺陷责任保修金</w:t>
      </w:r>
    </w:p>
    <w:p w14:paraId="6DBA25E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11.2.1  </w:t>
      </w:r>
      <w:r w:rsidRPr="00A76976">
        <w:rPr>
          <w:rFonts w:ascii="宋体" w:hAnsi="宋体" w:hint="eastAsia"/>
          <w:szCs w:val="21"/>
        </w:rPr>
        <w:t>缺陷责任</w:t>
      </w:r>
      <w:r w:rsidRPr="00A76976">
        <w:rPr>
          <w:rFonts w:ascii="宋体" w:hAnsi="宋体"/>
          <w:szCs w:val="21"/>
        </w:rPr>
        <w:t>保修金</w:t>
      </w:r>
      <w:r w:rsidRPr="00A76976">
        <w:rPr>
          <w:rFonts w:ascii="宋体" w:hAnsi="宋体" w:hint="eastAsia"/>
          <w:szCs w:val="21"/>
        </w:rPr>
        <w:t>金</w:t>
      </w:r>
      <w:r w:rsidRPr="00A76976">
        <w:rPr>
          <w:rFonts w:ascii="宋体" w:hAnsi="宋体"/>
          <w:szCs w:val="21"/>
        </w:rPr>
        <w:t>额</w:t>
      </w:r>
    </w:p>
    <w:p w14:paraId="194DD65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缺陷责任保修金的金额，在专用条款中的约定</w:t>
      </w:r>
      <w:r w:rsidRPr="00A76976">
        <w:rPr>
          <w:rFonts w:ascii="宋体" w:hAnsi="宋体"/>
          <w:szCs w:val="21"/>
        </w:rPr>
        <w:t>。</w:t>
      </w:r>
    </w:p>
    <w:p w14:paraId="5A25323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11.2.2  </w:t>
      </w:r>
      <w:r w:rsidRPr="00A76976">
        <w:rPr>
          <w:rFonts w:ascii="宋体" w:hAnsi="宋体" w:hint="eastAsia"/>
          <w:szCs w:val="21"/>
        </w:rPr>
        <w:t>缺陷责任保修金的暂扣</w:t>
      </w:r>
    </w:p>
    <w:p w14:paraId="6003EA3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缺陷责任</w:t>
      </w:r>
      <w:r w:rsidRPr="00A76976">
        <w:rPr>
          <w:rFonts w:ascii="宋体" w:hAnsi="宋体"/>
          <w:szCs w:val="21"/>
        </w:rPr>
        <w:t>保修金的暂扣</w:t>
      </w:r>
      <w:r w:rsidRPr="00A76976">
        <w:rPr>
          <w:rFonts w:ascii="宋体" w:hAnsi="宋体" w:hint="eastAsia"/>
          <w:szCs w:val="21"/>
        </w:rPr>
        <w:t>方式，在专用条款中约定。</w:t>
      </w:r>
    </w:p>
    <w:p w14:paraId="113D9E2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11.2.3  </w:t>
      </w:r>
      <w:r w:rsidRPr="00A76976">
        <w:rPr>
          <w:rFonts w:ascii="宋体" w:hAnsi="宋体" w:hint="eastAsia"/>
          <w:szCs w:val="21"/>
        </w:rPr>
        <w:t>缺陷责任</w:t>
      </w:r>
      <w:r w:rsidRPr="00A76976">
        <w:rPr>
          <w:rFonts w:ascii="宋体" w:hAnsi="宋体"/>
          <w:szCs w:val="21"/>
        </w:rPr>
        <w:t>保修金的支付。</w:t>
      </w:r>
    </w:p>
    <w:p w14:paraId="03E8BA9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发包人</w:t>
      </w:r>
      <w:r w:rsidRPr="00A76976">
        <w:rPr>
          <w:rFonts w:ascii="宋体" w:hAnsi="宋体" w:hint="eastAsia"/>
          <w:szCs w:val="21"/>
        </w:rPr>
        <w:t>应</w:t>
      </w:r>
      <w:r w:rsidRPr="00A76976">
        <w:rPr>
          <w:rFonts w:ascii="宋体" w:hAnsi="宋体"/>
          <w:szCs w:val="21"/>
        </w:rPr>
        <w:t>依据第14.5.2款</w:t>
      </w:r>
      <w:r w:rsidRPr="00A76976">
        <w:rPr>
          <w:rFonts w:ascii="宋体" w:hAnsi="宋体" w:hint="eastAsia"/>
          <w:szCs w:val="21"/>
        </w:rPr>
        <w:t>缺陷责任</w:t>
      </w:r>
      <w:r w:rsidRPr="00A76976">
        <w:rPr>
          <w:rFonts w:ascii="宋体" w:hAnsi="宋体"/>
          <w:szCs w:val="21"/>
        </w:rPr>
        <w:t>保修金支付</w:t>
      </w:r>
      <w:r w:rsidRPr="00A76976">
        <w:rPr>
          <w:rFonts w:ascii="宋体" w:hAnsi="宋体" w:hint="eastAsia"/>
          <w:szCs w:val="21"/>
        </w:rPr>
        <w:t>的约定</w:t>
      </w:r>
      <w:r w:rsidRPr="00A76976">
        <w:rPr>
          <w:rFonts w:ascii="宋体" w:hAnsi="宋体"/>
          <w:szCs w:val="21"/>
        </w:rPr>
        <w:t>，支付被暂扣的</w:t>
      </w:r>
      <w:r w:rsidRPr="00A76976">
        <w:rPr>
          <w:rFonts w:ascii="宋体" w:hAnsi="宋体" w:hint="eastAsia"/>
          <w:szCs w:val="21"/>
        </w:rPr>
        <w:t>缺陷责任保修金</w:t>
      </w:r>
      <w:r w:rsidRPr="00A76976">
        <w:rPr>
          <w:rFonts w:ascii="宋体" w:hAnsi="宋体"/>
          <w:szCs w:val="21"/>
        </w:rPr>
        <w:t>。</w:t>
      </w:r>
    </w:p>
    <w:p w14:paraId="124A57AC"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12</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工程竣工验收</w:t>
      </w:r>
    </w:p>
    <w:p w14:paraId="491212C9"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12.1</w:t>
      </w:r>
      <w:r w:rsidRPr="00A76976">
        <w:rPr>
          <w:rFonts w:ascii="宋体" w:hAnsi="宋体" w:hint="eastAsia"/>
          <w:b/>
          <w:szCs w:val="21"/>
        </w:rPr>
        <w:t xml:space="preserve">  竣工验收报告及完整的竣工资料</w:t>
      </w:r>
    </w:p>
    <w:p w14:paraId="556796C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12.1.1</w:t>
      </w:r>
      <w:r w:rsidRPr="00A76976">
        <w:rPr>
          <w:rFonts w:ascii="宋体" w:hAnsi="宋体" w:hint="eastAsia"/>
          <w:szCs w:val="21"/>
        </w:rPr>
        <w:t xml:space="preserve">  工程符合9.1款工程接收的相关约定，和（或）发包人已按10.7款的约定颁发了竣工后试验及考核验收证书，且承包人完成了</w:t>
      </w:r>
      <w:r w:rsidRPr="00A76976">
        <w:rPr>
          <w:rFonts w:ascii="宋体" w:hAnsi="宋体"/>
          <w:szCs w:val="21"/>
        </w:rPr>
        <w:t>9.2.2</w:t>
      </w:r>
      <w:r w:rsidRPr="00A76976">
        <w:rPr>
          <w:rFonts w:ascii="宋体" w:hAnsi="宋体" w:hint="eastAsia"/>
          <w:szCs w:val="21"/>
        </w:rPr>
        <w:t>款约定的扫尾工程和缺陷修复，经发包人或监理人验收后，承包人应依据8.1.1款（1）、（2）、（3）项、8.2款竣工试验的检验与验收、10.3.3款第（4）项竣工后试验及其试运行考核结果等资料，向发包人提交竣工验收报告和完整的工程竣工资料。竣工验收报告和完整的竣工资料的格式、内容和份数在专用条款约定。</w:t>
      </w:r>
    </w:p>
    <w:p w14:paraId="0210A13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12.1.2  发包人应在接到竣工验收报告和完整的竣工资料后</w:t>
      </w:r>
      <w:r w:rsidRPr="00A76976">
        <w:rPr>
          <w:rFonts w:ascii="宋体" w:hAnsi="宋体"/>
          <w:szCs w:val="21"/>
        </w:rPr>
        <w:t>25</w:t>
      </w:r>
      <w:r w:rsidRPr="00A76976">
        <w:rPr>
          <w:rFonts w:ascii="宋体" w:hAnsi="宋体" w:hint="eastAsia"/>
          <w:szCs w:val="21"/>
        </w:rPr>
        <w:t>日内提出修改意见或予以确认，承包人应按照发包人的意见自费对竣工验收报告和竣工资料进行修改。</w:t>
      </w:r>
      <w:r w:rsidRPr="00A76976">
        <w:rPr>
          <w:rFonts w:ascii="宋体" w:hAnsi="宋体"/>
          <w:szCs w:val="21"/>
        </w:rPr>
        <w:t>25</w:t>
      </w:r>
      <w:r w:rsidRPr="00A76976">
        <w:rPr>
          <w:rFonts w:ascii="宋体" w:hAnsi="宋体" w:hint="eastAsia"/>
          <w:szCs w:val="21"/>
        </w:rPr>
        <w:t>日内发包人未提出修改意见，视为竣工资料和竣工验收报告已被确认。</w:t>
      </w:r>
    </w:p>
    <w:p w14:paraId="5304BE8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12.1.3  分期建设、分期投产或分期使用的工程，按</w:t>
      </w:r>
      <w:r w:rsidRPr="00A76976">
        <w:rPr>
          <w:rFonts w:ascii="宋体" w:hAnsi="宋体"/>
          <w:szCs w:val="21"/>
        </w:rPr>
        <w:t>12.1.1</w:t>
      </w:r>
      <w:r w:rsidRPr="00A76976">
        <w:rPr>
          <w:rFonts w:ascii="宋体" w:hAnsi="宋体" w:hint="eastAsia"/>
          <w:szCs w:val="21"/>
        </w:rPr>
        <w:t>款及12.1.2款的约定办理。</w:t>
      </w:r>
    </w:p>
    <w:p w14:paraId="780DFFD5"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12.2</w:t>
      </w:r>
      <w:r w:rsidRPr="00A76976">
        <w:rPr>
          <w:rFonts w:ascii="宋体" w:hAnsi="宋体" w:hint="eastAsia"/>
          <w:b/>
          <w:szCs w:val="21"/>
        </w:rPr>
        <w:t xml:space="preserve">  竣工验收</w:t>
      </w:r>
    </w:p>
    <w:p w14:paraId="4C1C877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12.2.1</w:t>
      </w:r>
      <w:r w:rsidRPr="00A76976">
        <w:rPr>
          <w:rFonts w:ascii="宋体" w:hAnsi="宋体" w:hint="eastAsia"/>
          <w:szCs w:val="21"/>
        </w:rPr>
        <w:t xml:space="preserve">  组织竣工验收</w:t>
      </w:r>
    </w:p>
    <w:p w14:paraId="7D85A81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发包人应在接到竣工验收报告和完整的竣工资料，并根据12.1.2款的约定被确认后的30日内，组织竣工验收。</w:t>
      </w:r>
    </w:p>
    <w:p w14:paraId="0B8E354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12.2.2</w:t>
      </w:r>
      <w:r w:rsidRPr="00A76976">
        <w:rPr>
          <w:rFonts w:ascii="宋体" w:hAnsi="宋体" w:hint="eastAsia"/>
          <w:szCs w:val="21"/>
        </w:rPr>
        <w:t xml:space="preserve">  延后组织的竣工验收</w:t>
      </w:r>
    </w:p>
    <w:p w14:paraId="699DA96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发包人未能根据12.2.1款的约定，在30日内组织竣工验收时，按照</w:t>
      </w:r>
      <w:r w:rsidRPr="00A76976">
        <w:rPr>
          <w:rFonts w:ascii="宋体" w:hAnsi="宋体"/>
          <w:szCs w:val="21"/>
        </w:rPr>
        <w:t>14.12.</w:t>
      </w:r>
      <w:r w:rsidRPr="00A76976">
        <w:rPr>
          <w:rFonts w:ascii="宋体" w:hAnsi="宋体" w:hint="eastAsia"/>
          <w:szCs w:val="21"/>
        </w:rPr>
        <w:t>1至14.12.3款的约定，</w:t>
      </w:r>
      <w:r w:rsidRPr="00A76976">
        <w:rPr>
          <w:rFonts w:ascii="宋体" w:hAnsi="宋体"/>
          <w:szCs w:val="21"/>
        </w:rPr>
        <w:t>结清竣工结算的款项。</w:t>
      </w:r>
    </w:p>
    <w:p w14:paraId="60787D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在12.2.1款约定的时间之后，发包人进行竣工验收时，承包人有义务参加。发包人在验收后的25日内，对承包人的竣工验收报告或竣工资料提出的进一步修改意见，承包人应按照发包人的意见自费修改。</w:t>
      </w:r>
    </w:p>
    <w:p w14:paraId="0961609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12.2.</w:t>
      </w:r>
      <w:r w:rsidRPr="00A76976">
        <w:rPr>
          <w:rFonts w:ascii="宋体" w:hAnsi="宋体" w:hint="eastAsia"/>
          <w:szCs w:val="21"/>
        </w:rPr>
        <w:t>3</w:t>
      </w:r>
      <w:r w:rsidRPr="00A76976">
        <w:rPr>
          <w:rFonts w:ascii="宋体" w:hAnsi="宋体"/>
          <w:szCs w:val="21"/>
        </w:rPr>
        <w:t xml:space="preserve"> </w:t>
      </w:r>
      <w:r w:rsidRPr="00A76976">
        <w:rPr>
          <w:rFonts w:ascii="宋体" w:hAnsi="宋体" w:hint="eastAsia"/>
          <w:szCs w:val="21"/>
        </w:rPr>
        <w:t xml:space="preserve"> 分期竣工验收</w:t>
      </w:r>
    </w:p>
    <w:p w14:paraId="77C4568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分期建设、分期投产或分期使用的合同工程的竣工验收，按12.1.3款、12.2.1款的约定，分期组织竣工验收。</w:t>
      </w:r>
    </w:p>
    <w:p w14:paraId="42385DAC"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13</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变更和合同价格调整</w:t>
      </w:r>
    </w:p>
    <w:p w14:paraId="076E673B"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13.1</w:t>
      </w:r>
      <w:r w:rsidRPr="00A76976">
        <w:rPr>
          <w:rFonts w:ascii="宋体" w:hAnsi="宋体" w:hint="eastAsia"/>
          <w:b/>
          <w:szCs w:val="21"/>
        </w:rPr>
        <w:t xml:space="preserve">  变更权</w:t>
      </w:r>
    </w:p>
    <w:p w14:paraId="317AEA7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13.1.1</w:t>
      </w:r>
      <w:r w:rsidRPr="00A76976">
        <w:rPr>
          <w:rFonts w:ascii="宋体" w:hAnsi="宋体" w:hint="eastAsia"/>
          <w:szCs w:val="21"/>
        </w:rPr>
        <w:t xml:space="preserve">  变更权</w:t>
      </w:r>
    </w:p>
    <w:p w14:paraId="5380F11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发包人拥有批准变更的权限。自合同生效后至工程竣工验收前的任何时间内，发包人有权依据监理人的建议、承包人的建议，及</w:t>
      </w:r>
      <w:r w:rsidRPr="00A76976">
        <w:rPr>
          <w:rFonts w:ascii="宋体" w:hAnsi="宋体"/>
          <w:szCs w:val="21"/>
        </w:rPr>
        <w:t>13.2</w:t>
      </w:r>
      <w:r w:rsidRPr="00A76976">
        <w:rPr>
          <w:rFonts w:ascii="宋体" w:hAnsi="宋体" w:hint="eastAsia"/>
          <w:szCs w:val="21"/>
        </w:rPr>
        <w:t>款约定的变更范围，下达变更指令。变更指令以书面形式发出。</w:t>
      </w:r>
    </w:p>
    <w:p w14:paraId="14AE5C8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13.1.2  变更</w:t>
      </w:r>
    </w:p>
    <w:p w14:paraId="0021222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由发包人批准并发出的书面变更指令，属于变更。包括发包人直接下达的变更指令、或经发包人批准的由监理人下达的变更指令。</w:t>
      </w:r>
    </w:p>
    <w:p w14:paraId="1227197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承包人对自身的设计、采购、施工、竣工试验、竣工后试验存在的缺陷，应自费修正、调整和完善，不属于变更。</w:t>
      </w:r>
    </w:p>
    <w:p w14:paraId="0108BD0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13.1.3  变更建议权</w:t>
      </w:r>
    </w:p>
    <w:p w14:paraId="474892B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14:paraId="4632167D"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13</w:t>
      </w:r>
      <w:r w:rsidRPr="00A76976">
        <w:rPr>
          <w:rFonts w:ascii="宋体" w:hAnsi="宋体"/>
          <w:b/>
          <w:szCs w:val="21"/>
        </w:rPr>
        <w:t>.</w:t>
      </w:r>
      <w:r w:rsidRPr="00A76976">
        <w:rPr>
          <w:rFonts w:ascii="宋体" w:hAnsi="宋体" w:hint="eastAsia"/>
          <w:b/>
          <w:szCs w:val="21"/>
        </w:rPr>
        <w:t>2  变更范围</w:t>
      </w:r>
    </w:p>
    <w:p w14:paraId="0A9588E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13.2.</w:t>
      </w:r>
      <w:r w:rsidRPr="00A76976">
        <w:rPr>
          <w:rFonts w:ascii="宋体" w:hAnsi="宋体" w:hint="eastAsia"/>
          <w:szCs w:val="21"/>
        </w:rPr>
        <w:t>1  设计变更范围</w:t>
      </w:r>
    </w:p>
    <w:p w14:paraId="25B221C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 对生产工艺流程的调整，但未扩大或缩小初步设计批准的生产路线和规模、或未扩大或缩小合同约定的生产路线和规模；</w:t>
      </w:r>
    </w:p>
    <w:p w14:paraId="3DC6553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对平面布置、竖面布置、局部使用功能的调整，但未扩大初步设计批准的建筑规模，未改变初步设计批准的使用功能；或未扩大合同约定的建筑规模，未改变合同约定的使用功能；</w:t>
      </w:r>
    </w:p>
    <w:p w14:paraId="7CBFDFD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 对配套工程系统的工艺调整、使用功能调整；</w:t>
      </w:r>
    </w:p>
    <w:p w14:paraId="67FC2D0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 对区域内基准控制点、基准标高和基准线的调整；</w:t>
      </w:r>
    </w:p>
    <w:p w14:paraId="5058363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 对设备、材料、部件的性能、规格和数量的调整；</w:t>
      </w:r>
    </w:p>
    <w:p w14:paraId="6325B40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 因执行基准日期之后新颁布的法律、标准、规范引起的变更；</w:t>
      </w:r>
    </w:p>
    <w:p w14:paraId="3879342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 其它超出合同约定的设计事项；</w:t>
      </w:r>
    </w:p>
    <w:p w14:paraId="1CD2CFC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 上述变更所需的附加工作。</w:t>
      </w:r>
    </w:p>
    <w:p w14:paraId="5E79D8B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13.2.2</w:t>
      </w:r>
      <w:r w:rsidRPr="00A76976">
        <w:rPr>
          <w:rFonts w:ascii="宋体" w:hAnsi="宋体"/>
          <w:szCs w:val="21"/>
        </w:rPr>
        <w:t xml:space="preserve"> </w:t>
      </w:r>
      <w:r w:rsidRPr="00A76976">
        <w:rPr>
          <w:rFonts w:ascii="宋体" w:hAnsi="宋体" w:hint="eastAsia"/>
          <w:szCs w:val="21"/>
        </w:rPr>
        <w:t xml:space="preserve"> 采购变更范围</w:t>
      </w:r>
    </w:p>
    <w:p w14:paraId="037AB82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（1）承包人已按发包人批准的名单，与相关供货商签订采购合同或已开始加工制造、供货、运输等，发包人通知承包人选择该名单中的另一家供货商；</w:t>
      </w:r>
    </w:p>
    <w:p w14:paraId="15F745F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（2）因执行基准日期之后新颁布的法律、标准、规范引起的变更； </w:t>
      </w:r>
    </w:p>
    <w:p w14:paraId="4A4435D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（3）发包人要求改变检查、检验、检测、试验的地点和增加的附加试验；</w:t>
      </w:r>
    </w:p>
    <w:p w14:paraId="35D1CDB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（4）发包人要求增减合同中约定的备品备件、专用工具、竣工后试验物资的采购数量；</w:t>
      </w:r>
    </w:p>
    <w:p w14:paraId="4CCE058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（5）上述变更所需的附加工作。</w:t>
      </w:r>
    </w:p>
    <w:p w14:paraId="16B6E54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13.2.</w:t>
      </w:r>
      <w:r w:rsidRPr="00A76976">
        <w:rPr>
          <w:rFonts w:ascii="宋体" w:hAnsi="宋体" w:hint="eastAsia"/>
          <w:szCs w:val="21"/>
        </w:rPr>
        <w:t>3  施工变更范围</w:t>
      </w:r>
    </w:p>
    <w:p w14:paraId="0186E1D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（1）根据13</w:t>
      </w:r>
      <w:r w:rsidRPr="00A76976">
        <w:rPr>
          <w:rFonts w:ascii="宋体" w:hAnsi="宋体"/>
          <w:szCs w:val="21"/>
        </w:rPr>
        <w:t>.2.</w:t>
      </w:r>
      <w:r w:rsidRPr="00A76976">
        <w:rPr>
          <w:rFonts w:ascii="宋体" w:hAnsi="宋体" w:hint="eastAsia"/>
          <w:szCs w:val="21"/>
        </w:rPr>
        <w:t>1款的设计变更，造成施工方法改变、设备、材料、部件、人工和工程量的增减；</w:t>
      </w:r>
    </w:p>
    <w:p w14:paraId="2E91963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（2）发包人要求增加的附加试验、改变试验地点；</w:t>
      </w:r>
    </w:p>
    <w:p w14:paraId="223BC76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（3）根据</w:t>
      </w:r>
      <w:r w:rsidRPr="00A76976">
        <w:rPr>
          <w:rFonts w:ascii="宋体" w:hAnsi="宋体"/>
          <w:szCs w:val="21"/>
        </w:rPr>
        <w:t>5.</w:t>
      </w:r>
      <w:r w:rsidRPr="00A76976">
        <w:rPr>
          <w:rFonts w:ascii="宋体" w:hAnsi="宋体" w:hint="eastAsia"/>
          <w:szCs w:val="21"/>
        </w:rPr>
        <w:t>2</w:t>
      </w:r>
      <w:r w:rsidRPr="00A76976">
        <w:rPr>
          <w:rFonts w:ascii="宋体" w:hAnsi="宋体"/>
          <w:szCs w:val="21"/>
        </w:rPr>
        <w:t>.1</w:t>
      </w:r>
      <w:r w:rsidRPr="00A76976">
        <w:rPr>
          <w:rFonts w:ascii="宋体" w:hAnsi="宋体" w:hint="eastAsia"/>
          <w:szCs w:val="21"/>
        </w:rPr>
        <w:t>款第（</w:t>
      </w:r>
      <w:r w:rsidRPr="00A76976">
        <w:rPr>
          <w:rFonts w:ascii="宋体" w:hAnsi="宋体"/>
          <w:szCs w:val="21"/>
        </w:rPr>
        <w:t>1</w:t>
      </w:r>
      <w:r w:rsidRPr="00A76976">
        <w:rPr>
          <w:rFonts w:ascii="宋体" w:hAnsi="宋体" w:hint="eastAsia"/>
          <w:szCs w:val="21"/>
        </w:rPr>
        <w:t>）项、第（</w:t>
      </w:r>
      <w:r w:rsidRPr="00A76976">
        <w:rPr>
          <w:rFonts w:ascii="宋体" w:hAnsi="宋体"/>
          <w:szCs w:val="21"/>
        </w:rPr>
        <w:t>2</w:t>
      </w:r>
      <w:r w:rsidRPr="00A76976">
        <w:rPr>
          <w:rFonts w:ascii="宋体" w:hAnsi="宋体" w:hint="eastAsia"/>
          <w:szCs w:val="21"/>
        </w:rPr>
        <w:t>）项之外，新增加的施工障碍处理；</w:t>
      </w:r>
    </w:p>
    <w:p w14:paraId="6A5D3AC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（4）发包人对竣工试验经验收或视为验收合格的项目，通知重新进行竣工试验；</w:t>
      </w:r>
    </w:p>
    <w:p w14:paraId="15A3E42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（5）因执行基准日期之后新颁布的法律、标准、规范引起的变更。</w:t>
      </w:r>
    </w:p>
    <w:p w14:paraId="4B73984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（6）现场其他签证；</w:t>
      </w:r>
    </w:p>
    <w:p w14:paraId="2CA506C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（7）上述变更所需的附加工作。</w:t>
      </w:r>
    </w:p>
    <w:p w14:paraId="5200C75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13.2.4</w:t>
      </w:r>
      <w:r w:rsidRPr="00A76976">
        <w:rPr>
          <w:rFonts w:ascii="宋体" w:hAnsi="宋体"/>
          <w:szCs w:val="21"/>
        </w:rPr>
        <w:t xml:space="preserve">  </w:t>
      </w:r>
      <w:r w:rsidRPr="00A76976">
        <w:rPr>
          <w:rFonts w:ascii="宋体" w:hAnsi="宋体" w:hint="eastAsia"/>
          <w:szCs w:val="21"/>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14:paraId="02ED564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因承包人原因，实际进度明显落后于上述批准的项目进度计划时，承包人应按4.1.2款的约定，自费赶上；竣工日期延误时，按4.5款的约定承担误期赔偿责任。</w:t>
      </w:r>
    </w:p>
    <w:p w14:paraId="66131E8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13.2.</w:t>
      </w:r>
      <w:r w:rsidRPr="00A76976">
        <w:rPr>
          <w:rFonts w:ascii="宋体" w:hAnsi="宋体" w:hint="eastAsia"/>
          <w:szCs w:val="21"/>
        </w:rPr>
        <w:t xml:space="preserve">5 </w:t>
      </w:r>
      <w:r w:rsidRPr="00A76976">
        <w:rPr>
          <w:rFonts w:ascii="宋体" w:hAnsi="宋体"/>
          <w:szCs w:val="21"/>
        </w:rPr>
        <w:t xml:space="preserve"> </w:t>
      </w:r>
      <w:r w:rsidRPr="00A76976">
        <w:rPr>
          <w:rFonts w:ascii="宋体" w:hAnsi="宋体" w:hint="eastAsia"/>
          <w:szCs w:val="21"/>
        </w:rPr>
        <w:t>调减部分工程。发包人的暂停超过45日，承包人请求复工时仍不能复工，或因不可抗力持续而无法继续施工的，双方可按合同约定以变更方式调减受暂停影响的部分工程。</w:t>
      </w:r>
    </w:p>
    <w:p w14:paraId="068636B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13.2.6</w:t>
      </w:r>
      <w:r w:rsidRPr="00A76976">
        <w:rPr>
          <w:rFonts w:ascii="宋体" w:hAnsi="宋体"/>
          <w:szCs w:val="21"/>
        </w:rPr>
        <w:t xml:space="preserve">  </w:t>
      </w:r>
      <w:r w:rsidRPr="00A76976">
        <w:rPr>
          <w:rFonts w:ascii="宋体" w:hAnsi="宋体" w:hint="eastAsia"/>
          <w:szCs w:val="21"/>
        </w:rPr>
        <w:t>其它变更。根据工程的具体特点，在专用条款中约定。</w:t>
      </w:r>
    </w:p>
    <w:p w14:paraId="65EE2B59"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13.3</w:t>
      </w:r>
      <w:r w:rsidRPr="00A76976">
        <w:rPr>
          <w:rFonts w:ascii="宋体" w:hAnsi="宋体" w:hint="eastAsia"/>
          <w:b/>
          <w:szCs w:val="21"/>
        </w:rPr>
        <w:t xml:space="preserve">  变更程序</w:t>
      </w:r>
    </w:p>
    <w:p w14:paraId="7D01F4D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13.3.1</w:t>
      </w:r>
      <w:r w:rsidRPr="00A76976">
        <w:rPr>
          <w:rFonts w:ascii="宋体" w:hAnsi="宋体" w:hint="eastAsia"/>
          <w:szCs w:val="21"/>
        </w:rPr>
        <w:t xml:space="preserve"> </w:t>
      </w:r>
      <w:r w:rsidRPr="00A76976">
        <w:rPr>
          <w:rFonts w:ascii="宋体" w:hAnsi="宋体"/>
          <w:szCs w:val="21"/>
        </w:rPr>
        <w:t xml:space="preserve"> </w:t>
      </w:r>
      <w:r w:rsidRPr="00A76976">
        <w:rPr>
          <w:rFonts w:ascii="宋体" w:hAnsi="宋体" w:hint="eastAsia"/>
          <w:szCs w:val="21"/>
        </w:rPr>
        <w:t xml:space="preserve">变更通知。发包人的变更应事先以书面形式通知承包人。 </w:t>
      </w:r>
    </w:p>
    <w:p w14:paraId="4F1B7B9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13.3.2</w:t>
      </w:r>
      <w:r w:rsidRPr="00A76976">
        <w:rPr>
          <w:rFonts w:ascii="宋体" w:hAnsi="宋体" w:hint="eastAsia"/>
          <w:szCs w:val="21"/>
        </w:rPr>
        <w:t xml:space="preserve"> 变更通知的建议报告。承包人接到发包人的变更通知后，有义务在10日内向发包人提交书面建议报告，</w:t>
      </w:r>
    </w:p>
    <w:p w14:paraId="6C61C17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14:paraId="7D491D5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承包人未提交增加费用的估算及竣工日期延长，视为该项变更不涉及合同价格调整和竣工日期延长，发包人不再承担此项变更的任何费用及竣工日期延长的责任。</w:t>
      </w:r>
    </w:p>
    <w:p w14:paraId="78F6BA1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（2）如承包人不接受发包人变更通知中的变更时，建议报告中应包括不支持此项变更的理由，理由包括：</w:t>
      </w:r>
    </w:p>
    <w:p w14:paraId="2C4ED6F5"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1）此变更不符合法律、法规等有关规定；</w:t>
      </w:r>
    </w:p>
    <w:p w14:paraId="6799488C"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2）承包人难以取得变更所需的特殊设备、材料、部件；</w:t>
      </w:r>
    </w:p>
    <w:p w14:paraId="7E811100"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3）承包人难以取得变更所需的工艺、技术；</w:t>
      </w:r>
    </w:p>
    <w:p w14:paraId="38762DA7"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4）变更将降低工程的安全性、稳定性、适用性；</w:t>
      </w:r>
    </w:p>
    <w:p w14:paraId="28C234DD" w14:textId="77777777" w:rsidR="004122E2" w:rsidRPr="00A76976" w:rsidRDefault="004122E2">
      <w:pPr>
        <w:spacing w:line="420" w:lineRule="auto"/>
        <w:ind w:firstLineChars="354" w:firstLine="743"/>
        <w:rPr>
          <w:rFonts w:ascii="宋体" w:hAnsi="宋体"/>
          <w:szCs w:val="21"/>
        </w:rPr>
      </w:pPr>
      <w:r w:rsidRPr="00A76976">
        <w:rPr>
          <w:rFonts w:ascii="宋体" w:hAnsi="宋体" w:hint="eastAsia"/>
          <w:szCs w:val="21"/>
        </w:rPr>
        <w:t>5）对生产性能保证值、使用功能保证的实现产生不利影响等。</w:t>
      </w:r>
    </w:p>
    <w:p w14:paraId="3D72C9E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13.3.3</w:t>
      </w:r>
      <w:r w:rsidRPr="00A76976">
        <w:rPr>
          <w:rFonts w:ascii="宋体" w:hAnsi="宋体" w:hint="eastAsia"/>
          <w:szCs w:val="21"/>
        </w:rPr>
        <w:t xml:space="preserve"> </w:t>
      </w:r>
      <w:r w:rsidRPr="00A76976">
        <w:rPr>
          <w:rFonts w:ascii="宋体" w:hAnsi="宋体"/>
          <w:szCs w:val="21"/>
        </w:rPr>
        <w:t xml:space="preserve"> </w:t>
      </w:r>
      <w:r w:rsidRPr="00A76976">
        <w:rPr>
          <w:rFonts w:ascii="宋体" w:hAnsi="宋体" w:hint="eastAsia"/>
          <w:szCs w:val="21"/>
        </w:rPr>
        <w:t>发包人的审查和批准。发包人应在接到承包人根据13.3.2款约定提交的书面建议报告后</w:t>
      </w:r>
      <w:r w:rsidRPr="00A76976">
        <w:rPr>
          <w:rFonts w:ascii="宋体" w:hAnsi="宋体"/>
          <w:szCs w:val="21"/>
        </w:rPr>
        <w:t>10</w:t>
      </w:r>
      <w:r w:rsidRPr="00A76976">
        <w:rPr>
          <w:rFonts w:ascii="宋体" w:hAnsi="宋体" w:hint="eastAsia"/>
          <w:szCs w:val="21"/>
        </w:rPr>
        <w:t>日内对此项建议给予审查，并发出批准、撤销、改变、提出进一步要求的书面通知。承包人在等待发包人回复的时间内，不能停止或延误任何工作。</w:t>
      </w:r>
    </w:p>
    <w:p w14:paraId="77B908B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）发包人接到承包人根据13.3.2款第（1）项的约定提交的建议报告，对其理由、估算、和（或）竣工日期延长经审查批准后，应以书面形式下达变更指令。</w:t>
      </w:r>
    </w:p>
    <w:p w14:paraId="10907E9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发包人在下达的变更指令中，未能确认承包人对此项变更提出的估算和（或）竣工日期延长亦未提出异议的，自发包人接到此项书面建议报告后的第</w:t>
      </w:r>
      <w:r w:rsidRPr="00A76976">
        <w:rPr>
          <w:rFonts w:ascii="宋体" w:hAnsi="宋体"/>
          <w:szCs w:val="21"/>
        </w:rPr>
        <w:t>1</w:t>
      </w:r>
      <w:r w:rsidRPr="00A76976">
        <w:rPr>
          <w:rFonts w:ascii="宋体" w:hAnsi="宋体" w:hint="eastAsia"/>
          <w:szCs w:val="21"/>
        </w:rPr>
        <w:t>1日开始，视为承包人提交的变更估算、和（或）竣工日期延长，已被发包人批准。</w:t>
      </w:r>
    </w:p>
    <w:p w14:paraId="1254671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（2）发包人对承包人根据13.3.2款第（2）项提交的不接受此项变更的理由进行审查后，发出继续执行、改变、提出进一步补充资料的书面通知，承包人应予以执行。</w:t>
      </w:r>
    </w:p>
    <w:p w14:paraId="4B0435E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13.3.4 承包人根据13.1.3 款的约定提交变更建议书的，其变更程序按照本变更程序的约定办理。</w:t>
      </w:r>
    </w:p>
    <w:p w14:paraId="7B949024"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13.4  紧急性变更程序</w:t>
      </w:r>
    </w:p>
    <w:p w14:paraId="0D6AC23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13.4.1</w:t>
      </w:r>
      <w:r w:rsidRPr="00A76976">
        <w:rPr>
          <w:rFonts w:ascii="宋体" w:hAnsi="宋体"/>
          <w:szCs w:val="21"/>
        </w:rPr>
        <w:t xml:space="preserve">  </w:t>
      </w:r>
      <w:r w:rsidRPr="00A76976">
        <w:rPr>
          <w:rFonts w:ascii="宋体" w:hAnsi="宋体" w:hint="eastAsia"/>
          <w:szCs w:val="21"/>
        </w:rPr>
        <w:t>发包人有权以书面形式或口头形式发出紧急性变更指令，责令承包人立即执行此项变更。承包人接到此类指令后，应立即执行。发包人以口头形式发出紧急性变更指令的，须在48小时内以书面方式确认此项变更，并送交承包人项目经理。</w:t>
      </w:r>
    </w:p>
    <w:p w14:paraId="53AAA67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13.4.2</w:t>
      </w:r>
      <w:r w:rsidRPr="00A76976">
        <w:rPr>
          <w:rFonts w:ascii="宋体" w:hAnsi="宋体"/>
          <w:szCs w:val="21"/>
        </w:rPr>
        <w:t xml:space="preserve">  </w:t>
      </w:r>
      <w:r w:rsidRPr="00A76976">
        <w:rPr>
          <w:rFonts w:ascii="宋体" w:hAnsi="宋体" w:hint="eastAsia"/>
          <w:szCs w:val="21"/>
        </w:rPr>
        <w:t>承包人应在紧急性变更指令执行完成后的10日内，向发包人提交实施此项变更的工作内容，资源消耗和估算。因执行此项变更造成工程关键路径延误时，可提出竣工日期延长要求，但应说明理由，并提交与此项变更相关的进度计划。</w:t>
      </w:r>
    </w:p>
    <w:p w14:paraId="54C0997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承包人未能在此项变更完成后的10日内提交实际消耗的估算、和（或）延长竣工日期的书面资料，视为该项变更不涉及合同价格调整和竣工日期延长，发包人不再承担此项变更的任何责任。</w:t>
      </w:r>
    </w:p>
    <w:p w14:paraId="7BCD391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13.4.3</w:t>
      </w:r>
      <w:r w:rsidRPr="00A76976">
        <w:rPr>
          <w:rFonts w:ascii="宋体" w:hAnsi="宋体"/>
          <w:szCs w:val="21"/>
        </w:rPr>
        <w:t xml:space="preserve">  </w:t>
      </w:r>
      <w:r w:rsidRPr="00A76976">
        <w:rPr>
          <w:rFonts w:ascii="宋体" w:hAnsi="宋体" w:hint="eastAsia"/>
          <w:szCs w:val="21"/>
        </w:rPr>
        <w:t>发包人应在接到承包人根据13.4.2款提交的书面资料后的10日内，以书面形式通知承包人被批准的合理估算，和（或）给予竣工日期的合理延长。</w:t>
      </w:r>
    </w:p>
    <w:p w14:paraId="0B13D15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发包人在接到承包人的此项书面报告后的</w:t>
      </w:r>
      <w:r w:rsidRPr="00A76976">
        <w:rPr>
          <w:rFonts w:ascii="宋体" w:hAnsi="宋体"/>
          <w:szCs w:val="21"/>
        </w:rPr>
        <w:t>10</w:t>
      </w:r>
      <w:r w:rsidRPr="00A76976">
        <w:rPr>
          <w:rFonts w:ascii="宋体" w:hAnsi="宋体" w:hint="eastAsia"/>
          <w:szCs w:val="21"/>
        </w:rPr>
        <w:t>日内，未能批准承包人的估算和（或）竣工日期延长亦未说明理由的，自接到该报告的第</w:t>
      </w:r>
      <w:r w:rsidRPr="00A76976">
        <w:rPr>
          <w:rFonts w:ascii="宋体" w:hAnsi="宋体"/>
          <w:szCs w:val="21"/>
        </w:rPr>
        <w:t xml:space="preserve">11 </w:t>
      </w:r>
      <w:r w:rsidRPr="00A76976">
        <w:rPr>
          <w:rFonts w:ascii="宋体" w:hAnsi="宋体" w:hint="eastAsia"/>
          <w:szCs w:val="21"/>
        </w:rPr>
        <w:t>日后，视为承包人提交的估算、和（或）竣工日期延长已被发包人批准。</w:t>
      </w:r>
    </w:p>
    <w:p w14:paraId="1251DF7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承包人对发包人批准的变更费用、竣工日期的延长存有争议时，双方应友好协商解决，协商不成时，依据16.3款争议和裁决的程序解决。</w:t>
      </w:r>
    </w:p>
    <w:p w14:paraId="69F716FF"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13.5  变更价款确定</w:t>
      </w:r>
    </w:p>
    <w:p w14:paraId="473A200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变更价款按以下方法确定：</w:t>
      </w:r>
    </w:p>
    <w:p w14:paraId="1BEAD1B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13.5.1 </w:t>
      </w:r>
      <w:r w:rsidRPr="00A76976">
        <w:rPr>
          <w:rFonts w:ascii="宋体" w:hAnsi="宋体" w:hint="eastAsia"/>
          <w:szCs w:val="21"/>
        </w:rPr>
        <w:t>合同中已有相应人工、机具、工程量等单价（含取费）的，按合同中已有的相应人工、机具、工程量等单价（含取费）确定变更价款；</w:t>
      </w:r>
    </w:p>
    <w:p w14:paraId="1A7CC71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13.5.</w:t>
      </w:r>
      <w:r w:rsidRPr="00A76976">
        <w:rPr>
          <w:rFonts w:ascii="宋体" w:hAnsi="宋体" w:hint="eastAsia"/>
          <w:szCs w:val="21"/>
        </w:rPr>
        <w:t>2</w:t>
      </w:r>
      <w:r w:rsidRPr="00A76976">
        <w:rPr>
          <w:rFonts w:ascii="宋体" w:hAnsi="宋体"/>
          <w:szCs w:val="21"/>
        </w:rPr>
        <w:t xml:space="preserve"> </w:t>
      </w:r>
      <w:r w:rsidRPr="00A76976">
        <w:rPr>
          <w:rFonts w:ascii="宋体" w:hAnsi="宋体" w:hint="eastAsia"/>
          <w:szCs w:val="21"/>
        </w:rPr>
        <w:t>合同中无相应人工、机具、工程量等单价（含取费）的，按类似于变更工程的价格确定变更价款；</w:t>
      </w:r>
    </w:p>
    <w:p w14:paraId="3FEE236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13.5.3 </w:t>
      </w:r>
      <w:r w:rsidRPr="00A76976">
        <w:rPr>
          <w:rFonts w:ascii="宋体" w:hAnsi="宋体" w:hint="eastAsia"/>
          <w:szCs w:val="21"/>
        </w:rPr>
        <w:t>合同中无相应人工、机具、工程量等单价（含取费），亦无类似于变更工程的价格的，双方通过协商确定变更价款。</w:t>
      </w:r>
    </w:p>
    <w:p w14:paraId="2DD212A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13 .5.4 </w:t>
      </w:r>
      <w:r w:rsidRPr="00A76976">
        <w:rPr>
          <w:rFonts w:ascii="宋体" w:hAnsi="宋体" w:hint="eastAsia"/>
          <w:szCs w:val="21"/>
        </w:rPr>
        <w:t>专用条款中约定的其它方法。</w:t>
      </w:r>
    </w:p>
    <w:p w14:paraId="6F221C0E"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13.6  建议变更的利益分享</w:t>
      </w:r>
    </w:p>
    <w:p w14:paraId="0A9B364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发包人批准采用承包人根据13.1.3款提出的变更建议，使工程的投资减少、工期缩短、发包人获得长期运营效益或其它利益的，双方可按专用条款的约定进行利益分享，必要时双发可另行签订利益分享补充协议，作为合同附件。</w:t>
      </w:r>
    </w:p>
    <w:p w14:paraId="7F7F137E"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13.7  合同价格调整</w:t>
      </w:r>
    </w:p>
    <w:p w14:paraId="491BBBB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下述情况发生后30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sidRPr="00A76976">
        <w:rPr>
          <w:rFonts w:ascii="宋体" w:hAnsi="宋体"/>
          <w:szCs w:val="21"/>
        </w:rPr>
        <w:t>15</w:t>
      </w:r>
      <w:r w:rsidRPr="00A76976">
        <w:rPr>
          <w:rFonts w:ascii="宋体" w:hAnsi="宋体" w:hint="eastAsia"/>
          <w:szCs w:val="21"/>
        </w:rPr>
        <w:t>日内不予确认，也未能提出修改意见的，视为已经同意该项价格的调整。合同价格调整包括以下情况：</w:t>
      </w:r>
    </w:p>
    <w:p w14:paraId="47FD278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 合同签订后，因法律、国家政策和需遵守的行业规定发生变化，影响到合同价格增减的；</w:t>
      </w:r>
    </w:p>
    <w:p w14:paraId="55E2744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合同执行过程中，工程造价管理部门公布的价格调整，涉及承包人投入成本增减的；</w:t>
      </w:r>
    </w:p>
    <w:p w14:paraId="6B92D85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 一周内非承包人原因的停水、停电、停气、道路中断等，造成工程现场停工累计超过8小时的（承包人须提交报告并提供可证实的证明和估算）；</w:t>
      </w:r>
    </w:p>
    <w:p w14:paraId="7B83B0E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 发包人根据</w:t>
      </w:r>
      <w:r w:rsidRPr="00A76976">
        <w:rPr>
          <w:rFonts w:ascii="宋体" w:hAnsi="宋体"/>
          <w:szCs w:val="21"/>
        </w:rPr>
        <w:t>13.3</w:t>
      </w:r>
      <w:r w:rsidRPr="00A76976">
        <w:rPr>
          <w:rFonts w:ascii="宋体" w:hAnsi="宋体" w:hint="eastAsia"/>
          <w:szCs w:val="21"/>
        </w:rPr>
        <w:t>款至13.5款变更程序中批准的变更估算的增减；</w:t>
      </w:r>
    </w:p>
    <w:p w14:paraId="062608C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5</w:t>
      </w:r>
      <w:r w:rsidRPr="00A76976">
        <w:rPr>
          <w:rFonts w:ascii="宋体" w:hAnsi="宋体" w:hint="eastAsia"/>
          <w:szCs w:val="21"/>
        </w:rPr>
        <w:t>） 本合同约定的其它增减的款项调整。</w:t>
      </w:r>
    </w:p>
    <w:p w14:paraId="7C2A733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对于合同中未约定的增减款项，发包人不承担调整合同价格的责任。除非法律另有规定时除外。合同价格的调整不包括合同变更。</w:t>
      </w:r>
    </w:p>
    <w:p w14:paraId="0392A0B5"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13.8  合同价格调整的争议</w:t>
      </w:r>
    </w:p>
    <w:p w14:paraId="2B2BFB5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经协商，双方未能对工程变更的费用、合同价格的调整或竣工日期的延长达成一致，根据</w:t>
      </w:r>
      <w:r w:rsidRPr="00A76976">
        <w:rPr>
          <w:rFonts w:ascii="宋体" w:hAnsi="宋体"/>
          <w:szCs w:val="21"/>
        </w:rPr>
        <w:t>16.3</w:t>
      </w:r>
      <w:r w:rsidRPr="00A76976">
        <w:rPr>
          <w:rFonts w:ascii="宋体" w:hAnsi="宋体" w:hint="eastAsia"/>
          <w:szCs w:val="21"/>
        </w:rPr>
        <w:t>款关于争议和裁决的约定解决。</w:t>
      </w:r>
    </w:p>
    <w:p w14:paraId="51556223"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14</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合同总价和付款</w:t>
      </w:r>
    </w:p>
    <w:p w14:paraId="53A2C164"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14.1</w:t>
      </w:r>
      <w:r w:rsidRPr="00A76976">
        <w:rPr>
          <w:rFonts w:ascii="宋体" w:hAnsi="宋体"/>
          <w:b/>
          <w:szCs w:val="21"/>
        </w:rPr>
        <w:t xml:space="preserve">  </w:t>
      </w:r>
      <w:r w:rsidRPr="00A76976">
        <w:rPr>
          <w:rFonts w:ascii="宋体" w:hAnsi="宋体" w:hint="eastAsia"/>
          <w:b/>
          <w:szCs w:val="21"/>
        </w:rPr>
        <w:t>合同总价和付款</w:t>
      </w:r>
    </w:p>
    <w:p w14:paraId="25E1E9A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14.1.1</w:t>
      </w:r>
      <w:r w:rsidRPr="00A76976">
        <w:rPr>
          <w:rFonts w:ascii="宋体" w:hAnsi="宋体"/>
          <w:szCs w:val="21"/>
        </w:rPr>
        <w:t xml:space="preserve">  </w:t>
      </w:r>
      <w:r w:rsidRPr="00A76976">
        <w:rPr>
          <w:rFonts w:ascii="宋体" w:hAnsi="宋体" w:hint="eastAsia"/>
          <w:szCs w:val="21"/>
        </w:rPr>
        <w:t>合同总价</w:t>
      </w:r>
    </w:p>
    <w:p w14:paraId="66CD7AB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本合同为总价合同，除根据第13条变更和合同价格的调整，以及合同中其它相关增减金额的约定进行调整外，合同价格不做调整。</w:t>
      </w:r>
    </w:p>
    <w:p w14:paraId="73E9B08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14.1.2</w:t>
      </w:r>
      <w:r w:rsidRPr="00A76976">
        <w:rPr>
          <w:rFonts w:ascii="宋体" w:hAnsi="宋体"/>
          <w:szCs w:val="21"/>
        </w:rPr>
        <w:t xml:space="preserve">  </w:t>
      </w:r>
      <w:r w:rsidRPr="00A76976">
        <w:rPr>
          <w:rFonts w:ascii="宋体" w:hAnsi="宋体" w:hint="eastAsia"/>
          <w:szCs w:val="21"/>
        </w:rPr>
        <w:t>付款</w:t>
      </w:r>
    </w:p>
    <w:p w14:paraId="6725C9B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（1）合同价款的货币币种为人民币，由发包人在中国境内支付给承包人。</w:t>
      </w:r>
    </w:p>
    <w:p w14:paraId="2FB74A0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（2）发包人应依据合同约定的应付款类别和付款时间安排，向承包人支付合同价款。承包人指定的银行账户，在专用条款中约定。</w:t>
      </w:r>
    </w:p>
    <w:p w14:paraId="259F5691"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14.2</w:t>
      </w:r>
      <w:r w:rsidRPr="00A76976">
        <w:rPr>
          <w:rFonts w:ascii="宋体" w:hAnsi="宋体" w:hint="eastAsia"/>
          <w:b/>
          <w:szCs w:val="21"/>
        </w:rPr>
        <w:t xml:space="preserve"> </w:t>
      </w:r>
      <w:r w:rsidRPr="00A76976">
        <w:rPr>
          <w:rFonts w:ascii="宋体" w:hAnsi="宋体"/>
          <w:b/>
          <w:szCs w:val="21"/>
        </w:rPr>
        <w:t xml:space="preserve"> </w:t>
      </w:r>
      <w:r w:rsidRPr="00A76976">
        <w:rPr>
          <w:rFonts w:ascii="宋体" w:hAnsi="宋体" w:hint="eastAsia"/>
          <w:b/>
          <w:szCs w:val="21"/>
        </w:rPr>
        <w:t>担保</w:t>
      </w:r>
    </w:p>
    <w:p w14:paraId="6CC8CDB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14.2.1</w:t>
      </w:r>
      <w:r w:rsidRPr="00A76976">
        <w:rPr>
          <w:rFonts w:ascii="宋体" w:hAnsi="宋体" w:hint="eastAsia"/>
          <w:szCs w:val="21"/>
        </w:rPr>
        <w:t xml:space="preserve"> </w:t>
      </w:r>
      <w:r w:rsidRPr="00A76976">
        <w:rPr>
          <w:rFonts w:ascii="宋体" w:hAnsi="宋体"/>
          <w:szCs w:val="21"/>
        </w:rPr>
        <w:t xml:space="preserve"> </w:t>
      </w:r>
      <w:r w:rsidRPr="00A76976">
        <w:rPr>
          <w:rFonts w:ascii="宋体" w:hAnsi="宋体" w:hint="eastAsia"/>
          <w:szCs w:val="21"/>
        </w:rPr>
        <w:t>履约保函</w:t>
      </w:r>
    </w:p>
    <w:p w14:paraId="6E88EBE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合同约定由承包人向发包人提交履约保函时，履约保函的格式、金额和提交时间，在专用条款中约定。</w:t>
      </w:r>
    </w:p>
    <w:p w14:paraId="15CED1A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14.2.2 </w:t>
      </w:r>
      <w:r w:rsidRPr="00A76976">
        <w:rPr>
          <w:rFonts w:ascii="宋体" w:hAnsi="宋体"/>
          <w:szCs w:val="21"/>
        </w:rPr>
        <w:t xml:space="preserve"> </w:t>
      </w:r>
      <w:r w:rsidRPr="00A76976">
        <w:rPr>
          <w:rFonts w:ascii="宋体" w:hAnsi="宋体" w:hint="eastAsia"/>
          <w:szCs w:val="21"/>
        </w:rPr>
        <w:t>支付保函</w:t>
      </w:r>
    </w:p>
    <w:p w14:paraId="3A4E2B0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合同约定由承包人向发包人提交履约保函时，发包人向承包人提交支付保函。支付保函的格式、内容和提交时间在专用条款中约定。</w:t>
      </w:r>
    </w:p>
    <w:p w14:paraId="63D5247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14.2.</w:t>
      </w:r>
      <w:r w:rsidRPr="00A76976">
        <w:rPr>
          <w:rFonts w:ascii="宋体" w:hAnsi="宋体" w:hint="eastAsia"/>
          <w:szCs w:val="21"/>
        </w:rPr>
        <w:t xml:space="preserve">3 </w:t>
      </w:r>
      <w:r w:rsidRPr="00A76976">
        <w:rPr>
          <w:rFonts w:ascii="宋体" w:hAnsi="宋体"/>
          <w:szCs w:val="21"/>
        </w:rPr>
        <w:t xml:space="preserve"> </w:t>
      </w:r>
      <w:r w:rsidRPr="00A76976">
        <w:rPr>
          <w:rFonts w:ascii="宋体" w:hAnsi="宋体" w:hint="eastAsia"/>
          <w:szCs w:val="21"/>
        </w:rPr>
        <w:t>预付款保函</w:t>
      </w:r>
    </w:p>
    <w:p w14:paraId="02E6197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合同约定由承包人向发包人提交预付款保函时，预付款保函的格式、金额和提交时间在专用条款中约定。</w:t>
      </w:r>
    </w:p>
    <w:p w14:paraId="506CCC31"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 xml:space="preserve">14.3  </w:t>
      </w:r>
      <w:r w:rsidRPr="00A76976">
        <w:rPr>
          <w:rFonts w:ascii="宋体" w:hAnsi="宋体" w:hint="eastAsia"/>
          <w:b/>
          <w:szCs w:val="21"/>
        </w:rPr>
        <w:t>预付款</w:t>
      </w:r>
    </w:p>
    <w:p w14:paraId="78E2505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14.3.1 </w:t>
      </w:r>
      <w:r w:rsidRPr="00A76976">
        <w:rPr>
          <w:rFonts w:ascii="宋体" w:hAnsi="宋体"/>
          <w:szCs w:val="21"/>
        </w:rPr>
        <w:t xml:space="preserve"> </w:t>
      </w:r>
      <w:r w:rsidRPr="00A76976">
        <w:rPr>
          <w:rFonts w:ascii="宋体" w:hAnsi="宋体" w:hint="eastAsia"/>
          <w:szCs w:val="21"/>
        </w:rPr>
        <w:t>预付款金额</w:t>
      </w:r>
    </w:p>
    <w:p w14:paraId="1D30F09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发包人同意将按合同价格的一定比例作为预付款金额，具体金额在专用条款中约定。</w:t>
      </w:r>
    </w:p>
    <w:p w14:paraId="798AF31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14.3.2</w:t>
      </w:r>
      <w:r w:rsidRPr="00A76976">
        <w:rPr>
          <w:rFonts w:ascii="宋体" w:hAnsi="宋体"/>
          <w:szCs w:val="21"/>
        </w:rPr>
        <w:t xml:space="preserve">  </w:t>
      </w:r>
      <w:r w:rsidRPr="00A76976">
        <w:rPr>
          <w:rFonts w:ascii="宋体" w:hAnsi="宋体" w:hint="eastAsia"/>
          <w:szCs w:val="21"/>
        </w:rPr>
        <w:t>预付款支付</w:t>
      </w:r>
    </w:p>
    <w:p w14:paraId="629C036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合同约定了预付款保函时，在合同生效后，发包人收到承包人提交的预付款保函后10日内，根据14.3.1款约定的预付款金额，一次支付给承包人；未约定预付款保函时，发包人应在合同生效后10日内，根据14.3.1款约定的预付款金额，一次支付给承包人。</w:t>
      </w:r>
    </w:p>
    <w:p w14:paraId="163B8F0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14.3.3</w:t>
      </w:r>
      <w:r w:rsidRPr="00A76976">
        <w:rPr>
          <w:rFonts w:ascii="宋体" w:hAnsi="宋体"/>
          <w:szCs w:val="21"/>
        </w:rPr>
        <w:t xml:space="preserve">  </w:t>
      </w:r>
      <w:r w:rsidRPr="00A76976">
        <w:rPr>
          <w:rFonts w:ascii="宋体" w:hAnsi="宋体" w:hint="eastAsia"/>
          <w:szCs w:val="21"/>
        </w:rPr>
        <w:t>预付款抵扣</w:t>
      </w:r>
    </w:p>
    <w:p w14:paraId="05EA44F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（1）预付款的抵扣方式、抵扣比例和抵扣时间安排，在专用条款中约定。</w:t>
      </w:r>
    </w:p>
    <w:p w14:paraId="0763F67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（2）在发包人签发工程接收证书或合同解除时，预付款尚未抵扣完的，发包人有权要求承包人支付尚未抵扣完的预付款。承包人未能支付的，发包人有权按如下程序扣回预付款的余额：</w:t>
      </w:r>
    </w:p>
    <w:p w14:paraId="20F32B6B"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1）从应付给承包人的款项中或属于承包人的款项中一次或多次扣除；</w:t>
      </w:r>
    </w:p>
    <w:p w14:paraId="2BD568D6"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 xml:space="preserve">2）应付给承包人的款项或属于承包人的款项不足以抵扣时，发包人有权从预付款保函（如约定提交）中扣除尚未抵扣完的预付款； </w:t>
      </w:r>
    </w:p>
    <w:p w14:paraId="35239FBA"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3）应付给承包人或属于承包人的款项不足以抵扣且合同未约定承包人提交预付款保函时，承包人应与发包人签订支付尚未抵扣完的预付款支付时间安排协议书；</w:t>
      </w:r>
    </w:p>
    <w:p w14:paraId="32B36F13" w14:textId="77777777" w:rsidR="004122E2" w:rsidRPr="00A76976" w:rsidRDefault="004122E2">
      <w:pPr>
        <w:spacing w:line="420" w:lineRule="auto"/>
        <w:ind w:firstLineChars="413" w:firstLine="867"/>
        <w:rPr>
          <w:rFonts w:ascii="宋体" w:hAnsi="宋体"/>
          <w:szCs w:val="21"/>
        </w:rPr>
      </w:pPr>
      <w:r w:rsidRPr="00A76976">
        <w:rPr>
          <w:rFonts w:ascii="宋体" w:hAnsi="宋体" w:hint="eastAsia"/>
          <w:szCs w:val="21"/>
        </w:rPr>
        <w:t>4）承包人未能按上述协议书执行，发包人有权从履约保函（如有）中抵扣尚未扣完的预付款。</w:t>
      </w:r>
    </w:p>
    <w:p w14:paraId="28B8F0D7"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14.4  工程进度款</w:t>
      </w:r>
    </w:p>
    <w:p w14:paraId="59FC1FC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14.4.1工程进度款。工程进度款支付方式、支付条件和支付时间等，在专用条款中约定。</w:t>
      </w:r>
    </w:p>
    <w:p w14:paraId="385BED8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14.4.2</w:t>
      </w:r>
      <w:r w:rsidRPr="00A76976">
        <w:rPr>
          <w:rFonts w:ascii="宋体" w:hAnsi="宋体"/>
          <w:szCs w:val="21"/>
        </w:rPr>
        <w:t xml:space="preserve"> </w:t>
      </w:r>
      <w:r w:rsidRPr="00A76976">
        <w:rPr>
          <w:rFonts w:ascii="宋体" w:hAnsi="宋体" w:hint="eastAsia"/>
          <w:szCs w:val="21"/>
        </w:rPr>
        <w:t>根据工程具体情况，应付的其它进度款，在专用条款约定。</w:t>
      </w:r>
    </w:p>
    <w:p w14:paraId="39B55FBD"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14.5  缺陷责任保修金的暂扣与支付</w:t>
      </w:r>
    </w:p>
    <w:p w14:paraId="7E26B8D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14.5.1  </w:t>
      </w:r>
      <w:r w:rsidRPr="00A76976">
        <w:rPr>
          <w:rFonts w:ascii="宋体" w:hAnsi="宋体" w:hint="eastAsia"/>
          <w:szCs w:val="21"/>
        </w:rPr>
        <w:t>缺陷责任保修金的暂时扣减。发包人可根据11.2.1</w:t>
      </w:r>
      <w:r w:rsidRPr="00A76976">
        <w:rPr>
          <w:rFonts w:ascii="宋体" w:hAnsi="宋体"/>
          <w:szCs w:val="21"/>
        </w:rPr>
        <w:t>款</w:t>
      </w:r>
      <w:r w:rsidRPr="00A76976">
        <w:rPr>
          <w:rFonts w:ascii="宋体" w:hAnsi="宋体" w:hint="eastAsia"/>
          <w:szCs w:val="21"/>
        </w:rPr>
        <w:t>约定的缺陷责任保修金金额和11.2.2款缺陷责任保修金</w:t>
      </w:r>
      <w:r w:rsidRPr="00A76976">
        <w:rPr>
          <w:rFonts w:ascii="宋体" w:hAnsi="宋体"/>
          <w:szCs w:val="21"/>
        </w:rPr>
        <w:t>暂扣的</w:t>
      </w:r>
      <w:r w:rsidRPr="00A76976">
        <w:rPr>
          <w:rFonts w:ascii="宋体" w:hAnsi="宋体" w:hint="eastAsia"/>
          <w:szCs w:val="21"/>
        </w:rPr>
        <w:t>约定，暂时扣减缺陷责任保修金。</w:t>
      </w:r>
    </w:p>
    <w:p w14:paraId="2E8EE30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14.5.2 </w:t>
      </w:r>
      <w:r w:rsidRPr="00A76976">
        <w:rPr>
          <w:rFonts w:ascii="宋体" w:hAnsi="宋体" w:hint="eastAsia"/>
          <w:szCs w:val="21"/>
        </w:rPr>
        <w:t>缺陷责任</w:t>
      </w:r>
      <w:r w:rsidRPr="00A76976">
        <w:rPr>
          <w:rFonts w:ascii="宋体" w:hAnsi="宋体"/>
          <w:szCs w:val="21"/>
        </w:rPr>
        <w:t>保修金的支付</w:t>
      </w:r>
    </w:p>
    <w:p w14:paraId="3AA78CC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 </w:t>
      </w:r>
      <w:r w:rsidRPr="00A76976">
        <w:rPr>
          <w:rFonts w:ascii="宋体" w:hAnsi="宋体" w:hint="eastAsia"/>
          <w:szCs w:val="21"/>
        </w:rPr>
        <w:t>发包人应</w:t>
      </w:r>
      <w:r w:rsidRPr="00A76976">
        <w:rPr>
          <w:rFonts w:ascii="宋体" w:hAnsi="宋体"/>
          <w:szCs w:val="21"/>
        </w:rPr>
        <w:t>在办理工程竣工验收和竣工结算时，</w:t>
      </w:r>
      <w:r w:rsidRPr="00A76976">
        <w:rPr>
          <w:rFonts w:ascii="宋体" w:hAnsi="宋体" w:hint="eastAsia"/>
          <w:szCs w:val="21"/>
        </w:rPr>
        <w:t>将按</w:t>
      </w:r>
      <w:r w:rsidRPr="00A76976">
        <w:rPr>
          <w:rFonts w:ascii="宋体" w:hAnsi="宋体"/>
          <w:szCs w:val="21"/>
        </w:rPr>
        <w:t>14.5.1款暂时扣减的全部</w:t>
      </w:r>
      <w:r w:rsidRPr="00A76976">
        <w:rPr>
          <w:rFonts w:ascii="宋体" w:hAnsi="宋体" w:hint="eastAsia"/>
          <w:szCs w:val="21"/>
        </w:rPr>
        <w:t>缺陷责任保修金</w:t>
      </w:r>
      <w:r w:rsidRPr="00A76976">
        <w:rPr>
          <w:rFonts w:ascii="宋体" w:hAnsi="宋体"/>
          <w:szCs w:val="21"/>
        </w:rPr>
        <w:t>金额的一半支付给承包人</w:t>
      </w:r>
      <w:r w:rsidRPr="00A76976">
        <w:rPr>
          <w:rFonts w:ascii="宋体" w:hAnsi="宋体" w:hint="eastAsia"/>
          <w:szCs w:val="21"/>
        </w:rPr>
        <w:t>，专用条款</w:t>
      </w:r>
      <w:r w:rsidRPr="00A76976">
        <w:rPr>
          <w:rFonts w:ascii="宋体" w:hAnsi="宋体"/>
          <w:szCs w:val="21"/>
        </w:rPr>
        <w:t>另有</w:t>
      </w:r>
      <w:r w:rsidRPr="00A76976">
        <w:rPr>
          <w:rFonts w:ascii="宋体" w:hAnsi="宋体" w:hint="eastAsia"/>
          <w:szCs w:val="21"/>
        </w:rPr>
        <w:t>约定</w:t>
      </w:r>
      <w:r w:rsidRPr="00A76976">
        <w:rPr>
          <w:rFonts w:ascii="宋体" w:hAnsi="宋体"/>
          <w:szCs w:val="21"/>
        </w:rPr>
        <w:t>时除外。此后，承包人未能按发包人</w:t>
      </w:r>
      <w:r w:rsidRPr="00A76976">
        <w:rPr>
          <w:rFonts w:ascii="宋体" w:hAnsi="宋体" w:hint="eastAsia"/>
          <w:szCs w:val="21"/>
        </w:rPr>
        <w:t>通知</w:t>
      </w:r>
      <w:r w:rsidRPr="00A76976">
        <w:rPr>
          <w:rFonts w:ascii="宋体" w:hAnsi="宋体"/>
          <w:szCs w:val="21"/>
        </w:rPr>
        <w:t>修复</w:t>
      </w:r>
      <w:r w:rsidRPr="00A76976">
        <w:rPr>
          <w:rFonts w:ascii="宋体" w:hAnsi="宋体" w:hint="eastAsia"/>
          <w:szCs w:val="21"/>
        </w:rPr>
        <w:t>缺陷责任期内出现的缺陷或委托发包人修复该缺陷的，修复缺陷的费用，</w:t>
      </w:r>
      <w:r w:rsidRPr="00A76976">
        <w:rPr>
          <w:rFonts w:ascii="宋体" w:hAnsi="宋体"/>
          <w:szCs w:val="21"/>
        </w:rPr>
        <w:t>从余下的</w:t>
      </w:r>
      <w:r w:rsidRPr="00A76976">
        <w:rPr>
          <w:rFonts w:ascii="宋体" w:hAnsi="宋体" w:hint="eastAsia"/>
          <w:szCs w:val="21"/>
        </w:rPr>
        <w:t>缺陷责任</w:t>
      </w:r>
      <w:r w:rsidRPr="00A76976">
        <w:rPr>
          <w:rFonts w:ascii="宋体" w:hAnsi="宋体"/>
          <w:szCs w:val="21"/>
        </w:rPr>
        <w:t>保修金</w:t>
      </w:r>
      <w:r w:rsidRPr="00A76976">
        <w:rPr>
          <w:rFonts w:ascii="宋体" w:hAnsi="宋体" w:hint="eastAsia"/>
          <w:szCs w:val="21"/>
        </w:rPr>
        <w:t>金</w:t>
      </w:r>
      <w:r w:rsidRPr="00A76976">
        <w:rPr>
          <w:rFonts w:ascii="宋体" w:hAnsi="宋体"/>
          <w:szCs w:val="21"/>
        </w:rPr>
        <w:t>额中扣除。发包人</w:t>
      </w:r>
      <w:r w:rsidRPr="00A76976">
        <w:rPr>
          <w:rFonts w:ascii="宋体" w:hAnsi="宋体" w:hint="eastAsia"/>
          <w:szCs w:val="21"/>
        </w:rPr>
        <w:t>应</w:t>
      </w:r>
      <w:r w:rsidRPr="00A76976">
        <w:rPr>
          <w:rFonts w:ascii="宋体" w:hAnsi="宋体"/>
          <w:szCs w:val="21"/>
        </w:rPr>
        <w:t>在</w:t>
      </w:r>
      <w:r w:rsidRPr="00A76976">
        <w:rPr>
          <w:rFonts w:ascii="宋体" w:hAnsi="宋体" w:hint="eastAsia"/>
          <w:szCs w:val="21"/>
        </w:rPr>
        <w:t>缺陷责任期届满后15日内，</w:t>
      </w:r>
      <w:r w:rsidRPr="00A76976">
        <w:rPr>
          <w:rFonts w:ascii="宋体" w:hAnsi="宋体"/>
          <w:szCs w:val="21"/>
        </w:rPr>
        <w:t>将</w:t>
      </w:r>
      <w:r w:rsidRPr="00A76976">
        <w:rPr>
          <w:rFonts w:ascii="宋体" w:hAnsi="宋体" w:hint="eastAsia"/>
          <w:szCs w:val="21"/>
        </w:rPr>
        <w:t>暂扣的缺陷责任</w:t>
      </w:r>
      <w:r w:rsidRPr="00A76976">
        <w:rPr>
          <w:rFonts w:ascii="宋体" w:hAnsi="宋体"/>
          <w:szCs w:val="21"/>
        </w:rPr>
        <w:t>保修</w:t>
      </w:r>
      <w:r w:rsidRPr="00A76976">
        <w:rPr>
          <w:rFonts w:ascii="宋体" w:hAnsi="宋体" w:hint="eastAsia"/>
          <w:szCs w:val="21"/>
        </w:rPr>
        <w:t>金余额</w:t>
      </w:r>
      <w:r w:rsidRPr="00A76976">
        <w:rPr>
          <w:rFonts w:ascii="宋体" w:hAnsi="宋体"/>
          <w:szCs w:val="21"/>
        </w:rPr>
        <w:t>支付给承包人。</w:t>
      </w:r>
    </w:p>
    <w:p w14:paraId="48D0B25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（2） </w:t>
      </w:r>
      <w:r w:rsidRPr="00A76976">
        <w:rPr>
          <w:rFonts w:ascii="宋体" w:hAnsi="宋体" w:hint="eastAsia"/>
          <w:szCs w:val="21"/>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1</w:t>
      </w:r>
      <w:r w:rsidRPr="00A76976">
        <w:rPr>
          <w:rFonts w:ascii="宋体" w:hAnsi="宋体"/>
          <w:szCs w:val="21"/>
        </w:rPr>
        <w:t>5</w:t>
      </w:r>
      <w:r w:rsidRPr="00A76976">
        <w:rPr>
          <w:rFonts w:ascii="宋体" w:hAnsi="宋体" w:hint="eastAsia"/>
          <w:szCs w:val="21"/>
        </w:rPr>
        <w:t>日内，退还该保函。保函的格式、金额和提交时间，在专用条款约定</w:t>
      </w:r>
      <w:r w:rsidRPr="00A76976">
        <w:rPr>
          <w:rFonts w:ascii="宋体" w:hAnsi="宋体"/>
          <w:szCs w:val="21"/>
        </w:rPr>
        <w:t>.</w:t>
      </w:r>
    </w:p>
    <w:p w14:paraId="0955A937"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14.6</w:t>
      </w:r>
      <w:r w:rsidRPr="00A76976">
        <w:rPr>
          <w:rFonts w:ascii="宋体" w:hAnsi="宋体" w:hint="eastAsia"/>
          <w:b/>
          <w:szCs w:val="21"/>
        </w:rPr>
        <w:t xml:space="preserve">  按月工程进度申请付款</w:t>
      </w:r>
    </w:p>
    <w:p w14:paraId="36496A0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14.6.1</w:t>
      </w:r>
      <w:r w:rsidRPr="00A76976">
        <w:rPr>
          <w:rFonts w:ascii="宋体" w:hAnsi="宋体" w:hint="eastAsia"/>
          <w:szCs w:val="21"/>
        </w:rPr>
        <w:t xml:space="preserve">  按月申请付款。按月申请付款的，承包人应以合同协议书约定的合同价格为基础，按每月实际完成的工程量（含设计、采购、施工、竣工试验和竣工后试验等）的合同金额，向发包人或监理人提交付款申请。承包人提交付款申请报告的格式、内容、份数和时间，在专用条款约定。</w:t>
      </w:r>
    </w:p>
    <w:p w14:paraId="3974D66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按月付款申请报告中的款项包括：</w:t>
      </w:r>
    </w:p>
    <w:p w14:paraId="5252C53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（1）按14.4款工程进度款约定的款项类别；</w:t>
      </w:r>
    </w:p>
    <w:p w14:paraId="4C6418C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（2）按13.7款合同价格调整约定的增减款项；</w:t>
      </w:r>
    </w:p>
    <w:p w14:paraId="37188A8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（3）按</w:t>
      </w:r>
      <w:r w:rsidRPr="00A76976">
        <w:rPr>
          <w:rFonts w:ascii="宋体" w:hAnsi="宋体"/>
          <w:szCs w:val="21"/>
        </w:rPr>
        <w:t>14.</w:t>
      </w:r>
      <w:r w:rsidRPr="00A76976">
        <w:rPr>
          <w:rFonts w:ascii="宋体" w:hAnsi="宋体" w:hint="eastAsia"/>
          <w:szCs w:val="21"/>
        </w:rPr>
        <w:t>3款预付款约定的支付及扣减的款项；</w:t>
      </w:r>
    </w:p>
    <w:p w14:paraId="438721E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（4）按</w:t>
      </w:r>
      <w:r w:rsidRPr="00A76976">
        <w:rPr>
          <w:rFonts w:ascii="宋体" w:hAnsi="宋体"/>
          <w:szCs w:val="21"/>
        </w:rPr>
        <w:t>14.5</w:t>
      </w:r>
      <w:r w:rsidRPr="00A76976">
        <w:rPr>
          <w:rFonts w:ascii="宋体" w:hAnsi="宋体" w:hint="eastAsia"/>
          <w:szCs w:val="21"/>
        </w:rPr>
        <w:t>款缺陷责任保修金约定暂扣及支付的款项；</w:t>
      </w:r>
    </w:p>
    <w:p w14:paraId="322C71F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（5）根据16.2款索赔结果增减的款项；</w:t>
      </w:r>
    </w:p>
    <w:p w14:paraId="6E1DACE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（6）根据另行签订的本合同补充协议增减的款项。</w:t>
      </w:r>
    </w:p>
    <w:p w14:paraId="0380253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14.6.2</w:t>
      </w:r>
      <w:r w:rsidRPr="00A76976">
        <w:rPr>
          <w:rFonts w:ascii="宋体" w:hAnsi="宋体" w:hint="eastAsia"/>
          <w:szCs w:val="21"/>
        </w:rPr>
        <w:t xml:space="preserve"> 如双方约定了</w:t>
      </w:r>
      <w:r w:rsidRPr="00A76976">
        <w:rPr>
          <w:rFonts w:ascii="宋体" w:hAnsi="宋体"/>
          <w:szCs w:val="21"/>
        </w:rPr>
        <w:t>14.6.1</w:t>
      </w:r>
      <w:r w:rsidRPr="00A76976">
        <w:rPr>
          <w:rFonts w:ascii="宋体" w:hAnsi="宋体" w:hint="eastAsia"/>
          <w:szCs w:val="21"/>
        </w:rPr>
        <w:t>款按月工程进度申请付款的方式时，则不能再约定按14</w:t>
      </w:r>
      <w:r w:rsidRPr="00A76976">
        <w:rPr>
          <w:rFonts w:ascii="宋体" w:hAnsi="宋体"/>
          <w:szCs w:val="21"/>
        </w:rPr>
        <w:t>.7</w:t>
      </w:r>
      <w:r w:rsidRPr="00A76976">
        <w:rPr>
          <w:rFonts w:ascii="宋体" w:hAnsi="宋体" w:hint="eastAsia"/>
          <w:szCs w:val="21"/>
        </w:rPr>
        <w:t>款按付款计划表申请付款的方式。</w:t>
      </w:r>
    </w:p>
    <w:p w14:paraId="66217BE3"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14.7</w:t>
      </w:r>
      <w:r w:rsidRPr="00A76976">
        <w:rPr>
          <w:rFonts w:ascii="宋体" w:hAnsi="宋体" w:hint="eastAsia"/>
          <w:b/>
          <w:szCs w:val="21"/>
        </w:rPr>
        <w:t xml:space="preserve">  按付款计划表申请付款</w:t>
      </w:r>
    </w:p>
    <w:p w14:paraId="2D9A8E6E"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w:t>
      </w:r>
      <w:r w:rsidRPr="00A76976">
        <w:rPr>
          <w:rFonts w:ascii="宋体" w:hAnsi="宋体" w:hint="eastAsia"/>
          <w:szCs w:val="21"/>
        </w:rPr>
        <w:t>7</w:t>
      </w:r>
      <w:r w:rsidRPr="00A76976">
        <w:rPr>
          <w:rFonts w:ascii="宋体" w:hAnsi="宋体"/>
          <w:szCs w:val="21"/>
        </w:rPr>
        <w:t>.1</w:t>
      </w:r>
      <w:r w:rsidRPr="00A76976">
        <w:rPr>
          <w:rFonts w:ascii="宋体" w:hAnsi="宋体" w:hint="eastAsia"/>
          <w:szCs w:val="21"/>
        </w:rPr>
        <w:t xml:space="preserve"> </w:t>
      </w:r>
      <w:r w:rsidRPr="00A76976">
        <w:rPr>
          <w:rFonts w:ascii="宋体" w:hAnsi="宋体"/>
          <w:szCs w:val="21"/>
        </w:rPr>
        <w:t xml:space="preserve"> </w:t>
      </w:r>
      <w:r w:rsidRPr="00A76976">
        <w:rPr>
          <w:rFonts w:ascii="宋体" w:hAnsi="宋体" w:hint="eastAsia"/>
          <w:szCs w:val="21"/>
        </w:rPr>
        <w:t>按付款计划表申请付款</w:t>
      </w:r>
    </w:p>
    <w:p w14:paraId="1D56D91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按付款计划表申请付款的，承包人应以合同协议书约定的合同价格为基础，按照专用条款约定的付款期数、计划每期达到的主要形象进度和（或）完成的主要计划工程量（含设计、采购、施工、竣工试验和竣工后试验等）等目标任务，以及每期付款金额，并依据专用条款约定的格式、内容、份数和提交时间，向发包人或监理人提交当期付款申请报告。</w:t>
      </w:r>
    </w:p>
    <w:p w14:paraId="27D2497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每期付款申请报告中的款项包括：</w:t>
      </w:r>
    </w:p>
    <w:p w14:paraId="4959A12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（1）按专用条款中约定的当期计划申请付款的金额；</w:t>
      </w:r>
    </w:p>
    <w:p w14:paraId="0E88ABE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（2）按13.7款合同价款调整约定的增减款项；</w:t>
      </w:r>
    </w:p>
    <w:p w14:paraId="2C37F9D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（3）按</w:t>
      </w:r>
      <w:r w:rsidRPr="00A76976">
        <w:rPr>
          <w:rFonts w:ascii="宋体" w:hAnsi="宋体"/>
          <w:szCs w:val="21"/>
        </w:rPr>
        <w:t>14.3</w:t>
      </w:r>
      <w:r w:rsidRPr="00A76976">
        <w:rPr>
          <w:rFonts w:ascii="宋体" w:hAnsi="宋体" w:hint="eastAsia"/>
          <w:szCs w:val="21"/>
        </w:rPr>
        <w:t>款预付款约定的，支付及扣减的款项；</w:t>
      </w:r>
    </w:p>
    <w:p w14:paraId="7A77772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（4）按</w:t>
      </w:r>
      <w:r w:rsidRPr="00A76976">
        <w:rPr>
          <w:rFonts w:ascii="宋体" w:hAnsi="宋体"/>
          <w:szCs w:val="21"/>
        </w:rPr>
        <w:t>14.5</w:t>
      </w:r>
      <w:r w:rsidRPr="00A76976">
        <w:rPr>
          <w:rFonts w:ascii="宋体" w:hAnsi="宋体" w:hint="eastAsia"/>
          <w:szCs w:val="21"/>
        </w:rPr>
        <w:t>款缺陷责任保修金约定暂扣及支付的款项；</w:t>
      </w:r>
    </w:p>
    <w:p w14:paraId="5423F8A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（5）根据16.2款索赔结果增减的款项；</w:t>
      </w:r>
    </w:p>
    <w:p w14:paraId="0306E98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（6）根据另行签订的本合同的补充协议增减的款项。</w:t>
      </w:r>
    </w:p>
    <w:p w14:paraId="3B397EC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14.7.2</w:t>
      </w:r>
      <w:r w:rsidRPr="00A76976">
        <w:rPr>
          <w:rFonts w:ascii="宋体" w:hAnsi="宋体" w:hint="eastAsia"/>
          <w:szCs w:val="21"/>
        </w:rPr>
        <w:t xml:space="preserve">  发包人按付款计划表付款时，承包人的实际工作和（或）实际进度比付款计划表约定的关键路径的目标任务落后30日及以上时，发包人有权与承包人商定减少当期付款金额，并有权与承包人共同调整付款计划表。承包人以后各期的付款申请及发包人的付款，以调整后的付款计划表为依据。</w:t>
      </w:r>
    </w:p>
    <w:p w14:paraId="27C0EAD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14.7.3</w:t>
      </w:r>
      <w:r w:rsidRPr="00A76976">
        <w:rPr>
          <w:rFonts w:ascii="宋体" w:hAnsi="宋体" w:hint="eastAsia"/>
          <w:szCs w:val="21"/>
        </w:rPr>
        <w:t xml:space="preserve">  如双方约定了按14</w:t>
      </w:r>
      <w:r w:rsidRPr="00A76976">
        <w:rPr>
          <w:rFonts w:ascii="宋体" w:hAnsi="宋体"/>
          <w:szCs w:val="21"/>
        </w:rPr>
        <w:t>.7</w:t>
      </w:r>
      <w:r w:rsidRPr="00A76976">
        <w:rPr>
          <w:rFonts w:ascii="宋体" w:hAnsi="宋体" w:hint="eastAsia"/>
          <w:szCs w:val="21"/>
        </w:rPr>
        <w:t>款付款计划表的方式申请付款时，不能再约定按14</w:t>
      </w:r>
      <w:r w:rsidRPr="00A76976">
        <w:rPr>
          <w:rFonts w:ascii="宋体" w:hAnsi="宋体"/>
          <w:szCs w:val="21"/>
        </w:rPr>
        <w:t>.6</w:t>
      </w:r>
      <w:r w:rsidRPr="00A76976">
        <w:rPr>
          <w:rFonts w:ascii="宋体" w:hAnsi="宋体" w:hint="eastAsia"/>
          <w:szCs w:val="21"/>
        </w:rPr>
        <w:t>款按月工程进度付款申请的方式。</w:t>
      </w:r>
      <w:r w:rsidRPr="00A76976">
        <w:rPr>
          <w:rFonts w:ascii="宋体" w:hAnsi="宋体"/>
          <w:szCs w:val="21"/>
        </w:rPr>
        <w:t xml:space="preserve"> </w:t>
      </w:r>
    </w:p>
    <w:p w14:paraId="2EFD1497"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 xml:space="preserve">14.8 </w:t>
      </w:r>
      <w:r w:rsidRPr="00A76976">
        <w:rPr>
          <w:rFonts w:ascii="宋体" w:hAnsi="宋体"/>
          <w:b/>
          <w:szCs w:val="21"/>
        </w:rPr>
        <w:t xml:space="preserve"> </w:t>
      </w:r>
      <w:r w:rsidRPr="00A76976">
        <w:rPr>
          <w:rFonts w:ascii="宋体" w:hAnsi="宋体" w:hint="eastAsia"/>
          <w:b/>
          <w:szCs w:val="21"/>
        </w:rPr>
        <w:t>付款条件与时间安排</w:t>
      </w:r>
    </w:p>
    <w:p w14:paraId="3E0BB55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14.8.1</w:t>
      </w:r>
      <w:r w:rsidRPr="00A76976">
        <w:rPr>
          <w:rFonts w:ascii="宋体" w:hAnsi="宋体"/>
          <w:szCs w:val="21"/>
        </w:rPr>
        <w:t xml:space="preserve">  </w:t>
      </w:r>
      <w:r w:rsidRPr="00A76976">
        <w:rPr>
          <w:rFonts w:ascii="宋体" w:hAnsi="宋体" w:hint="eastAsia"/>
          <w:szCs w:val="21"/>
        </w:rPr>
        <w:t>付款条件</w:t>
      </w:r>
    </w:p>
    <w:p w14:paraId="6238348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双方约定由承包人提交履约保函时，履约保函的提交应为发包人支付各项款项的前提条件；未约定履约保函时，发包人按约定支付各项款项。</w:t>
      </w:r>
    </w:p>
    <w:p w14:paraId="2142FC4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14.8.2</w:t>
      </w:r>
      <w:r w:rsidRPr="00A76976">
        <w:rPr>
          <w:rFonts w:ascii="宋体" w:hAnsi="宋体"/>
          <w:szCs w:val="21"/>
        </w:rPr>
        <w:t xml:space="preserve"> </w:t>
      </w:r>
      <w:r w:rsidRPr="00A76976">
        <w:rPr>
          <w:rFonts w:ascii="宋体" w:hAnsi="宋体" w:hint="eastAsia"/>
          <w:szCs w:val="21"/>
        </w:rPr>
        <w:t xml:space="preserve"> 预付款的支付</w:t>
      </w:r>
    </w:p>
    <w:p w14:paraId="21D5DBB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工程预付款的支付依据14.3.2款预付款支付的约定执行。预付款抵扣完后，发包人应及时向承包人退还付款保函。</w:t>
      </w:r>
    </w:p>
    <w:p w14:paraId="245B72E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14.8.</w:t>
      </w:r>
      <w:r w:rsidRPr="00A76976">
        <w:rPr>
          <w:rFonts w:ascii="宋体" w:hAnsi="宋体" w:hint="eastAsia"/>
          <w:szCs w:val="21"/>
        </w:rPr>
        <w:t>3</w:t>
      </w:r>
      <w:r w:rsidRPr="00A76976">
        <w:rPr>
          <w:rFonts w:ascii="宋体" w:hAnsi="宋体"/>
          <w:szCs w:val="21"/>
        </w:rPr>
        <w:t xml:space="preserve">  </w:t>
      </w:r>
      <w:r w:rsidRPr="00A76976">
        <w:rPr>
          <w:rFonts w:ascii="宋体" w:hAnsi="宋体" w:hint="eastAsia"/>
          <w:szCs w:val="21"/>
        </w:rPr>
        <w:t>工程进度款</w:t>
      </w:r>
    </w:p>
    <w:p w14:paraId="63538C7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w:t>
      </w:r>
      <w:r w:rsidRPr="00A76976">
        <w:rPr>
          <w:rFonts w:ascii="宋体" w:hAnsi="宋体"/>
          <w:szCs w:val="21"/>
        </w:rPr>
        <w:t>）</w:t>
      </w:r>
      <w:r w:rsidRPr="00A76976">
        <w:rPr>
          <w:rFonts w:ascii="宋体" w:hAnsi="宋体" w:hint="eastAsia"/>
          <w:szCs w:val="21"/>
        </w:rPr>
        <w:t>按月工程进度申请与付款。依据</w:t>
      </w:r>
      <w:r w:rsidRPr="00A76976">
        <w:rPr>
          <w:rFonts w:ascii="宋体" w:hAnsi="宋体"/>
          <w:szCs w:val="21"/>
        </w:rPr>
        <w:t>14.6.1款按月</w:t>
      </w:r>
      <w:r w:rsidRPr="00A76976">
        <w:rPr>
          <w:rFonts w:ascii="宋体" w:hAnsi="宋体" w:hint="eastAsia"/>
          <w:szCs w:val="21"/>
        </w:rPr>
        <w:t>工程</w:t>
      </w:r>
      <w:r w:rsidRPr="00A76976">
        <w:rPr>
          <w:rFonts w:ascii="宋体" w:hAnsi="宋体"/>
          <w:szCs w:val="21"/>
        </w:rPr>
        <w:t>进度申请付款和付款时，</w:t>
      </w:r>
      <w:r w:rsidRPr="00A76976">
        <w:rPr>
          <w:rFonts w:ascii="宋体" w:hAnsi="宋体" w:hint="eastAsia"/>
          <w:szCs w:val="21"/>
        </w:rPr>
        <w:t>发包人应在收到承包人按14.6.1款提交的每月付款申请报告之日起的25日内审查并支付。</w:t>
      </w:r>
    </w:p>
    <w:p w14:paraId="1741745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（2）按付款计划表申请与付款。依据</w:t>
      </w:r>
      <w:r w:rsidRPr="00A76976">
        <w:rPr>
          <w:rFonts w:ascii="宋体" w:hAnsi="宋体"/>
          <w:szCs w:val="21"/>
        </w:rPr>
        <w:t>14.7.1</w:t>
      </w:r>
      <w:r w:rsidRPr="00A76976">
        <w:rPr>
          <w:rFonts w:ascii="宋体" w:hAnsi="宋体" w:hint="eastAsia"/>
          <w:szCs w:val="21"/>
        </w:rPr>
        <w:t>款按付款计划表申请付款和付款时，发包人应在收到承包人按14.7.1款提交的每期付款申请报告之日起的25日内审查并支付。</w:t>
      </w:r>
    </w:p>
    <w:p w14:paraId="4518509F"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14.9  付款时间延误</w:t>
      </w:r>
    </w:p>
    <w:p w14:paraId="50D9ADA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14.9.1  因发包人的原因未能按14.8.3款</w:t>
      </w:r>
      <w:r w:rsidRPr="00A76976">
        <w:rPr>
          <w:rFonts w:ascii="宋体" w:hAnsi="宋体" w:hint="eastAsia"/>
          <w:szCs w:val="21"/>
        </w:rPr>
        <w:t>约定</w:t>
      </w:r>
      <w:r w:rsidRPr="00A76976">
        <w:rPr>
          <w:rFonts w:ascii="宋体" w:hAnsi="宋体"/>
          <w:szCs w:val="21"/>
        </w:rPr>
        <w:t>的时间向承包人支付工程进度款的，</w:t>
      </w:r>
      <w:r w:rsidRPr="00A76976">
        <w:rPr>
          <w:rFonts w:ascii="宋体" w:hAnsi="宋体" w:hint="eastAsia"/>
          <w:szCs w:val="21"/>
        </w:rPr>
        <w:t>应</w:t>
      </w:r>
      <w:r w:rsidRPr="00A76976">
        <w:rPr>
          <w:rFonts w:ascii="宋体" w:hAnsi="宋体"/>
          <w:szCs w:val="21"/>
        </w:rPr>
        <w:t>从</w:t>
      </w:r>
      <w:r w:rsidRPr="00A76976">
        <w:rPr>
          <w:rFonts w:ascii="宋体" w:hAnsi="宋体" w:hint="eastAsia"/>
          <w:szCs w:val="21"/>
        </w:rPr>
        <w:t>发包人收到付款申请报告</w:t>
      </w:r>
      <w:r w:rsidRPr="00A76976">
        <w:rPr>
          <w:rFonts w:ascii="宋体" w:hAnsi="宋体"/>
          <w:szCs w:val="21"/>
        </w:rPr>
        <w:t>后的第</w:t>
      </w:r>
      <w:r w:rsidRPr="00A76976">
        <w:rPr>
          <w:rFonts w:ascii="宋体" w:hAnsi="宋体" w:hint="eastAsia"/>
          <w:szCs w:val="21"/>
        </w:rPr>
        <w:t>26日</w:t>
      </w:r>
      <w:r w:rsidRPr="00A76976">
        <w:rPr>
          <w:rFonts w:ascii="宋体" w:hAnsi="宋体"/>
          <w:szCs w:val="21"/>
        </w:rPr>
        <w:t>开始，以中国人民银行颁布的同期同类贷款利率向承包人支付延期付款的利息，作为延期付款的违约金额。</w:t>
      </w:r>
    </w:p>
    <w:p w14:paraId="49E74A2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14.9.2</w:t>
      </w:r>
      <w:r w:rsidRPr="00A76976">
        <w:rPr>
          <w:rFonts w:ascii="宋体" w:hAnsi="宋体"/>
          <w:szCs w:val="21"/>
        </w:rPr>
        <w:t xml:space="preserve">  发包人延误付款</w:t>
      </w:r>
      <w:r w:rsidRPr="00A76976">
        <w:rPr>
          <w:rFonts w:ascii="宋体" w:hAnsi="宋体" w:hint="eastAsia"/>
          <w:szCs w:val="21"/>
        </w:rPr>
        <w:t>15日</w:t>
      </w:r>
      <w:r w:rsidRPr="00A76976">
        <w:rPr>
          <w:rFonts w:ascii="宋体" w:hAnsi="宋体"/>
          <w:szCs w:val="21"/>
        </w:rPr>
        <w:t>以上</w:t>
      </w:r>
      <w:r w:rsidRPr="00A76976">
        <w:rPr>
          <w:rFonts w:ascii="宋体" w:hAnsi="宋体" w:hint="eastAsia"/>
          <w:szCs w:val="21"/>
        </w:rPr>
        <w:t>，</w:t>
      </w:r>
      <w:r w:rsidRPr="00A76976">
        <w:rPr>
          <w:rFonts w:ascii="宋体" w:hAnsi="宋体"/>
          <w:szCs w:val="21"/>
        </w:rPr>
        <w:t>承包人有权向发包人发出</w:t>
      </w:r>
      <w:r w:rsidRPr="00A76976">
        <w:rPr>
          <w:rFonts w:ascii="宋体" w:hAnsi="宋体" w:hint="eastAsia"/>
          <w:szCs w:val="21"/>
        </w:rPr>
        <w:t>要</w:t>
      </w:r>
      <w:r w:rsidRPr="00A76976">
        <w:rPr>
          <w:rFonts w:ascii="宋体" w:hAnsi="宋体"/>
          <w:szCs w:val="21"/>
        </w:rPr>
        <w:t>求付款的通知，发包人收到通知后仍不能付款，</w:t>
      </w:r>
      <w:r w:rsidRPr="00A76976">
        <w:rPr>
          <w:rFonts w:ascii="宋体" w:hAnsi="宋体" w:hint="eastAsia"/>
          <w:szCs w:val="21"/>
        </w:rPr>
        <w:t>承包人可暂停部分工作，视为发包人导致的暂停，并遵照4</w:t>
      </w:r>
      <w:r w:rsidRPr="00A76976">
        <w:rPr>
          <w:rFonts w:ascii="宋体" w:hAnsi="宋体"/>
          <w:szCs w:val="21"/>
        </w:rPr>
        <w:t>.</w:t>
      </w:r>
      <w:r w:rsidRPr="00A76976">
        <w:rPr>
          <w:rFonts w:ascii="宋体" w:hAnsi="宋体" w:hint="eastAsia"/>
          <w:szCs w:val="21"/>
        </w:rPr>
        <w:t>6</w:t>
      </w:r>
      <w:r w:rsidRPr="00A76976">
        <w:rPr>
          <w:rFonts w:ascii="宋体" w:hAnsi="宋体"/>
          <w:szCs w:val="21"/>
        </w:rPr>
        <w:t>.1</w:t>
      </w:r>
      <w:r w:rsidRPr="00A76976">
        <w:rPr>
          <w:rFonts w:ascii="宋体" w:hAnsi="宋体" w:hint="eastAsia"/>
          <w:szCs w:val="21"/>
        </w:rPr>
        <w:t>款发包人的暂停的约定执行。</w:t>
      </w:r>
    </w:p>
    <w:p w14:paraId="4915021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双方</w:t>
      </w:r>
      <w:r w:rsidRPr="00A76976">
        <w:rPr>
          <w:rFonts w:ascii="宋体" w:hAnsi="宋体"/>
          <w:szCs w:val="21"/>
        </w:rPr>
        <w:t>协商签订延期付款协议书</w:t>
      </w:r>
      <w:r w:rsidRPr="00A76976">
        <w:rPr>
          <w:rFonts w:ascii="宋体" w:hAnsi="宋体" w:hint="eastAsia"/>
          <w:szCs w:val="21"/>
        </w:rPr>
        <w:t>的</w:t>
      </w:r>
      <w:r w:rsidRPr="00A76976">
        <w:rPr>
          <w:rFonts w:ascii="宋体" w:hAnsi="宋体"/>
          <w:szCs w:val="21"/>
        </w:rPr>
        <w:t>，</w:t>
      </w:r>
      <w:r w:rsidRPr="00A76976">
        <w:rPr>
          <w:rFonts w:ascii="宋体" w:hAnsi="宋体" w:hint="eastAsia"/>
          <w:szCs w:val="21"/>
        </w:rPr>
        <w:t>发包人应</w:t>
      </w:r>
      <w:r w:rsidRPr="00A76976">
        <w:rPr>
          <w:rFonts w:ascii="宋体" w:hAnsi="宋体"/>
          <w:szCs w:val="21"/>
        </w:rPr>
        <w:t>按延期付款协议书</w:t>
      </w:r>
      <w:r w:rsidRPr="00A76976">
        <w:rPr>
          <w:rFonts w:ascii="宋体" w:hAnsi="宋体" w:hint="eastAsia"/>
          <w:szCs w:val="21"/>
        </w:rPr>
        <w:t>中约定</w:t>
      </w:r>
      <w:r w:rsidRPr="00A76976">
        <w:rPr>
          <w:rFonts w:ascii="宋体" w:hAnsi="宋体"/>
          <w:szCs w:val="21"/>
        </w:rPr>
        <w:t>的期数、</w:t>
      </w:r>
      <w:r w:rsidRPr="00A76976">
        <w:rPr>
          <w:rFonts w:ascii="宋体" w:hAnsi="宋体" w:hint="eastAsia"/>
          <w:szCs w:val="21"/>
        </w:rPr>
        <w:t>时间、</w:t>
      </w:r>
      <w:r w:rsidRPr="00A76976">
        <w:rPr>
          <w:rFonts w:ascii="宋体" w:hAnsi="宋体"/>
          <w:szCs w:val="21"/>
        </w:rPr>
        <w:t>金额</w:t>
      </w:r>
      <w:r w:rsidRPr="00A76976">
        <w:rPr>
          <w:rFonts w:ascii="宋体" w:hAnsi="宋体" w:hint="eastAsia"/>
          <w:szCs w:val="21"/>
        </w:rPr>
        <w:t>和</w:t>
      </w:r>
      <w:r w:rsidRPr="00A76976">
        <w:rPr>
          <w:rFonts w:ascii="宋体" w:hAnsi="宋体"/>
          <w:szCs w:val="21"/>
        </w:rPr>
        <w:t>利息付款</w:t>
      </w:r>
      <w:r w:rsidRPr="00A76976">
        <w:rPr>
          <w:rFonts w:ascii="宋体" w:hAnsi="宋体" w:hint="eastAsia"/>
          <w:szCs w:val="21"/>
        </w:rPr>
        <w:t>；当</w:t>
      </w:r>
      <w:r w:rsidRPr="00A76976">
        <w:rPr>
          <w:rFonts w:ascii="宋体" w:hAnsi="宋体"/>
          <w:szCs w:val="21"/>
        </w:rPr>
        <w:t>双方未能达成延期付款协议，导致工程无法实施，承包人可停止部分或</w:t>
      </w:r>
      <w:r w:rsidRPr="00A76976">
        <w:rPr>
          <w:rFonts w:ascii="宋体" w:hAnsi="宋体" w:hint="eastAsia"/>
          <w:szCs w:val="21"/>
        </w:rPr>
        <w:t>全部</w:t>
      </w:r>
      <w:r w:rsidRPr="00A76976">
        <w:rPr>
          <w:rFonts w:ascii="宋体" w:hAnsi="宋体"/>
          <w:szCs w:val="21"/>
        </w:rPr>
        <w:t>工程，发包人</w:t>
      </w:r>
      <w:r w:rsidRPr="00A76976">
        <w:rPr>
          <w:rFonts w:ascii="宋体" w:hAnsi="宋体" w:hint="eastAsia"/>
          <w:szCs w:val="21"/>
        </w:rPr>
        <w:t>应</w:t>
      </w:r>
      <w:r w:rsidRPr="00A76976">
        <w:rPr>
          <w:rFonts w:ascii="宋体" w:hAnsi="宋体"/>
          <w:szCs w:val="21"/>
        </w:rPr>
        <w:t>承担违约责任</w:t>
      </w:r>
      <w:r w:rsidRPr="00A76976">
        <w:rPr>
          <w:rFonts w:ascii="宋体" w:hAnsi="宋体" w:hint="eastAsia"/>
          <w:szCs w:val="21"/>
        </w:rPr>
        <w:t>，导致工程关键路径</w:t>
      </w:r>
      <w:r w:rsidRPr="00A76976">
        <w:rPr>
          <w:rFonts w:ascii="宋体" w:hAnsi="宋体"/>
          <w:szCs w:val="21"/>
        </w:rPr>
        <w:t>延</w:t>
      </w:r>
      <w:r w:rsidRPr="00A76976">
        <w:rPr>
          <w:rFonts w:ascii="宋体" w:hAnsi="宋体" w:hint="eastAsia"/>
          <w:szCs w:val="21"/>
        </w:rPr>
        <w:t>误时</w:t>
      </w:r>
      <w:r w:rsidRPr="00A76976">
        <w:rPr>
          <w:rFonts w:ascii="宋体" w:hAnsi="宋体"/>
          <w:szCs w:val="21"/>
        </w:rPr>
        <w:t>，</w:t>
      </w:r>
      <w:r w:rsidRPr="00A76976">
        <w:rPr>
          <w:rFonts w:ascii="宋体" w:hAnsi="宋体" w:hint="eastAsia"/>
          <w:szCs w:val="21"/>
        </w:rPr>
        <w:t>竣工日期</w:t>
      </w:r>
      <w:r w:rsidRPr="00A76976">
        <w:rPr>
          <w:rFonts w:ascii="宋体" w:hAnsi="宋体"/>
          <w:szCs w:val="21"/>
        </w:rPr>
        <w:t>顺延。</w:t>
      </w:r>
    </w:p>
    <w:p w14:paraId="45FD846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14.9.3  发包人</w:t>
      </w:r>
      <w:r w:rsidRPr="00A76976">
        <w:rPr>
          <w:rFonts w:ascii="宋体" w:hAnsi="宋体" w:hint="eastAsia"/>
          <w:szCs w:val="21"/>
        </w:rPr>
        <w:t>的</w:t>
      </w:r>
      <w:r w:rsidRPr="00A76976">
        <w:rPr>
          <w:rFonts w:ascii="宋体" w:hAnsi="宋体"/>
          <w:szCs w:val="21"/>
        </w:rPr>
        <w:t>延误付款达60日以上，并影响到整个工程实施</w:t>
      </w:r>
      <w:r w:rsidRPr="00A76976">
        <w:rPr>
          <w:rFonts w:ascii="宋体" w:hAnsi="宋体" w:hint="eastAsia"/>
          <w:szCs w:val="21"/>
        </w:rPr>
        <w:t>的</w:t>
      </w:r>
      <w:r w:rsidRPr="00A76976">
        <w:rPr>
          <w:rFonts w:ascii="宋体" w:hAnsi="宋体"/>
          <w:szCs w:val="21"/>
        </w:rPr>
        <w:t>，承包人</w:t>
      </w:r>
      <w:r w:rsidRPr="00A76976">
        <w:rPr>
          <w:rFonts w:ascii="宋体" w:hAnsi="宋体" w:hint="eastAsia"/>
          <w:szCs w:val="21"/>
        </w:rPr>
        <w:t>有权</w:t>
      </w:r>
      <w:r w:rsidRPr="00A76976">
        <w:rPr>
          <w:rFonts w:ascii="宋体" w:hAnsi="宋体"/>
          <w:szCs w:val="21"/>
        </w:rPr>
        <w:t>根据18.2款</w:t>
      </w:r>
      <w:r w:rsidRPr="00A76976">
        <w:rPr>
          <w:rFonts w:ascii="宋体" w:hAnsi="宋体" w:hint="eastAsia"/>
          <w:szCs w:val="21"/>
        </w:rPr>
        <w:t>的约定</w:t>
      </w:r>
      <w:r w:rsidRPr="00A76976">
        <w:rPr>
          <w:rFonts w:ascii="宋体" w:hAnsi="宋体"/>
          <w:szCs w:val="21"/>
        </w:rPr>
        <w:t>向发包人发出解除合同的</w:t>
      </w:r>
      <w:r w:rsidRPr="00A76976">
        <w:rPr>
          <w:rFonts w:ascii="宋体" w:hAnsi="宋体" w:hint="eastAsia"/>
          <w:szCs w:val="21"/>
        </w:rPr>
        <w:t>通知，并有权就因此增加的相关费用向发包人提出索赔。</w:t>
      </w:r>
    </w:p>
    <w:p w14:paraId="29CDDDD4"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14.10</w:t>
      </w:r>
      <w:r w:rsidRPr="00A76976">
        <w:rPr>
          <w:rFonts w:ascii="宋体" w:hAnsi="宋体"/>
          <w:b/>
          <w:szCs w:val="21"/>
        </w:rPr>
        <w:t xml:space="preserve">  </w:t>
      </w:r>
      <w:r w:rsidRPr="00A76976">
        <w:rPr>
          <w:rFonts w:ascii="宋体" w:hAnsi="宋体" w:hint="eastAsia"/>
          <w:b/>
          <w:szCs w:val="21"/>
        </w:rPr>
        <w:t>税务与关税</w:t>
      </w:r>
    </w:p>
    <w:p w14:paraId="59C3E98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14.10.1发包人与承包人按国家有关纳税规定，各自履行各自的纳税义务，含与进口工程物资相关的各项纳税义务。</w:t>
      </w:r>
    </w:p>
    <w:p w14:paraId="4BE1CB6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14.10.2</w:t>
      </w:r>
      <w:r w:rsidRPr="00A76976">
        <w:rPr>
          <w:rFonts w:ascii="宋体" w:hAnsi="宋体"/>
          <w:szCs w:val="21"/>
        </w:rPr>
        <w:t xml:space="preserve">  </w:t>
      </w:r>
      <w:r w:rsidRPr="00A76976">
        <w:rPr>
          <w:rFonts w:ascii="宋体" w:hAnsi="宋体" w:hint="eastAsia"/>
          <w:szCs w:val="21"/>
        </w:rPr>
        <w:t>合同一方享有本合同进口工程设备、材料、设备配件等进口增值税和关税减免时，另一方有义务就办理减免税手续给予协助和配合。</w:t>
      </w:r>
    </w:p>
    <w:p w14:paraId="3044606B"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14.11  索赔款项的支付</w:t>
      </w:r>
    </w:p>
    <w:p w14:paraId="4A33BF57"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14.11.1  经协商</w:t>
      </w:r>
      <w:r w:rsidRPr="00A76976">
        <w:rPr>
          <w:rFonts w:ascii="宋体" w:hAnsi="宋体" w:hint="eastAsia"/>
          <w:szCs w:val="21"/>
        </w:rPr>
        <w:t>或调解</w:t>
      </w:r>
      <w:r w:rsidRPr="00A76976">
        <w:rPr>
          <w:rFonts w:ascii="宋体" w:hAnsi="宋体"/>
          <w:szCs w:val="21"/>
        </w:rPr>
        <w:t>确定的、或经仲裁</w:t>
      </w:r>
      <w:r w:rsidRPr="00A76976">
        <w:rPr>
          <w:rFonts w:ascii="宋体" w:hAnsi="宋体" w:hint="eastAsia"/>
          <w:szCs w:val="21"/>
        </w:rPr>
        <w:t>裁定的、或法院判决</w:t>
      </w:r>
      <w:r w:rsidRPr="00A76976">
        <w:rPr>
          <w:rFonts w:ascii="宋体" w:hAnsi="宋体"/>
          <w:szCs w:val="21"/>
        </w:rPr>
        <w:t>的发包人应得的索赔款项，发包人可从</w:t>
      </w:r>
      <w:r w:rsidRPr="00A76976">
        <w:rPr>
          <w:rFonts w:ascii="宋体" w:hAnsi="宋体" w:hint="eastAsia"/>
          <w:szCs w:val="21"/>
        </w:rPr>
        <w:t>应</w:t>
      </w:r>
      <w:r w:rsidRPr="00A76976">
        <w:rPr>
          <w:rFonts w:ascii="宋体" w:hAnsi="宋体"/>
          <w:szCs w:val="21"/>
        </w:rPr>
        <w:t>支付给承包人的当月工程进度款或当期付款计划表的付款中扣减</w:t>
      </w:r>
      <w:r w:rsidRPr="00A76976">
        <w:rPr>
          <w:rFonts w:ascii="宋体" w:hAnsi="宋体" w:hint="eastAsia"/>
          <w:szCs w:val="21"/>
        </w:rPr>
        <w:t>该索赔款项</w:t>
      </w:r>
      <w:r w:rsidRPr="00A76976">
        <w:rPr>
          <w:rFonts w:ascii="宋体" w:hAnsi="宋体"/>
          <w:szCs w:val="21"/>
        </w:rPr>
        <w:t>。</w:t>
      </w:r>
      <w:r w:rsidRPr="00A76976">
        <w:rPr>
          <w:rFonts w:ascii="宋体" w:hAnsi="宋体" w:hint="eastAsia"/>
          <w:szCs w:val="21"/>
        </w:rPr>
        <w:t>当</w:t>
      </w:r>
      <w:r w:rsidRPr="00A76976">
        <w:rPr>
          <w:rFonts w:ascii="宋体" w:hAnsi="宋体"/>
          <w:szCs w:val="21"/>
        </w:rPr>
        <w:t>支付给承包人的各期工程进度款中不足以抵扣发包人的索赔款项时，</w:t>
      </w:r>
      <w:r w:rsidRPr="00A76976">
        <w:rPr>
          <w:rFonts w:ascii="宋体" w:hAnsi="宋体" w:hint="eastAsia"/>
          <w:szCs w:val="21"/>
        </w:rPr>
        <w:t>承包人应当另行支付。承包人未能支付，可协商支付协议，仍未支付时，发包人可从履约保函（如有）中抵扣</w:t>
      </w:r>
      <w:r w:rsidRPr="00A76976">
        <w:rPr>
          <w:rFonts w:ascii="宋体" w:hAnsi="宋体"/>
          <w:szCs w:val="21"/>
        </w:rPr>
        <w:t>。</w:t>
      </w:r>
      <w:r w:rsidRPr="00A76976">
        <w:rPr>
          <w:rFonts w:ascii="宋体" w:hAnsi="宋体" w:hint="eastAsia"/>
          <w:szCs w:val="21"/>
        </w:rPr>
        <w:t>如</w:t>
      </w:r>
      <w:r w:rsidRPr="00A76976">
        <w:rPr>
          <w:rFonts w:ascii="宋体" w:hAnsi="宋体"/>
          <w:szCs w:val="21"/>
        </w:rPr>
        <w:t>履约保函不足以抵扣</w:t>
      </w:r>
      <w:r w:rsidRPr="00A76976">
        <w:rPr>
          <w:rFonts w:ascii="宋体" w:hAnsi="宋体" w:hint="eastAsia"/>
          <w:szCs w:val="21"/>
        </w:rPr>
        <w:t>时</w:t>
      </w:r>
      <w:r w:rsidRPr="00A76976">
        <w:rPr>
          <w:rFonts w:ascii="宋体" w:hAnsi="宋体"/>
          <w:szCs w:val="21"/>
        </w:rPr>
        <w:t>，</w:t>
      </w:r>
      <w:r w:rsidRPr="00A76976">
        <w:rPr>
          <w:rFonts w:ascii="宋体" w:hAnsi="宋体" w:hint="eastAsia"/>
          <w:szCs w:val="21"/>
        </w:rPr>
        <w:t>承包人须另行支付该索赔款项，</w:t>
      </w:r>
      <w:r w:rsidRPr="00A76976">
        <w:rPr>
          <w:rFonts w:ascii="宋体" w:hAnsi="宋体"/>
          <w:szCs w:val="21"/>
        </w:rPr>
        <w:t>或</w:t>
      </w:r>
      <w:r w:rsidRPr="00A76976">
        <w:rPr>
          <w:rFonts w:ascii="宋体" w:hAnsi="宋体" w:hint="eastAsia"/>
          <w:szCs w:val="21"/>
        </w:rPr>
        <w:t>以双方协商一致的支付协议的期限支付</w:t>
      </w:r>
      <w:r w:rsidRPr="00A76976">
        <w:rPr>
          <w:rFonts w:ascii="宋体" w:hAnsi="宋体"/>
          <w:szCs w:val="21"/>
        </w:rPr>
        <w:t>。</w:t>
      </w:r>
    </w:p>
    <w:p w14:paraId="3E40379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14.11.2</w:t>
      </w:r>
      <w:r w:rsidRPr="00A76976">
        <w:rPr>
          <w:rFonts w:ascii="宋体" w:hAnsi="宋体"/>
          <w:szCs w:val="21"/>
        </w:rPr>
        <w:t xml:space="preserve">  经协商</w:t>
      </w:r>
      <w:r w:rsidRPr="00A76976">
        <w:rPr>
          <w:rFonts w:ascii="宋体" w:hAnsi="宋体" w:hint="eastAsia"/>
          <w:szCs w:val="21"/>
        </w:rPr>
        <w:t>或调解</w:t>
      </w:r>
      <w:r w:rsidRPr="00A76976">
        <w:rPr>
          <w:rFonts w:ascii="宋体" w:hAnsi="宋体"/>
          <w:szCs w:val="21"/>
        </w:rPr>
        <w:t>确定的、或经仲裁</w:t>
      </w:r>
      <w:r w:rsidRPr="00A76976">
        <w:rPr>
          <w:rFonts w:ascii="宋体" w:hAnsi="宋体" w:hint="eastAsia"/>
          <w:szCs w:val="21"/>
        </w:rPr>
        <w:t>裁决的、或法院判决</w:t>
      </w:r>
      <w:r w:rsidRPr="00A76976">
        <w:rPr>
          <w:rFonts w:ascii="宋体" w:hAnsi="宋体"/>
          <w:szCs w:val="21"/>
        </w:rPr>
        <w:t>的承包人应得的索赔款项，承包人</w:t>
      </w:r>
      <w:r w:rsidRPr="00A76976">
        <w:rPr>
          <w:rFonts w:ascii="宋体" w:hAnsi="宋体" w:hint="eastAsia"/>
          <w:szCs w:val="21"/>
        </w:rPr>
        <w:t>可</w:t>
      </w:r>
      <w:r w:rsidRPr="00A76976">
        <w:rPr>
          <w:rFonts w:ascii="宋体" w:hAnsi="宋体"/>
          <w:szCs w:val="21"/>
        </w:rPr>
        <w:t>在当月工程进度款或当期付款计划表的付款申请中单列</w:t>
      </w:r>
      <w:r w:rsidRPr="00A76976">
        <w:rPr>
          <w:rFonts w:ascii="宋体" w:hAnsi="宋体" w:hint="eastAsia"/>
          <w:szCs w:val="21"/>
        </w:rPr>
        <w:t>该索赔</w:t>
      </w:r>
      <w:r w:rsidRPr="00A76976">
        <w:rPr>
          <w:rFonts w:ascii="宋体" w:hAnsi="宋体"/>
          <w:szCs w:val="21"/>
        </w:rPr>
        <w:t>款项，发包人</w:t>
      </w:r>
      <w:r w:rsidRPr="00A76976">
        <w:rPr>
          <w:rFonts w:ascii="宋体" w:hAnsi="宋体" w:hint="eastAsia"/>
          <w:szCs w:val="21"/>
        </w:rPr>
        <w:t>应</w:t>
      </w:r>
      <w:r w:rsidRPr="00A76976">
        <w:rPr>
          <w:rFonts w:ascii="宋体" w:hAnsi="宋体"/>
          <w:szCs w:val="21"/>
        </w:rPr>
        <w:t>在当期付款中支付该索赔款项。</w:t>
      </w:r>
      <w:r w:rsidRPr="00A76976">
        <w:rPr>
          <w:rFonts w:ascii="宋体" w:hAnsi="宋体" w:hint="eastAsia"/>
          <w:szCs w:val="21"/>
        </w:rPr>
        <w:t>发包人未能支付该索赔款项时，承包人有权从发包人提交的支付保函（如有）中抵扣。如未约定支付保函时，发包人须</w:t>
      </w:r>
      <w:r w:rsidRPr="00A76976">
        <w:rPr>
          <w:rFonts w:ascii="宋体" w:hAnsi="宋体"/>
          <w:szCs w:val="21"/>
        </w:rPr>
        <w:t>另行支付</w:t>
      </w:r>
      <w:r w:rsidRPr="00A76976">
        <w:rPr>
          <w:rFonts w:ascii="宋体" w:hAnsi="宋体" w:hint="eastAsia"/>
          <w:szCs w:val="21"/>
        </w:rPr>
        <w:t>该</w:t>
      </w:r>
      <w:r w:rsidRPr="00A76976">
        <w:rPr>
          <w:rFonts w:ascii="宋体" w:hAnsi="宋体"/>
          <w:szCs w:val="21"/>
        </w:rPr>
        <w:t>索赔款项</w:t>
      </w:r>
      <w:r w:rsidRPr="00A76976">
        <w:rPr>
          <w:rFonts w:ascii="宋体" w:hAnsi="宋体" w:hint="eastAsia"/>
          <w:szCs w:val="21"/>
        </w:rPr>
        <w:t>。</w:t>
      </w:r>
    </w:p>
    <w:p w14:paraId="40A22EB1"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14.12  竣工结算</w:t>
      </w:r>
    </w:p>
    <w:p w14:paraId="28E6200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14.12.1  提交竣工结算资料</w:t>
      </w:r>
    </w:p>
    <w:p w14:paraId="1F67A3A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承包人应在</w:t>
      </w:r>
      <w:r w:rsidRPr="00A76976">
        <w:rPr>
          <w:rFonts w:ascii="宋体" w:hAnsi="宋体"/>
          <w:szCs w:val="21"/>
        </w:rPr>
        <w:t>根据12.1款的</w:t>
      </w:r>
      <w:r w:rsidRPr="00A76976">
        <w:rPr>
          <w:rFonts w:ascii="宋体" w:hAnsi="宋体" w:hint="eastAsia"/>
          <w:szCs w:val="21"/>
        </w:rPr>
        <w:t>约定</w:t>
      </w:r>
      <w:r w:rsidRPr="00A76976">
        <w:rPr>
          <w:rFonts w:ascii="宋体" w:hAnsi="宋体"/>
          <w:szCs w:val="21"/>
        </w:rPr>
        <w:t>提交的</w:t>
      </w:r>
      <w:r w:rsidRPr="00A76976">
        <w:rPr>
          <w:rFonts w:ascii="宋体" w:hAnsi="宋体" w:hint="eastAsia"/>
          <w:szCs w:val="21"/>
        </w:rPr>
        <w:t>竣工验收报告和完整的</w:t>
      </w:r>
      <w:r w:rsidRPr="00A76976">
        <w:rPr>
          <w:rFonts w:ascii="宋体" w:hAnsi="宋体"/>
          <w:szCs w:val="21"/>
        </w:rPr>
        <w:t>竣工资料被发包人</w:t>
      </w:r>
      <w:r w:rsidRPr="00A76976">
        <w:rPr>
          <w:rFonts w:ascii="宋体" w:hAnsi="宋体" w:hint="eastAsia"/>
          <w:szCs w:val="21"/>
        </w:rPr>
        <w:t>确定</w:t>
      </w:r>
      <w:r w:rsidRPr="00A76976">
        <w:rPr>
          <w:rFonts w:ascii="宋体" w:hAnsi="宋体"/>
          <w:szCs w:val="21"/>
        </w:rPr>
        <w:t>后的30</w:t>
      </w:r>
      <w:r w:rsidRPr="00A76976">
        <w:rPr>
          <w:rFonts w:ascii="宋体" w:hAnsi="宋体" w:hint="eastAsia"/>
          <w:szCs w:val="21"/>
        </w:rPr>
        <w:t>日</w:t>
      </w:r>
      <w:r w:rsidRPr="00A76976">
        <w:rPr>
          <w:rFonts w:ascii="宋体" w:hAnsi="宋体"/>
          <w:szCs w:val="21"/>
        </w:rPr>
        <w:t>内，向发包人递交竣工结算报告和完整的竣工结算资料。</w:t>
      </w:r>
      <w:r w:rsidRPr="00A76976">
        <w:rPr>
          <w:rFonts w:ascii="宋体" w:hAnsi="宋体" w:hint="eastAsia"/>
          <w:szCs w:val="21"/>
        </w:rPr>
        <w:t>竣工结算资料的格式、内容和份数，在专用条款中约定。</w:t>
      </w:r>
    </w:p>
    <w:p w14:paraId="65FF1CB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14.12.2  最终竣工结算资料</w:t>
      </w:r>
    </w:p>
    <w:p w14:paraId="06FD251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发包人</w:t>
      </w:r>
      <w:r w:rsidRPr="00A76976">
        <w:rPr>
          <w:rFonts w:ascii="宋体" w:hAnsi="宋体" w:hint="eastAsia"/>
          <w:szCs w:val="21"/>
        </w:rPr>
        <w:t>应在</w:t>
      </w:r>
      <w:r w:rsidRPr="00A76976">
        <w:rPr>
          <w:rFonts w:ascii="宋体" w:hAnsi="宋体"/>
          <w:szCs w:val="21"/>
        </w:rPr>
        <w:t>收到承包人提交的竣工结算报告和完整的竣工结算资料后的30</w:t>
      </w:r>
      <w:r w:rsidRPr="00A76976">
        <w:rPr>
          <w:rFonts w:ascii="宋体" w:hAnsi="宋体" w:hint="eastAsia"/>
          <w:szCs w:val="21"/>
        </w:rPr>
        <w:t>日</w:t>
      </w:r>
      <w:r w:rsidRPr="00A76976">
        <w:rPr>
          <w:rFonts w:ascii="宋体" w:hAnsi="宋体"/>
          <w:szCs w:val="21"/>
        </w:rPr>
        <w:t>内，</w:t>
      </w:r>
      <w:r w:rsidRPr="00A76976">
        <w:rPr>
          <w:rFonts w:ascii="宋体" w:hAnsi="宋体" w:hint="eastAsia"/>
          <w:szCs w:val="21"/>
        </w:rPr>
        <w:t>进行审查并</w:t>
      </w:r>
      <w:r w:rsidRPr="00A76976">
        <w:rPr>
          <w:rFonts w:ascii="宋体" w:hAnsi="宋体"/>
          <w:szCs w:val="21"/>
        </w:rPr>
        <w:t>提出修改意见</w:t>
      </w:r>
      <w:r w:rsidRPr="00A76976">
        <w:rPr>
          <w:rFonts w:ascii="宋体" w:hAnsi="宋体" w:hint="eastAsia"/>
          <w:szCs w:val="21"/>
        </w:rPr>
        <w:t>，双方就竣工结算报告和完整的竣工结算资料的修改达成一致意见后，由承包人自费进行修正，并提交最终的竣工结算报告和最终的结算资料。</w:t>
      </w:r>
    </w:p>
    <w:p w14:paraId="3883EAC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14.12.3  结清竣工结算的款项</w:t>
      </w:r>
    </w:p>
    <w:p w14:paraId="37D363F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发包人</w:t>
      </w:r>
      <w:r w:rsidRPr="00A76976">
        <w:rPr>
          <w:rFonts w:ascii="宋体" w:hAnsi="宋体" w:hint="eastAsia"/>
          <w:szCs w:val="21"/>
        </w:rPr>
        <w:t>应</w:t>
      </w:r>
      <w:r w:rsidRPr="00A76976">
        <w:rPr>
          <w:rFonts w:ascii="宋体" w:hAnsi="宋体"/>
          <w:szCs w:val="21"/>
        </w:rPr>
        <w:t>在</w:t>
      </w:r>
      <w:r w:rsidRPr="00A76976">
        <w:rPr>
          <w:rFonts w:ascii="宋体" w:hAnsi="宋体" w:hint="eastAsia"/>
          <w:szCs w:val="21"/>
        </w:rPr>
        <w:t>收到</w:t>
      </w:r>
      <w:r w:rsidRPr="00A76976">
        <w:rPr>
          <w:rFonts w:ascii="宋体" w:hAnsi="宋体"/>
          <w:szCs w:val="21"/>
        </w:rPr>
        <w:t>承包人按14.12.2款</w:t>
      </w:r>
      <w:r w:rsidRPr="00A76976">
        <w:rPr>
          <w:rFonts w:ascii="宋体" w:hAnsi="宋体" w:hint="eastAsia"/>
          <w:szCs w:val="21"/>
        </w:rPr>
        <w:t>的约定</w:t>
      </w:r>
      <w:r w:rsidRPr="00A76976">
        <w:rPr>
          <w:rFonts w:ascii="宋体" w:hAnsi="宋体"/>
          <w:szCs w:val="21"/>
        </w:rPr>
        <w:t>提交</w:t>
      </w:r>
      <w:r w:rsidRPr="00A76976">
        <w:rPr>
          <w:rFonts w:ascii="宋体" w:hAnsi="宋体" w:hint="eastAsia"/>
          <w:szCs w:val="21"/>
        </w:rPr>
        <w:t>的</w:t>
      </w:r>
      <w:r w:rsidRPr="00A76976">
        <w:rPr>
          <w:rFonts w:ascii="宋体" w:hAnsi="宋体"/>
          <w:szCs w:val="21"/>
        </w:rPr>
        <w:t>最终竣工结算资料的30</w:t>
      </w:r>
      <w:r w:rsidRPr="00A76976">
        <w:rPr>
          <w:rFonts w:ascii="宋体" w:hAnsi="宋体" w:hint="eastAsia"/>
          <w:szCs w:val="21"/>
        </w:rPr>
        <w:t>日</w:t>
      </w:r>
      <w:r w:rsidRPr="00A76976">
        <w:rPr>
          <w:rFonts w:ascii="宋体" w:hAnsi="宋体"/>
          <w:szCs w:val="21"/>
        </w:rPr>
        <w:t>内，结清竣工结算的款项</w:t>
      </w:r>
      <w:r w:rsidRPr="00A76976">
        <w:rPr>
          <w:rFonts w:ascii="宋体" w:hAnsi="宋体" w:hint="eastAsia"/>
          <w:szCs w:val="21"/>
        </w:rPr>
        <w:t>。竣工款结清后5日内，发包人应</w:t>
      </w:r>
      <w:r w:rsidRPr="00A76976">
        <w:rPr>
          <w:rFonts w:ascii="宋体" w:hAnsi="宋体"/>
          <w:szCs w:val="21"/>
        </w:rPr>
        <w:t>将承包人按14.2.1款</w:t>
      </w:r>
      <w:r w:rsidRPr="00A76976">
        <w:rPr>
          <w:rFonts w:ascii="宋体" w:hAnsi="宋体" w:hint="eastAsia"/>
          <w:szCs w:val="21"/>
        </w:rPr>
        <w:t>约定</w:t>
      </w:r>
      <w:r w:rsidRPr="00A76976">
        <w:rPr>
          <w:rFonts w:ascii="宋体" w:hAnsi="宋体"/>
          <w:szCs w:val="21"/>
        </w:rPr>
        <w:t>提交的履约保函返还给承包人</w:t>
      </w:r>
      <w:r w:rsidRPr="00A76976">
        <w:rPr>
          <w:rFonts w:ascii="宋体" w:hAnsi="宋体" w:hint="eastAsia"/>
          <w:szCs w:val="21"/>
        </w:rPr>
        <w:t>；</w:t>
      </w:r>
      <w:r w:rsidRPr="00A76976">
        <w:rPr>
          <w:rFonts w:ascii="宋体" w:hAnsi="宋体"/>
          <w:szCs w:val="21"/>
        </w:rPr>
        <w:t>承包人</w:t>
      </w:r>
      <w:r w:rsidRPr="00A76976">
        <w:rPr>
          <w:rFonts w:ascii="宋体" w:hAnsi="宋体" w:hint="eastAsia"/>
          <w:szCs w:val="21"/>
        </w:rPr>
        <w:t>应</w:t>
      </w:r>
      <w:r w:rsidRPr="00A76976">
        <w:rPr>
          <w:rFonts w:ascii="宋体" w:hAnsi="宋体"/>
          <w:szCs w:val="21"/>
        </w:rPr>
        <w:t>将发包人按14.2.2款</w:t>
      </w:r>
      <w:r w:rsidRPr="00A76976">
        <w:rPr>
          <w:rFonts w:ascii="宋体" w:hAnsi="宋体" w:hint="eastAsia"/>
          <w:szCs w:val="21"/>
        </w:rPr>
        <w:t>约定</w:t>
      </w:r>
      <w:r w:rsidRPr="00A76976">
        <w:rPr>
          <w:rFonts w:ascii="宋体" w:hAnsi="宋体"/>
          <w:szCs w:val="21"/>
        </w:rPr>
        <w:t>提交的支付保函返还给发包人。</w:t>
      </w:r>
    </w:p>
    <w:p w14:paraId="43AF862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14.12.4  未能答复竣工结算报告</w:t>
      </w:r>
    </w:p>
    <w:p w14:paraId="3FBA4435"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发包人</w:t>
      </w:r>
      <w:r w:rsidRPr="00A76976">
        <w:rPr>
          <w:rFonts w:ascii="宋体" w:hAnsi="宋体" w:hint="eastAsia"/>
          <w:szCs w:val="21"/>
        </w:rPr>
        <w:t>在</w:t>
      </w:r>
      <w:r w:rsidRPr="00A76976">
        <w:rPr>
          <w:rFonts w:ascii="宋体" w:hAnsi="宋体"/>
          <w:szCs w:val="21"/>
        </w:rPr>
        <w:t>接到承包人根据14.12.1款</w:t>
      </w:r>
      <w:r w:rsidRPr="00A76976">
        <w:rPr>
          <w:rFonts w:ascii="宋体" w:hAnsi="宋体" w:hint="eastAsia"/>
          <w:szCs w:val="21"/>
        </w:rPr>
        <w:t>约定</w:t>
      </w:r>
      <w:r w:rsidRPr="00A76976">
        <w:rPr>
          <w:rFonts w:ascii="宋体" w:hAnsi="宋体"/>
          <w:szCs w:val="21"/>
        </w:rPr>
        <w:t>提交的竣工结算报告和完整的竣工结算资料的30</w:t>
      </w:r>
      <w:r w:rsidRPr="00A76976">
        <w:rPr>
          <w:rFonts w:ascii="宋体" w:hAnsi="宋体" w:hint="eastAsia"/>
          <w:szCs w:val="21"/>
        </w:rPr>
        <w:t>日</w:t>
      </w:r>
      <w:r w:rsidRPr="00A76976">
        <w:rPr>
          <w:rFonts w:ascii="宋体" w:hAnsi="宋体"/>
          <w:szCs w:val="21"/>
        </w:rPr>
        <w:t>内，未能提出修改意见，也未予答复</w:t>
      </w:r>
      <w:r w:rsidRPr="00A76976">
        <w:rPr>
          <w:rFonts w:ascii="宋体" w:hAnsi="宋体" w:hint="eastAsia"/>
          <w:szCs w:val="21"/>
        </w:rPr>
        <w:t>的</w:t>
      </w:r>
      <w:r w:rsidRPr="00A76976">
        <w:rPr>
          <w:rFonts w:ascii="宋体" w:hAnsi="宋体"/>
          <w:szCs w:val="21"/>
        </w:rPr>
        <w:t>，视为发包人认可了该竣工结算资料作为最终竣工结算资料。发包人</w:t>
      </w:r>
      <w:r w:rsidRPr="00A76976">
        <w:rPr>
          <w:rFonts w:ascii="宋体" w:hAnsi="宋体" w:hint="eastAsia"/>
          <w:szCs w:val="21"/>
        </w:rPr>
        <w:t>应</w:t>
      </w:r>
      <w:r w:rsidRPr="00A76976">
        <w:rPr>
          <w:rFonts w:ascii="宋体" w:hAnsi="宋体"/>
          <w:szCs w:val="21"/>
        </w:rPr>
        <w:t>根据14.12.3款的</w:t>
      </w:r>
      <w:r w:rsidRPr="00A76976">
        <w:rPr>
          <w:rFonts w:ascii="宋体" w:hAnsi="宋体" w:hint="eastAsia"/>
          <w:szCs w:val="21"/>
        </w:rPr>
        <w:t>约定</w:t>
      </w:r>
      <w:r w:rsidRPr="00A76976">
        <w:rPr>
          <w:rFonts w:ascii="宋体" w:hAnsi="宋体"/>
          <w:szCs w:val="21"/>
        </w:rPr>
        <w:t>，结清竣工结算的款项。</w:t>
      </w:r>
    </w:p>
    <w:p w14:paraId="67D78E6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14.12.5  发包人未能</w:t>
      </w:r>
      <w:r w:rsidRPr="00A76976">
        <w:rPr>
          <w:rFonts w:ascii="宋体" w:hAnsi="宋体" w:hint="eastAsia"/>
          <w:szCs w:val="21"/>
        </w:rPr>
        <w:t>结清</w:t>
      </w:r>
      <w:r w:rsidRPr="00A76976">
        <w:rPr>
          <w:rFonts w:ascii="宋体" w:hAnsi="宋体"/>
          <w:szCs w:val="21"/>
        </w:rPr>
        <w:t>竣工结算的款项</w:t>
      </w:r>
    </w:p>
    <w:p w14:paraId="537DF30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（1）发包人未能按14.12.3款的</w:t>
      </w:r>
      <w:r w:rsidRPr="00A76976">
        <w:rPr>
          <w:rFonts w:ascii="宋体" w:hAnsi="宋体" w:hint="eastAsia"/>
          <w:szCs w:val="21"/>
        </w:rPr>
        <w:t>约定</w:t>
      </w:r>
      <w:r w:rsidRPr="00A76976">
        <w:rPr>
          <w:rFonts w:ascii="宋体" w:hAnsi="宋体"/>
          <w:szCs w:val="21"/>
        </w:rPr>
        <w:t>，结清应付给承包人的竣工结算的款项余额</w:t>
      </w:r>
      <w:r w:rsidRPr="00A76976">
        <w:rPr>
          <w:rFonts w:ascii="宋体" w:hAnsi="宋体" w:hint="eastAsia"/>
          <w:szCs w:val="21"/>
        </w:rPr>
        <w:t>的</w:t>
      </w:r>
      <w:r w:rsidRPr="00A76976">
        <w:rPr>
          <w:rFonts w:ascii="宋体" w:hAnsi="宋体"/>
          <w:szCs w:val="21"/>
        </w:rPr>
        <w:t>，承包人有权从发包人根据14.2.2款</w:t>
      </w:r>
      <w:r w:rsidRPr="00A76976">
        <w:rPr>
          <w:rFonts w:ascii="宋体" w:hAnsi="宋体" w:hint="eastAsia"/>
          <w:szCs w:val="21"/>
        </w:rPr>
        <w:t>约定</w:t>
      </w:r>
      <w:r w:rsidRPr="00A76976">
        <w:rPr>
          <w:rFonts w:ascii="宋体" w:hAnsi="宋体"/>
          <w:szCs w:val="21"/>
        </w:rPr>
        <w:t>提交的支付保函中扣减该款项的余额。</w:t>
      </w:r>
    </w:p>
    <w:p w14:paraId="21E0706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合同未</w:t>
      </w:r>
      <w:r w:rsidRPr="00A76976">
        <w:rPr>
          <w:rFonts w:ascii="宋体" w:hAnsi="宋体" w:hint="eastAsia"/>
          <w:szCs w:val="21"/>
        </w:rPr>
        <w:t>约定</w:t>
      </w:r>
      <w:r w:rsidRPr="00A76976">
        <w:rPr>
          <w:rFonts w:ascii="宋体" w:hAnsi="宋体"/>
          <w:szCs w:val="21"/>
        </w:rPr>
        <w:t>发包人按14.2.2款提交支付保函</w:t>
      </w:r>
      <w:r w:rsidRPr="00A76976">
        <w:rPr>
          <w:rFonts w:ascii="宋体" w:hAnsi="宋体" w:hint="eastAsia"/>
          <w:szCs w:val="21"/>
        </w:rPr>
        <w:t>或支付保函不足以抵偿应向承包人支付的竣工结算款项时</w:t>
      </w:r>
      <w:r w:rsidRPr="00A76976">
        <w:rPr>
          <w:rFonts w:ascii="宋体" w:hAnsi="宋体"/>
          <w:szCs w:val="21"/>
        </w:rPr>
        <w:t>，发包人从承包人提交最终结算资料后的第31</w:t>
      </w:r>
      <w:r w:rsidRPr="00A76976">
        <w:rPr>
          <w:rFonts w:ascii="宋体" w:hAnsi="宋体" w:hint="eastAsia"/>
          <w:szCs w:val="21"/>
        </w:rPr>
        <w:t>日</w:t>
      </w:r>
      <w:r w:rsidRPr="00A76976">
        <w:rPr>
          <w:rFonts w:ascii="宋体" w:hAnsi="宋体"/>
          <w:szCs w:val="21"/>
        </w:rPr>
        <w:t>起，</w:t>
      </w:r>
      <w:r w:rsidRPr="00A76976">
        <w:rPr>
          <w:rFonts w:ascii="宋体" w:hAnsi="宋体" w:hint="eastAsia"/>
          <w:szCs w:val="21"/>
        </w:rPr>
        <w:t>支付拖欠的竣工结算款项的余额，并</w:t>
      </w:r>
      <w:r w:rsidRPr="00A76976">
        <w:rPr>
          <w:rFonts w:ascii="宋体" w:hAnsi="宋体"/>
          <w:szCs w:val="21"/>
        </w:rPr>
        <w:t>按中国人民银行同期同类贷款利率支付</w:t>
      </w:r>
      <w:r w:rsidRPr="00A76976">
        <w:rPr>
          <w:rFonts w:ascii="宋体" w:hAnsi="宋体" w:hint="eastAsia"/>
          <w:szCs w:val="21"/>
        </w:rPr>
        <w:t>相应利息</w:t>
      </w:r>
      <w:r w:rsidRPr="00A76976">
        <w:rPr>
          <w:rFonts w:ascii="宋体" w:hAnsi="宋体"/>
          <w:szCs w:val="21"/>
        </w:rPr>
        <w:t>。</w:t>
      </w:r>
    </w:p>
    <w:p w14:paraId="3A45606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（2）根据14.12.4款的</w:t>
      </w:r>
      <w:r w:rsidRPr="00A76976">
        <w:rPr>
          <w:rFonts w:ascii="宋体" w:hAnsi="宋体" w:hint="eastAsia"/>
          <w:szCs w:val="21"/>
        </w:rPr>
        <w:t>约定</w:t>
      </w:r>
      <w:r w:rsidRPr="00A76976">
        <w:rPr>
          <w:rFonts w:ascii="宋体" w:hAnsi="宋体"/>
          <w:szCs w:val="21"/>
        </w:rPr>
        <w:t>，发包人未能在</w:t>
      </w:r>
      <w:r w:rsidRPr="00A76976">
        <w:rPr>
          <w:rFonts w:ascii="宋体" w:hAnsi="宋体" w:hint="eastAsia"/>
          <w:szCs w:val="21"/>
        </w:rPr>
        <w:t>约定</w:t>
      </w:r>
      <w:r w:rsidRPr="00A76976">
        <w:rPr>
          <w:rFonts w:ascii="宋体" w:hAnsi="宋体"/>
          <w:szCs w:val="21"/>
        </w:rPr>
        <w:t>的30</w:t>
      </w:r>
      <w:r w:rsidRPr="00A76976">
        <w:rPr>
          <w:rFonts w:ascii="宋体" w:hAnsi="宋体" w:hint="eastAsia"/>
          <w:szCs w:val="21"/>
        </w:rPr>
        <w:t>日</w:t>
      </w:r>
      <w:r w:rsidRPr="00A76976">
        <w:rPr>
          <w:rFonts w:ascii="宋体" w:hAnsi="宋体"/>
          <w:szCs w:val="21"/>
        </w:rPr>
        <w:t>内对竣工结算资料提出修改意见和答复，也未能向承包人支付竣工结算款项的余额</w:t>
      </w:r>
      <w:r w:rsidRPr="00A76976">
        <w:rPr>
          <w:rFonts w:ascii="宋体" w:hAnsi="宋体" w:hint="eastAsia"/>
          <w:szCs w:val="21"/>
        </w:rPr>
        <w:t>的</w:t>
      </w:r>
      <w:r w:rsidRPr="00A76976">
        <w:rPr>
          <w:rFonts w:ascii="宋体" w:hAnsi="宋体"/>
          <w:szCs w:val="21"/>
        </w:rPr>
        <w:t>，</w:t>
      </w:r>
      <w:r w:rsidRPr="00A76976">
        <w:rPr>
          <w:rFonts w:ascii="宋体" w:hAnsi="宋体" w:hint="eastAsia"/>
          <w:szCs w:val="21"/>
        </w:rPr>
        <w:t>应</w:t>
      </w:r>
      <w:r w:rsidRPr="00A76976">
        <w:rPr>
          <w:rFonts w:ascii="宋体" w:hAnsi="宋体"/>
          <w:szCs w:val="21"/>
        </w:rPr>
        <w:t>从承包人提交该报告后的第31</w:t>
      </w:r>
      <w:r w:rsidRPr="00A76976">
        <w:rPr>
          <w:rFonts w:ascii="宋体" w:hAnsi="宋体" w:hint="eastAsia"/>
          <w:szCs w:val="21"/>
        </w:rPr>
        <w:t>日</w:t>
      </w:r>
      <w:r w:rsidRPr="00A76976">
        <w:rPr>
          <w:rFonts w:ascii="宋体" w:hAnsi="宋体"/>
          <w:szCs w:val="21"/>
        </w:rPr>
        <w:t>起，</w:t>
      </w:r>
      <w:r w:rsidRPr="00A76976">
        <w:rPr>
          <w:rFonts w:ascii="宋体" w:hAnsi="宋体" w:hint="eastAsia"/>
          <w:szCs w:val="21"/>
        </w:rPr>
        <w:t>支付拖欠的竣工结算款项的余额，并</w:t>
      </w:r>
      <w:r w:rsidRPr="00A76976">
        <w:rPr>
          <w:rFonts w:ascii="宋体" w:hAnsi="宋体"/>
          <w:szCs w:val="21"/>
        </w:rPr>
        <w:t>按中国人民银行同期同类的贷款利率支付</w:t>
      </w:r>
      <w:r w:rsidRPr="00A76976">
        <w:rPr>
          <w:rFonts w:ascii="宋体" w:hAnsi="宋体" w:hint="eastAsia"/>
          <w:szCs w:val="21"/>
        </w:rPr>
        <w:t>相应</w:t>
      </w:r>
      <w:r w:rsidRPr="00A76976">
        <w:rPr>
          <w:rFonts w:ascii="宋体" w:hAnsi="宋体"/>
          <w:szCs w:val="21"/>
        </w:rPr>
        <w:t>利息。</w:t>
      </w:r>
    </w:p>
    <w:p w14:paraId="1291589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发包人在承包人提交最终竣工结算资料的90日内，仍未结清竣工结算款项的，承包人可依据第</w:t>
      </w:r>
      <w:r w:rsidRPr="00A76976">
        <w:rPr>
          <w:rFonts w:ascii="宋体" w:hAnsi="宋体"/>
          <w:szCs w:val="21"/>
        </w:rPr>
        <w:t>16.3</w:t>
      </w:r>
      <w:r w:rsidRPr="00A76976">
        <w:rPr>
          <w:rFonts w:ascii="宋体" w:hAnsi="宋体" w:hint="eastAsia"/>
          <w:szCs w:val="21"/>
        </w:rPr>
        <w:t>款争议和裁决的约定解决。</w:t>
      </w:r>
    </w:p>
    <w:p w14:paraId="6CFF8F2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14.12.6  未能按时提交竣工结算报告及完整的结算资料</w:t>
      </w:r>
    </w:p>
    <w:p w14:paraId="2323111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工程竣工验收报告经发包人认可后的30</w:t>
      </w:r>
      <w:r w:rsidRPr="00A76976">
        <w:rPr>
          <w:rFonts w:ascii="宋体" w:hAnsi="宋体" w:hint="eastAsia"/>
          <w:szCs w:val="21"/>
        </w:rPr>
        <w:t>日</w:t>
      </w:r>
      <w:r w:rsidRPr="00A76976">
        <w:rPr>
          <w:rFonts w:ascii="宋体" w:hAnsi="宋体"/>
          <w:szCs w:val="21"/>
        </w:rPr>
        <w:t>内，承包人未能向发包人提交竣工结算报告及完整的结算资料，造成工程竣工结算不能正常进行、或工程竣工结算不能按时结清，发包人要求</w:t>
      </w:r>
      <w:r w:rsidRPr="00A76976">
        <w:rPr>
          <w:rFonts w:ascii="宋体" w:hAnsi="宋体" w:hint="eastAsia"/>
          <w:szCs w:val="21"/>
        </w:rPr>
        <w:t>承包人</w:t>
      </w:r>
      <w:r w:rsidRPr="00A76976">
        <w:rPr>
          <w:rFonts w:ascii="宋体" w:hAnsi="宋体"/>
          <w:szCs w:val="21"/>
        </w:rPr>
        <w:t>交付工程时，承包人</w:t>
      </w:r>
      <w:r w:rsidRPr="00A76976">
        <w:rPr>
          <w:rFonts w:ascii="宋体" w:hAnsi="宋体" w:hint="eastAsia"/>
          <w:szCs w:val="21"/>
        </w:rPr>
        <w:t>应进行</w:t>
      </w:r>
      <w:r w:rsidRPr="00A76976">
        <w:rPr>
          <w:rFonts w:ascii="宋体" w:hAnsi="宋体"/>
          <w:szCs w:val="21"/>
        </w:rPr>
        <w:t>交付；发包人</w:t>
      </w:r>
      <w:r w:rsidRPr="00A76976">
        <w:rPr>
          <w:rFonts w:ascii="宋体" w:hAnsi="宋体" w:hint="eastAsia"/>
          <w:szCs w:val="21"/>
        </w:rPr>
        <w:t>未</w:t>
      </w:r>
      <w:r w:rsidRPr="00A76976">
        <w:rPr>
          <w:rFonts w:ascii="宋体" w:hAnsi="宋体"/>
          <w:szCs w:val="21"/>
        </w:rPr>
        <w:t>要求交付工程时，承包人须承担保管、维护和保养的费用和责任，不包括根据第9条工程接收</w:t>
      </w:r>
      <w:r w:rsidRPr="00A76976">
        <w:rPr>
          <w:rFonts w:ascii="宋体" w:hAnsi="宋体" w:hint="eastAsia"/>
          <w:szCs w:val="21"/>
        </w:rPr>
        <w:t>的约定</w:t>
      </w:r>
      <w:r w:rsidRPr="00A76976">
        <w:rPr>
          <w:rFonts w:ascii="宋体" w:hAnsi="宋体"/>
          <w:szCs w:val="21"/>
        </w:rPr>
        <w:t>已被发包人使用、接收的单项工程和工程的任何部分。</w:t>
      </w:r>
    </w:p>
    <w:p w14:paraId="1353CEC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14.12.7  承包人未能支付竣工结算的款项</w:t>
      </w:r>
    </w:p>
    <w:p w14:paraId="112FF12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（1）承包人未能按14.12.3款的</w:t>
      </w:r>
      <w:r w:rsidRPr="00A76976">
        <w:rPr>
          <w:rFonts w:ascii="宋体" w:hAnsi="宋体" w:hint="eastAsia"/>
          <w:szCs w:val="21"/>
        </w:rPr>
        <w:t>约定</w:t>
      </w:r>
      <w:r w:rsidRPr="00A76976">
        <w:rPr>
          <w:rFonts w:ascii="宋体" w:hAnsi="宋体"/>
          <w:szCs w:val="21"/>
        </w:rPr>
        <w:t>，结清应付给发包人的竣工结算中的款项余额</w:t>
      </w:r>
      <w:r w:rsidRPr="00A76976">
        <w:rPr>
          <w:rFonts w:ascii="宋体" w:hAnsi="宋体" w:hint="eastAsia"/>
          <w:szCs w:val="21"/>
        </w:rPr>
        <w:t>时</w:t>
      </w:r>
      <w:r w:rsidRPr="00A76976">
        <w:rPr>
          <w:rFonts w:ascii="宋体" w:hAnsi="宋体"/>
          <w:szCs w:val="21"/>
        </w:rPr>
        <w:t>，发包人有权从承包人根据14.2.1款</w:t>
      </w:r>
      <w:r w:rsidRPr="00A76976">
        <w:rPr>
          <w:rFonts w:ascii="宋体" w:hAnsi="宋体" w:hint="eastAsia"/>
          <w:szCs w:val="21"/>
        </w:rPr>
        <w:t>约定</w:t>
      </w:r>
      <w:r w:rsidRPr="00A76976">
        <w:rPr>
          <w:rFonts w:ascii="宋体" w:hAnsi="宋体"/>
          <w:szCs w:val="21"/>
        </w:rPr>
        <w:t>提交的履约保函中扣减该款项的余额。</w:t>
      </w:r>
    </w:p>
    <w:p w14:paraId="7742FE4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履约保函</w:t>
      </w:r>
      <w:r w:rsidRPr="00A76976">
        <w:rPr>
          <w:rFonts w:ascii="宋体" w:hAnsi="宋体" w:hint="eastAsia"/>
          <w:szCs w:val="21"/>
        </w:rPr>
        <w:t>的</w:t>
      </w:r>
      <w:r w:rsidRPr="00A76976">
        <w:rPr>
          <w:rFonts w:ascii="宋体" w:hAnsi="宋体"/>
          <w:szCs w:val="21"/>
        </w:rPr>
        <w:t>金额不足以抵偿</w:t>
      </w:r>
      <w:r w:rsidRPr="00A76976">
        <w:rPr>
          <w:rFonts w:ascii="宋体" w:hAnsi="宋体" w:hint="eastAsia"/>
          <w:szCs w:val="21"/>
        </w:rPr>
        <w:t>时</w:t>
      </w:r>
      <w:r w:rsidRPr="00A76976">
        <w:rPr>
          <w:rFonts w:ascii="宋体" w:hAnsi="宋体"/>
          <w:szCs w:val="21"/>
        </w:rPr>
        <w:t>，</w:t>
      </w:r>
      <w:r w:rsidRPr="00A76976">
        <w:rPr>
          <w:rFonts w:ascii="宋体" w:hAnsi="宋体" w:hint="eastAsia"/>
          <w:szCs w:val="21"/>
        </w:rPr>
        <w:t>承包人应</w:t>
      </w:r>
      <w:r w:rsidRPr="00A76976">
        <w:rPr>
          <w:rFonts w:ascii="宋体" w:hAnsi="宋体"/>
          <w:szCs w:val="21"/>
        </w:rPr>
        <w:t>从最终竣工结算</w:t>
      </w:r>
      <w:r w:rsidRPr="00A76976">
        <w:rPr>
          <w:rFonts w:ascii="宋体" w:hAnsi="宋体" w:hint="eastAsia"/>
          <w:szCs w:val="21"/>
        </w:rPr>
        <w:t>资料</w:t>
      </w:r>
      <w:r w:rsidRPr="00A76976">
        <w:rPr>
          <w:rFonts w:ascii="宋体" w:hAnsi="宋体"/>
          <w:szCs w:val="21"/>
        </w:rPr>
        <w:t>提交之后的31</w:t>
      </w:r>
      <w:r w:rsidRPr="00A76976">
        <w:rPr>
          <w:rFonts w:ascii="宋体" w:hAnsi="宋体" w:hint="eastAsia"/>
          <w:szCs w:val="21"/>
        </w:rPr>
        <w:t>日</w:t>
      </w:r>
      <w:r w:rsidRPr="00A76976">
        <w:rPr>
          <w:rFonts w:ascii="宋体" w:hAnsi="宋体"/>
          <w:szCs w:val="21"/>
        </w:rPr>
        <w:t>起，</w:t>
      </w:r>
      <w:r w:rsidRPr="00A76976">
        <w:rPr>
          <w:rFonts w:ascii="宋体" w:hAnsi="宋体" w:hint="eastAsia"/>
          <w:szCs w:val="21"/>
        </w:rPr>
        <w:t>支付拖欠的竣工结算款项的余额，并按</w:t>
      </w:r>
      <w:r w:rsidRPr="00A76976">
        <w:rPr>
          <w:rFonts w:ascii="宋体" w:hAnsi="宋体"/>
          <w:szCs w:val="21"/>
        </w:rPr>
        <w:t>中国人民银行同期同类贷款利率支付</w:t>
      </w:r>
      <w:r w:rsidRPr="00A76976">
        <w:rPr>
          <w:rFonts w:ascii="宋体" w:hAnsi="宋体" w:hint="eastAsia"/>
          <w:szCs w:val="21"/>
        </w:rPr>
        <w:t>相应</w:t>
      </w:r>
      <w:r w:rsidRPr="00A76976">
        <w:rPr>
          <w:rFonts w:ascii="宋体" w:hAnsi="宋体"/>
          <w:szCs w:val="21"/>
        </w:rPr>
        <w:t>利息。承包人在最终竣工结算资料提交后的90</w:t>
      </w:r>
      <w:r w:rsidRPr="00A76976">
        <w:rPr>
          <w:rFonts w:ascii="宋体" w:hAnsi="宋体" w:hint="eastAsia"/>
          <w:szCs w:val="21"/>
        </w:rPr>
        <w:t>日</w:t>
      </w:r>
      <w:r w:rsidRPr="00A76976">
        <w:rPr>
          <w:rFonts w:ascii="宋体" w:hAnsi="宋体"/>
          <w:szCs w:val="21"/>
        </w:rPr>
        <w:t>内仍未支付</w:t>
      </w:r>
      <w:r w:rsidRPr="00A76976">
        <w:rPr>
          <w:rFonts w:ascii="宋体" w:hAnsi="宋体" w:hint="eastAsia"/>
          <w:szCs w:val="21"/>
        </w:rPr>
        <w:t>时</w:t>
      </w:r>
      <w:r w:rsidRPr="00A76976">
        <w:rPr>
          <w:rFonts w:ascii="宋体" w:hAnsi="宋体"/>
          <w:szCs w:val="21"/>
        </w:rPr>
        <w:t>，发包人有权根据第16.3款争议和裁决的</w:t>
      </w:r>
      <w:r w:rsidRPr="00A76976">
        <w:rPr>
          <w:rFonts w:ascii="宋体" w:hAnsi="宋体" w:hint="eastAsia"/>
          <w:szCs w:val="21"/>
        </w:rPr>
        <w:t>约定</w:t>
      </w:r>
      <w:r w:rsidRPr="00A76976">
        <w:rPr>
          <w:rFonts w:ascii="宋体" w:hAnsi="宋体"/>
          <w:szCs w:val="21"/>
        </w:rPr>
        <w:t>解决。</w:t>
      </w:r>
    </w:p>
    <w:p w14:paraId="6021712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（2）合同未</w:t>
      </w:r>
      <w:r w:rsidRPr="00A76976">
        <w:rPr>
          <w:rFonts w:ascii="宋体" w:hAnsi="宋体" w:hint="eastAsia"/>
          <w:szCs w:val="21"/>
        </w:rPr>
        <w:t>约定</w:t>
      </w:r>
      <w:r w:rsidRPr="00A76976">
        <w:rPr>
          <w:rFonts w:ascii="宋体" w:hAnsi="宋体"/>
          <w:szCs w:val="21"/>
        </w:rPr>
        <w:t>履约保函</w:t>
      </w:r>
      <w:r w:rsidRPr="00A76976">
        <w:rPr>
          <w:rFonts w:ascii="宋体" w:hAnsi="宋体" w:hint="eastAsia"/>
          <w:szCs w:val="21"/>
        </w:rPr>
        <w:t>时</w:t>
      </w:r>
      <w:r w:rsidRPr="00A76976">
        <w:rPr>
          <w:rFonts w:ascii="宋体" w:hAnsi="宋体"/>
          <w:szCs w:val="21"/>
        </w:rPr>
        <w:t>，承包人</w:t>
      </w:r>
      <w:r w:rsidRPr="00A76976">
        <w:rPr>
          <w:rFonts w:ascii="宋体" w:hAnsi="宋体" w:hint="eastAsia"/>
          <w:szCs w:val="21"/>
        </w:rPr>
        <w:t>应</w:t>
      </w:r>
      <w:r w:rsidRPr="00A76976">
        <w:rPr>
          <w:rFonts w:ascii="宋体" w:hAnsi="宋体"/>
          <w:szCs w:val="21"/>
        </w:rPr>
        <w:t>从最终竣工结算资料提交后的第31</w:t>
      </w:r>
      <w:r w:rsidRPr="00A76976">
        <w:rPr>
          <w:rFonts w:ascii="宋体" w:hAnsi="宋体" w:hint="eastAsia"/>
          <w:szCs w:val="21"/>
        </w:rPr>
        <w:t>日</w:t>
      </w:r>
      <w:r w:rsidRPr="00A76976">
        <w:rPr>
          <w:rFonts w:ascii="宋体" w:hAnsi="宋体"/>
          <w:szCs w:val="21"/>
        </w:rPr>
        <w:t>起，</w:t>
      </w:r>
      <w:r w:rsidRPr="00A76976">
        <w:rPr>
          <w:rFonts w:ascii="宋体" w:hAnsi="宋体" w:hint="eastAsia"/>
          <w:szCs w:val="21"/>
        </w:rPr>
        <w:t>支付拖欠的竣工结算款项的余额，并</w:t>
      </w:r>
      <w:r w:rsidRPr="00A76976">
        <w:rPr>
          <w:rFonts w:ascii="宋体" w:hAnsi="宋体"/>
          <w:szCs w:val="21"/>
        </w:rPr>
        <w:t>按中国人民银行同期同类贷款利率</w:t>
      </w:r>
      <w:r w:rsidRPr="00A76976">
        <w:rPr>
          <w:rFonts w:ascii="宋体" w:hAnsi="宋体" w:hint="eastAsia"/>
          <w:szCs w:val="21"/>
        </w:rPr>
        <w:t>支付相应利息。如</w:t>
      </w:r>
      <w:r w:rsidRPr="00A76976">
        <w:rPr>
          <w:rFonts w:ascii="宋体" w:hAnsi="宋体"/>
          <w:szCs w:val="21"/>
        </w:rPr>
        <w:t>承包人在最终竣工结算资料提交后的90</w:t>
      </w:r>
      <w:r w:rsidRPr="00A76976">
        <w:rPr>
          <w:rFonts w:ascii="宋体" w:hAnsi="宋体" w:hint="eastAsia"/>
          <w:szCs w:val="21"/>
        </w:rPr>
        <w:t>日</w:t>
      </w:r>
      <w:r w:rsidRPr="00A76976">
        <w:rPr>
          <w:rFonts w:ascii="宋体" w:hAnsi="宋体"/>
          <w:szCs w:val="21"/>
        </w:rPr>
        <w:t>内仍未支付</w:t>
      </w:r>
      <w:r w:rsidRPr="00A76976">
        <w:rPr>
          <w:rFonts w:ascii="宋体" w:hAnsi="宋体" w:hint="eastAsia"/>
          <w:szCs w:val="21"/>
        </w:rPr>
        <w:t>时</w:t>
      </w:r>
      <w:r w:rsidRPr="00A76976">
        <w:rPr>
          <w:rFonts w:ascii="宋体" w:hAnsi="宋体"/>
          <w:szCs w:val="21"/>
        </w:rPr>
        <w:t>，发包人有权根据第16.3款争议和裁决的</w:t>
      </w:r>
      <w:r w:rsidRPr="00A76976">
        <w:rPr>
          <w:rFonts w:ascii="宋体" w:hAnsi="宋体" w:hint="eastAsia"/>
          <w:szCs w:val="21"/>
        </w:rPr>
        <w:t>约定</w:t>
      </w:r>
      <w:r w:rsidRPr="00A76976">
        <w:rPr>
          <w:rFonts w:ascii="宋体" w:hAnsi="宋体"/>
          <w:szCs w:val="21"/>
        </w:rPr>
        <w:t>解决。</w:t>
      </w:r>
    </w:p>
    <w:p w14:paraId="7DFE1E0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14.12.8 </w:t>
      </w:r>
      <w:r w:rsidRPr="00A76976">
        <w:rPr>
          <w:rFonts w:ascii="宋体" w:hAnsi="宋体"/>
          <w:szCs w:val="21"/>
        </w:rPr>
        <w:t xml:space="preserve"> </w:t>
      </w:r>
      <w:r w:rsidRPr="00A76976">
        <w:rPr>
          <w:rFonts w:ascii="宋体" w:hAnsi="宋体" w:hint="eastAsia"/>
          <w:szCs w:val="21"/>
        </w:rPr>
        <w:t>竣工结算的争议</w:t>
      </w:r>
    </w:p>
    <w:p w14:paraId="18D4173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如在发包人收到承包人递交的竣工结算报告及完整的结算资料后的</w:t>
      </w:r>
      <w:r w:rsidRPr="00A76976">
        <w:rPr>
          <w:rFonts w:ascii="宋体" w:hAnsi="宋体"/>
          <w:szCs w:val="21"/>
        </w:rPr>
        <w:t>30</w:t>
      </w:r>
      <w:r w:rsidRPr="00A76976">
        <w:rPr>
          <w:rFonts w:ascii="宋体" w:hAnsi="宋体" w:hint="eastAsia"/>
          <w:szCs w:val="21"/>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sidRPr="00A76976">
        <w:rPr>
          <w:rFonts w:ascii="宋体" w:hAnsi="宋体"/>
          <w:szCs w:val="21"/>
        </w:rPr>
        <w:t>16.3</w:t>
      </w:r>
      <w:r w:rsidRPr="00A76976">
        <w:rPr>
          <w:rFonts w:ascii="宋体" w:hAnsi="宋体" w:hint="eastAsia"/>
          <w:szCs w:val="21"/>
        </w:rPr>
        <w:t>款争议和裁决的约定解决。</w:t>
      </w:r>
    </w:p>
    <w:p w14:paraId="1B8A8274"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第</w:t>
      </w:r>
      <w:r w:rsidRPr="00A76976">
        <w:rPr>
          <w:rFonts w:ascii="宋体" w:hAnsi="宋体"/>
          <w:b/>
          <w:szCs w:val="21"/>
        </w:rPr>
        <w:t>15</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保险</w:t>
      </w:r>
    </w:p>
    <w:p w14:paraId="2BBB52D7" w14:textId="77777777" w:rsidR="004122E2" w:rsidRPr="00A76976" w:rsidRDefault="004122E2">
      <w:pPr>
        <w:spacing w:line="420" w:lineRule="auto"/>
        <w:ind w:firstLineChars="200" w:firstLine="422"/>
        <w:rPr>
          <w:rFonts w:ascii="宋体" w:hAnsi="宋体"/>
          <w:b/>
          <w:szCs w:val="21"/>
        </w:rPr>
      </w:pPr>
      <w:r w:rsidRPr="00A76976">
        <w:rPr>
          <w:rFonts w:ascii="宋体" w:hAnsi="宋体" w:hint="eastAsia"/>
          <w:b/>
          <w:szCs w:val="21"/>
        </w:rPr>
        <w:t>15.1  承包人的投保</w:t>
      </w:r>
    </w:p>
    <w:p w14:paraId="4C65CC8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15.1.1  按适用法律</w:t>
      </w:r>
      <w:r w:rsidRPr="00A76976">
        <w:rPr>
          <w:rFonts w:ascii="宋体" w:hAnsi="宋体" w:hint="eastAsia"/>
          <w:szCs w:val="21"/>
        </w:rPr>
        <w:t>和专用条款约定的投保类别，由承包人</w:t>
      </w:r>
      <w:r w:rsidRPr="00A76976">
        <w:rPr>
          <w:rFonts w:ascii="宋体" w:hAnsi="宋体"/>
          <w:szCs w:val="21"/>
        </w:rPr>
        <w:t>投保</w:t>
      </w:r>
      <w:r w:rsidRPr="00A76976">
        <w:rPr>
          <w:rFonts w:ascii="宋体" w:hAnsi="宋体" w:hint="eastAsia"/>
          <w:szCs w:val="21"/>
        </w:rPr>
        <w:t>的</w:t>
      </w:r>
      <w:r w:rsidRPr="00A76976">
        <w:rPr>
          <w:rFonts w:ascii="宋体" w:hAnsi="宋体"/>
          <w:szCs w:val="21"/>
        </w:rPr>
        <w:t>保险种类</w:t>
      </w:r>
      <w:r w:rsidRPr="00A76976">
        <w:rPr>
          <w:rFonts w:ascii="宋体" w:hAnsi="宋体" w:hint="eastAsia"/>
          <w:szCs w:val="21"/>
        </w:rPr>
        <w:t>，其</w:t>
      </w:r>
      <w:r w:rsidRPr="00A76976">
        <w:rPr>
          <w:rFonts w:ascii="宋体" w:hAnsi="宋体"/>
          <w:szCs w:val="21"/>
        </w:rPr>
        <w:t>投保费用包含在合同价格中。</w:t>
      </w:r>
      <w:r w:rsidRPr="00A76976">
        <w:rPr>
          <w:rFonts w:ascii="宋体" w:hAnsi="宋体" w:hint="eastAsia"/>
          <w:szCs w:val="21"/>
        </w:rPr>
        <w:t>由承包人投保的保险种类、保险范围、投保金额、保险期限和持续有效的时间等在专用条款中约定。</w:t>
      </w:r>
    </w:p>
    <w:p w14:paraId="78637F3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（1）适用法律规定及专用条款约定的，由承包人负责投保的，承包人应依据工程实施阶段的需要按期投保；</w:t>
      </w:r>
    </w:p>
    <w:p w14:paraId="1C14B26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w:t>
      </w:r>
      <w:r w:rsidRPr="00A76976">
        <w:rPr>
          <w:rFonts w:ascii="宋体" w:hAnsi="宋体" w:hint="eastAsia"/>
          <w:szCs w:val="21"/>
        </w:rPr>
        <w:t>2</w:t>
      </w:r>
      <w:r w:rsidRPr="00A76976">
        <w:rPr>
          <w:rFonts w:ascii="宋体" w:hAnsi="宋体"/>
          <w:szCs w:val="21"/>
        </w:rPr>
        <w:t>）在合同执行过程中，</w:t>
      </w:r>
      <w:r w:rsidRPr="00A76976">
        <w:rPr>
          <w:rFonts w:ascii="宋体" w:hAnsi="宋体" w:hint="eastAsia"/>
          <w:szCs w:val="21"/>
        </w:rPr>
        <w:t>新颁布的</w:t>
      </w:r>
      <w:r w:rsidRPr="00A76976">
        <w:rPr>
          <w:rFonts w:ascii="宋体" w:hAnsi="宋体"/>
          <w:szCs w:val="21"/>
        </w:rPr>
        <w:t>适用法律规定</w:t>
      </w:r>
      <w:r w:rsidRPr="00A76976">
        <w:rPr>
          <w:rFonts w:ascii="宋体" w:hAnsi="宋体" w:hint="eastAsia"/>
          <w:szCs w:val="21"/>
        </w:rPr>
        <w:t>由</w:t>
      </w:r>
      <w:r w:rsidRPr="00A76976">
        <w:rPr>
          <w:rFonts w:ascii="宋体" w:hAnsi="宋体"/>
          <w:szCs w:val="21"/>
        </w:rPr>
        <w:t>承包人投保的强制性保险，根据13条变更和合同价格调整的</w:t>
      </w:r>
      <w:r w:rsidRPr="00A76976">
        <w:rPr>
          <w:rFonts w:ascii="宋体" w:hAnsi="宋体" w:hint="eastAsia"/>
          <w:szCs w:val="21"/>
        </w:rPr>
        <w:t>约定</w:t>
      </w:r>
      <w:r w:rsidRPr="00A76976">
        <w:rPr>
          <w:rFonts w:ascii="宋体" w:hAnsi="宋体"/>
          <w:szCs w:val="21"/>
        </w:rPr>
        <w:t>调整合同价格。</w:t>
      </w:r>
    </w:p>
    <w:p w14:paraId="610D0DA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15.1.2  保险单对联合被保险人提供保险时，保险赔偿对每个联合被保险人分别施用。承包人</w:t>
      </w:r>
      <w:r w:rsidRPr="00A76976">
        <w:rPr>
          <w:rFonts w:ascii="宋体" w:hAnsi="宋体" w:hint="eastAsia"/>
          <w:szCs w:val="21"/>
        </w:rPr>
        <w:t>应</w:t>
      </w:r>
      <w:r w:rsidRPr="00A76976">
        <w:rPr>
          <w:rFonts w:ascii="宋体" w:hAnsi="宋体"/>
          <w:szCs w:val="21"/>
        </w:rPr>
        <w:t>代表自己的被保险人，保证其被保险人遵守保险单</w:t>
      </w:r>
      <w:r w:rsidRPr="00A76976">
        <w:rPr>
          <w:rFonts w:ascii="宋体" w:hAnsi="宋体" w:hint="eastAsia"/>
          <w:szCs w:val="21"/>
        </w:rPr>
        <w:t>约定</w:t>
      </w:r>
      <w:r w:rsidRPr="00A76976">
        <w:rPr>
          <w:rFonts w:ascii="宋体" w:hAnsi="宋体"/>
          <w:szCs w:val="21"/>
        </w:rPr>
        <w:t>的条件</w:t>
      </w:r>
      <w:r w:rsidRPr="00A76976">
        <w:rPr>
          <w:rFonts w:ascii="宋体" w:hAnsi="宋体" w:hint="eastAsia"/>
          <w:szCs w:val="21"/>
        </w:rPr>
        <w:t>及其</w:t>
      </w:r>
      <w:r w:rsidRPr="00A76976">
        <w:rPr>
          <w:rFonts w:ascii="宋体" w:hAnsi="宋体"/>
          <w:szCs w:val="21"/>
        </w:rPr>
        <w:t>赔偿</w:t>
      </w:r>
      <w:r w:rsidRPr="00A76976">
        <w:rPr>
          <w:rFonts w:ascii="宋体" w:hAnsi="宋体" w:hint="eastAsia"/>
          <w:szCs w:val="21"/>
        </w:rPr>
        <w:t>金额</w:t>
      </w:r>
      <w:r w:rsidRPr="00A76976">
        <w:rPr>
          <w:rFonts w:ascii="宋体" w:hAnsi="宋体"/>
          <w:szCs w:val="21"/>
        </w:rPr>
        <w:t>。</w:t>
      </w:r>
    </w:p>
    <w:p w14:paraId="4CD0CF2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15.1.3  </w:t>
      </w:r>
      <w:r w:rsidRPr="00A76976">
        <w:rPr>
          <w:rFonts w:ascii="宋体" w:hAnsi="宋体" w:hint="eastAsia"/>
          <w:szCs w:val="21"/>
        </w:rPr>
        <w:t>承包人</w:t>
      </w:r>
      <w:r w:rsidRPr="00A76976">
        <w:rPr>
          <w:rFonts w:ascii="宋体" w:hAnsi="宋体"/>
          <w:szCs w:val="21"/>
        </w:rPr>
        <w:t>从保险人收到的理赔款项，</w:t>
      </w:r>
      <w:r w:rsidRPr="00A76976">
        <w:rPr>
          <w:rFonts w:ascii="宋体" w:hAnsi="宋体" w:hint="eastAsia"/>
          <w:szCs w:val="21"/>
        </w:rPr>
        <w:t>应</w:t>
      </w:r>
      <w:r w:rsidRPr="00A76976">
        <w:rPr>
          <w:rFonts w:ascii="宋体" w:hAnsi="宋体"/>
          <w:szCs w:val="21"/>
        </w:rPr>
        <w:t>用于保单</w:t>
      </w:r>
      <w:r w:rsidRPr="00A76976">
        <w:rPr>
          <w:rFonts w:ascii="宋体" w:hAnsi="宋体" w:hint="eastAsia"/>
          <w:szCs w:val="21"/>
        </w:rPr>
        <w:t>约定</w:t>
      </w:r>
      <w:r w:rsidRPr="00A76976">
        <w:rPr>
          <w:rFonts w:ascii="宋体" w:hAnsi="宋体"/>
          <w:szCs w:val="21"/>
        </w:rPr>
        <w:t>的损失、损害、伤害的修复、购置、重建和赔偿。</w:t>
      </w:r>
    </w:p>
    <w:p w14:paraId="01A6DF36"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15.1.4  </w:t>
      </w:r>
      <w:r w:rsidRPr="00A76976">
        <w:rPr>
          <w:rFonts w:ascii="宋体" w:hAnsi="宋体" w:hint="eastAsia"/>
          <w:szCs w:val="21"/>
        </w:rPr>
        <w:t>承包人应</w:t>
      </w:r>
      <w:r w:rsidRPr="00A76976">
        <w:rPr>
          <w:rFonts w:ascii="宋体" w:hAnsi="宋体"/>
          <w:szCs w:val="21"/>
        </w:rPr>
        <w:t>在投保项目及其</w:t>
      </w:r>
      <w:r w:rsidRPr="00A76976">
        <w:rPr>
          <w:rFonts w:ascii="宋体" w:hAnsi="宋体" w:hint="eastAsia"/>
          <w:szCs w:val="21"/>
        </w:rPr>
        <w:t>投保</w:t>
      </w:r>
      <w:r w:rsidRPr="00A76976">
        <w:rPr>
          <w:rFonts w:ascii="宋体" w:hAnsi="宋体"/>
          <w:szCs w:val="21"/>
        </w:rPr>
        <w:t>期限内，向</w:t>
      </w:r>
      <w:r w:rsidRPr="00A76976">
        <w:rPr>
          <w:rFonts w:ascii="宋体" w:hAnsi="宋体" w:hint="eastAsia"/>
          <w:szCs w:val="21"/>
        </w:rPr>
        <w:t>发包人</w:t>
      </w:r>
      <w:r w:rsidRPr="00A76976">
        <w:rPr>
          <w:rFonts w:ascii="宋体" w:hAnsi="宋体"/>
          <w:szCs w:val="21"/>
        </w:rPr>
        <w:t>提供保险单副本、保费支付单据复印件和保险单生效的证明。</w:t>
      </w:r>
    </w:p>
    <w:p w14:paraId="79CDD34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承包人未提交上述证明文件的，视为未按合同约定投保，发包人可以自己名义投保相应保险，由此引起的费用及理赔损失，由承包人承担。</w:t>
      </w:r>
    </w:p>
    <w:p w14:paraId="682E9777"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15.2  一切险和第三方责任险</w:t>
      </w:r>
    </w:p>
    <w:p w14:paraId="5E75ABC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对于建筑工程一切险、安装工程一切险和第三者责任险，无论应投保方是任何一方，其在投保时均</w:t>
      </w:r>
      <w:r w:rsidRPr="00A76976">
        <w:rPr>
          <w:rFonts w:ascii="宋体" w:hAnsi="宋体" w:hint="eastAsia"/>
          <w:szCs w:val="21"/>
        </w:rPr>
        <w:t>应</w:t>
      </w:r>
      <w:r w:rsidRPr="00A76976">
        <w:rPr>
          <w:rFonts w:ascii="宋体" w:hAnsi="宋体"/>
          <w:szCs w:val="21"/>
        </w:rPr>
        <w:t>将本合同</w:t>
      </w:r>
      <w:r w:rsidRPr="00A76976">
        <w:rPr>
          <w:rFonts w:ascii="宋体" w:hAnsi="宋体" w:hint="eastAsia"/>
          <w:szCs w:val="21"/>
        </w:rPr>
        <w:t>的</w:t>
      </w:r>
      <w:r w:rsidRPr="00A76976">
        <w:rPr>
          <w:rFonts w:ascii="宋体" w:hAnsi="宋体"/>
          <w:szCs w:val="21"/>
        </w:rPr>
        <w:t>另一方</w:t>
      </w:r>
      <w:r w:rsidRPr="00A76976">
        <w:rPr>
          <w:rFonts w:ascii="宋体" w:hAnsi="宋体" w:hint="eastAsia"/>
          <w:szCs w:val="21"/>
        </w:rPr>
        <w:t>、本合同项下分包商、供货商、服务商</w:t>
      </w:r>
      <w:r w:rsidRPr="00A76976">
        <w:rPr>
          <w:rFonts w:ascii="宋体" w:hAnsi="宋体"/>
          <w:szCs w:val="21"/>
        </w:rPr>
        <w:t>同时列为保险合同项下的被保险人。具体</w:t>
      </w:r>
      <w:r w:rsidRPr="00A76976">
        <w:rPr>
          <w:rFonts w:ascii="宋体" w:hAnsi="宋体" w:hint="eastAsia"/>
          <w:szCs w:val="21"/>
        </w:rPr>
        <w:t>的应</w:t>
      </w:r>
      <w:r w:rsidRPr="00A76976">
        <w:rPr>
          <w:rFonts w:ascii="宋体" w:hAnsi="宋体"/>
          <w:szCs w:val="21"/>
        </w:rPr>
        <w:t>投保方在专用条款中</w:t>
      </w:r>
      <w:r w:rsidRPr="00A76976">
        <w:rPr>
          <w:rFonts w:ascii="宋体" w:hAnsi="宋体" w:hint="eastAsia"/>
          <w:szCs w:val="21"/>
        </w:rPr>
        <w:t>约定</w:t>
      </w:r>
      <w:r w:rsidRPr="00A76976">
        <w:rPr>
          <w:rFonts w:ascii="宋体" w:hAnsi="宋体"/>
          <w:szCs w:val="21"/>
        </w:rPr>
        <w:t>。</w:t>
      </w:r>
    </w:p>
    <w:p w14:paraId="634C2C03"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15.3  保险的其它规定</w:t>
      </w:r>
    </w:p>
    <w:p w14:paraId="7C4161CD"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 xml:space="preserve">15.3.1  </w:t>
      </w:r>
      <w:r w:rsidRPr="00A76976">
        <w:rPr>
          <w:rFonts w:ascii="宋体" w:hAnsi="宋体" w:hint="eastAsia"/>
          <w:szCs w:val="21"/>
        </w:rPr>
        <w:t>由承包人负责</w:t>
      </w:r>
      <w:r w:rsidRPr="00A76976">
        <w:rPr>
          <w:rFonts w:ascii="宋体" w:hAnsi="宋体"/>
          <w:szCs w:val="21"/>
        </w:rPr>
        <w:t>采购运输的设备、材料、部件的运输险</w:t>
      </w:r>
      <w:r w:rsidRPr="00A76976">
        <w:rPr>
          <w:rFonts w:ascii="宋体" w:hAnsi="宋体" w:hint="eastAsia"/>
          <w:szCs w:val="21"/>
        </w:rPr>
        <w:t>，由承包人</w:t>
      </w:r>
      <w:r w:rsidRPr="00A76976">
        <w:rPr>
          <w:rFonts w:ascii="宋体" w:hAnsi="宋体"/>
          <w:szCs w:val="21"/>
        </w:rPr>
        <w:t>投保。此项保险费用已包含在合同价格中</w:t>
      </w:r>
      <w:r w:rsidRPr="00A76976">
        <w:rPr>
          <w:rFonts w:ascii="宋体" w:hAnsi="宋体" w:hint="eastAsia"/>
          <w:szCs w:val="21"/>
        </w:rPr>
        <w:t>，专用条款中另有约定时除外。</w:t>
      </w:r>
    </w:p>
    <w:p w14:paraId="7351F93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15.3.2  保险事项的</w:t>
      </w:r>
      <w:r w:rsidRPr="00A76976">
        <w:rPr>
          <w:rFonts w:ascii="宋体" w:hAnsi="宋体" w:hint="eastAsia"/>
          <w:szCs w:val="21"/>
        </w:rPr>
        <w:t>意外事件</w:t>
      </w:r>
      <w:r w:rsidRPr="00A76976">
        <w:rPr>
          <w:rFonts w:ascii="宋体" w:hAnsi="宋体"/>
          <w:szCs w:val="21"/>
        </w:rPr>
        <w:t>发生时，</w:t>
      </w:r>
      <w:r w:rsidRPr="00A76976">
        <w:rPr>
          <w:rFonts w:ascii="宋体" w:hAnsi="宋体" w:hint="eastAsia"/>
          <w:szCs w:val="21"/>
        </w:rPr>
        <w:t>在场的各</w:t>
      </w:r>
      <w:r w:rsidRPr="00A76976">
        <w:rPr>
          <w:rFonts w:ascii="宋体" w:hAnsi="宋体"/>
          <w:szCs w:val="21"/>
        </w:rPr>
        <w:t>方均有责任努力采取必要措施，防止损失、损害的扩大。</w:t>
      </w:r>
    </w:p>
    <w:p w14:paraId="2AD1D99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15.3.3  本合同</w:t>
      </w:r>
      <w:r w:rsidRPr="00A76976">
        <w:rPr>
          <w:rFonts w:ascii="宋体" w:hAnsi="宋体" w:hint="eastAsia"/>
          <w:szCs w:val="21"/>
        </w:rPr>
        <w:t>约定</w:t>
      </w:r>
      <w:r w:rsidRPr="00A76976">
        <w:rPr>
          <w:rFonts w:ascii="宋体" w:hAnsi="宋体"/>
          <w:szCs w:val="21"/>
        </w:rPr>
        <w:t>以外的险种，根据各自的需要自行投保，保险费用</w:t>
      </w:r>
      <w:r w:rsidRPr="00A76976">
        <w:rPr>
          <w:rFonts w:ascii="宋体" w:hAnsi="宋体" w:hint="eastAsia"/>
          <w:szCs w:val="21"/>
        </w:rPr>
        <w:t>由</w:t>
      </w:r>
      <w:r w:rsidRPr="00A76976">
        <w:rPr>
          <w:rFonts w:ascii="宋体" w:hAnsi="宋体"/>
          <w:szCs w:val="21"/>
        </w:rPr>
        <w:t>各自承担。</w:t>
      </w:r>
    </w:p>
    <w:p w14:paraId="4F955B62"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16</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 xml:space="preserve"> 违约、索赔和争议</w:t>
      </w:r>
    </w:p>
    <w:p w14:paraId="2FDF9D2A"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16.1</w:t>
      </w:r>
      <w:r w:rsidRPr="00A76976">
        <w:rPr>
          <w:rFonts w:ascii="宋体" w:hAnsi="宋体" w:hint="eastAsia"/>
          <w:b/>
          <w:szCs w:val="21"/>
        </w:rPr>
        <w:t xml:space="preserve">  违约责任</w:t>
      </w:r>
    </w:p>
    <w:p w14:paraId="309D109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16.1.1</w:t>
      </w:r>
      <w:r w:rsidRPr="00A76976">
        <w:rPr>
          <w:rFonts w:ascii="宋体" w:hAnsi="宋体" w:hint="eastAsia"/>
          <w:szCs w:val="21"/>
        </w:rPr>
        <w:t xml:space="preserve">  发包人的违约责任</w:t>
      </w:r>
    </w:p>
    <w:p w14:paraId="1491B9B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当发生下列情况时：</w:t>
      </w:r>
    </w:p>
    <w:p w14:paraId="358E3A9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（1）发包人未能履行5.1..2款、5.2.1款第（1）、（2）项的约定，未能按时提供真实、准确、齐全的工艺技术和（或）建筑设计方案、项目基础资料和现场障碍资料；</w:t>
      </w:r>
    </w:p>
    <w:p w14:paraId="2C6A3A3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（2）发包人未能按13条的约定调整合同价格，未能按14条有关预付款、工程进度款、竣工结算约定的款项类别、金额、承包人指定的账户和时间支付相应款项；</w:t>
      </w:r>
    </w:p>
    <w:p w14:paraId="024788B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（3）发包人未能履行合同中约定的其它责任和义务。</w:t>
      </w:r>
    </w:p>
    <w:p w14:paraId="0D55050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14:paraId="11AE1BD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当发生下列情况时：</w:t>
      </w:r>
    </w:p>
    <w:p w14:paraId="5F6E9FB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（1）承包人未能履行第6.2款对其提供的工程物资进行检验的约定、7.5款施工质量与检验的约定，未能修复缺陷； </w:t>
      </w:r>
    </w:p>
    <w:p w14:paraId="31F34A2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承包人经三次试验仍未能通过竣工试验、或经三次试验仍未能通过竣工后试验，导致的工程任何主要部分或整个工程丧失了使用价值、生产价值、使用利益；</w:t>
      </w:r>
    </w:p>
    <w:p w14:paraId="5D6F86C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（3） 承包人未经发包人同意、或未经必要的许可、或适用法律不允许分包的，将工程分包给他人； </w:t>
      </w:r>
    </w:p>
    <w:p w14:paraId="1A92D31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 承包人未能履行合同约定的其他责任和义务。</w:t>
      </w:r>
    </w:p>
    <w:p w14:paraId="0DB80B4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承包人应采取补救措施，并赔偿因上述违约行为给发包人造成的损失。承包人承担违约责任，并不能减轻或免除合同中约定的由承包人继续履行的其它责任和义务。</w:t>
      </w:r>
    </w:p>
    <w:p w14:paraId="6896071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在签订合同前已对施工现场及周边环境进行了充分了解，掌握了所有与工程相关的情况，并负责处理施工现场因任何原因引起的一切事件。对非发包人原因导致的损害赔偿、财产损失、索赔、罚款等均应由承包人承担，工期不予顺延。如果发包人必须先行赔付的，发包人有权向承包人进行追偿，并可直接在应支付给承包人的工程款项中扣除抵销。承包人必须根据施工合同所规定的施工承包范围，在合同规定的工期内完成所有的工程施工，同时全面负责施工现场管理，直至工程竣工验收、交付使用、质量保修期完毕，承包人所承包的工程必须满足国家及上海市、浦东新区各政府部门对其相应的有关规范及要求，满足设计文件的设计要求和本合同的具体要求，工程质量达到合同约定标准。</w:t>
      </w:r>
    </w:p>
    <w:p w14:paraId="5E9B358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在本合同所述的在承包人工作、承包人履行义务或承担责任等过程中所发生的费用均已包含在承包人投标报价内，发包人不再另行承担相关费用。</w:t>
      </w:r>
    </w:p>
    <w:p w14:paraId="0361680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9.1承包人按发包人要求和本合同约定的内容和时间完成以下工作：</w:t>
      </w:r>
    </w:p>
    <w:p w14:paraId="4AE0317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如因工程实际情况需要，发包人另行委托承包人在其设计资质等级和业务允许的范围内完成施工图设计或与工程配套的深化设计的，承包人应及时完成设计任务，并经发包人及原设计方书面确认后方可使用，有关设计费用已包括在承包人的投标报价内。</w:t>
      </w:r>
    </w:p>
    <w:p w14:paraId="15D6EED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人负责在本合同生效后14天内向发包人提供工程总进度计划，并在项目开工前14天向发包人提供施工组织设计，按年/季/月度提供至少3份的相应进度、材料计划及有关统计报表；于每年末/每季度末/每月末的25日向发包人提供下年/下季/下月的进度计划和工作计划，每月25日上报当月完成的工作量报表。</w:t>
      </w:r>
    </w:p>
    <w:p w14:paraId="71964A1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必须建立健全有效的安全生产和社会治安管理体系，接受发包人的监督管理。承包人应根据工程需要，在需要的时间和地点，或根据有关政府部门要求或规定，自费提供和维修施工使用的照明、围栏设施等安全设施，自费提供和维护所有灯光、护板、栅栏、警告、信号和警卫保护措施，负责工程实施期间的所有安全保卫工作。</w:t>
      </w:r>
    </w:p>
    <w:p w14:paraId="2DA4F18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遵守政府有关主管部门对施工场地安全生产的管理规定，并负责在工程施工、竣工及保修的整个过程中施工现场全部人员的人身安全和财产安全，并负责处理施工现场因任何原因引起的一切事件。如发生任何工程质量、人员伤亡或财产损害事故的，承包人应立即通知发包人，还应立即组织人员和设备进行紧急抢救和抢修，减少人员伤亡和财产损失，防止事故扩大，并做好事故现场的保护工作。</w:t>
      </w:r>
    </w:p>
    <w:p w14:paraId="2BD1AEA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除因发包人过失而造成的伤亡外，发包人不承担承包人或其分包单位雇用工人或其他人员的伤亡救助、赔偿或补偿责任。对非发包人原因导致的人员伤亡和/或财产损失的损害赔偿、索赔、罚款等均由承包人承担，工期不予顺延。如果发包人必须先行赔付的，发包人有权向承包人进行追偿，并可直接在应支付给承包人的工程款项中抵消。</w:t>
      </w:r>
    </w:p>
    <w:p w14:paraId="2626909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承包人应采取一切合理防范措施防止工地上建筑工人和其他人员等实施的任何非法的、暴乱的或混乱的行为。因承包人或建筑商管理不善引发其聘用的建筑工人或其他人员阻塞场地入口、斗殴，泄愤纵火或投毒、食品中毒、在发包人办公地上访或聚众闹事影响发包人正常工作等事件，从而导致人员伤亡、财物受损或工期延误的，发包人将按附件4《安全生产责任及违约金协议书》的规定处理。承包人还应承担任何个人或公司因该等非法的、暴乱的或混乱的行为而给发包人造成的损害、损失和费用，包括因法律争议产生的全部费用。 </w:t>
      </w:r>
    </w:p>
    <w:p w14:paraId="3084D83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因承包人管理不善导致发包人受到政府罚款、停工整改等处罚的，发包人由此支付的任何费用均有权向承包人追偿。</w:t>
      </w:r>
    </w:p>
    <w:p w14:paraId="736802D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按发包人书面提出的数量和要求，向发包人和代甲方（如有）等单位提供施工场地办公和生活的房屋及设施，并配备基本的办公桌椅和文件柜，安装直线电话、有线宽带接口1个，提供现场急需资料的复印服务等，前述费用已包括在承包人的投标报价内。若发包人要求，承包人需向配套施工单位提供施工用房以及材料堆放的场地。</w:t>
      </w:r>
    </w:p>
    <w:p w14:paraId="7841967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承包人应遵守政府有关主管部门对施工场地交通、施工噪音以及环境保护和安全生产等的管理规定，及时办理施工场地交通、施工噪音、污废水排放、扬尘烟尘排放、渣土/建筑垃圾等固体废弃物排放等有关手续，并以书面形式通知发包人。</w:t>
      </w:r>
    </w:p>
    <w:p w14:paraId="0735710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应采取一切合理措施在工程实施中保护现场附近的环境，以避免因其施工引起的污染、噪声和其他因素对公众或公众财产等造成伤害或妨碍。在合同要求范围内的施工、竣工和保修均应不使公众便利、公用道路、便道的使用、他人的工作生活和财产占用以及使交通和邻近设施遭受不必要的干扰。本款费用已经包括在承包人投标报价的措施费中。</w:t>
      </w:r>
    </w:p>
    <w:p w14:paraId="283CE1E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由于承包人责任产生的不可避免的污染、噪声需要处理时，承包人提出方案报发包人批准且取得政府及行业主管部门的许可后实行，并由承包人承担所发生的费用。如因承包人管理不善造成的损失或政府因前述事由实施的罚款均由承包人承担。同时，承包人应执行合同附件5《环境保护告知与环境要求通则》和附件6《施工现场环境管理目标及要求》的相关要求。</w:t>
      </w:r>
    </w:p>
    <w:p w14:paraId="42B2E05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承包人在工程未交付发包人前，负责已完工程的保护工作，直至通过发包人竣工验收合格并完好地交付发包人，所发生的费用由承包人承担。保护期间发生的损坏，由承包人负责修复，并承担相应费用。如发包人要求承包人采取特殊措施的，由发包人追加相应的合同价款。</w:t>
      </w:r>
    </w:p>
    <w:p w14:paraId="635439E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承包人应在工程实施前负责做好周密的勘察，提出具体的、可行的、科学的方案措施，对工地现场影响范围的地下管线、道路、周边建筑物、构筑物（包括文物保护建筑、古树名木）等采用必要的加固措施，保护好已建绿地。如有损坏，应在施工结束后进行必要的维修，确保正常使用和安全；对工程范围内已废弃的地下管线（需经管线单位确认）以及其它障碍物负责拆除和处理。该费用已包含在承包人的投标报价内。</w:t>
      </w:r>
    </w:p>
    <w:p w14:paraId="313E086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承包人在工程竣工、撤离现场前，必须按发包人的指示恢复原有的市政设施及地形地貌。工程竣工验收时施工项目场地内应做到“工完、料清、场地清”。如承包方不能恢复原貌，由发包人另行委托，费用由承包人负责。 </w:t>
      </w:r>
    </w:p>
    <w:p w14:paraId="33D5BED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承包人应保证施工场地的清洁，符合施工现场环境管理要求与卫生管理的有关规定。承包人进场前应清除施工场地内的杂草。职工临时办公室、宿舍及卫生设施应符合治安、消防、卫生等要求，保持文明清洁，临设必须达到文明工地的达标要求。承包人应按有关部门和发包方人的要求，设置隔离护栏，区分施工作业区与生活管理区，严格做到封闭式施工。每次交工前清理现场要经过彻底清扫，做到整洁卫生。承包人承担因自身原因或违反有关规定造成的损失和被政府有关部门实施的处罚。</w:t>
      </w:r>
    </w:p>
    <w:p w14:paraId="2A084E3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（9）承包人应做的其他工作和要求：</w:t>
      </w:r>
    </w:p>
    <w:p w14:paraId="1BADB90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A. 承包人应配合做好施工图审核和设计交底，对施工图进行认真查核。</w:t>
      </w:r>
    </w:p>
    <w:p w14:paraId="72A0E11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B. 承包人应参加各类施工协调、配合例会，无故缺席的每次须向发包人支付违约金2000元/人次。</w:t>
      </w:r>
    </w:p>
    <w:p w14:paraId="20E91AF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C. 承包人应发包人要求，按时向发包人提供开/竣工报告、隐蔽工程验收报告、质量自检记录、交工验收报告以及工程事故报告（如果发生）等资料；按照发包人要求提供完整的原始记录、检测记录等技术、经济资料。</w:t>
      </w:r>
    </w:p>
    <w:p w14:paraId="29BCFC5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D. 承包人对属于本建设项目而非本施工合同承包范围的施工内容，如发包人另行委托，承包人须接受，且本合同适用于该施工内容。</w:t>
      </w:r>
    </w:p>
    <w:p w14:paraId="5229FB7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E. 承包人负责渣土/建筑垃圾、材料检测等招标文件约定的施工内容，相关费用由承包人自行承担。</w:t>
      </w:r>
    </w:p>
    <w:p w14:paraId="2FA1A86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F. 承包人负责竣工档案文件资料（包括分包单位的竣工档案文件资料）的收集、整理、归集和编制（包括过程中的照片与影像资料），并保证由其收集、整理、编制的竣工档案文件和材料通过发包人、浦东新区档案局和浦东新区城建档案信息管理中心有关行业主管部门的验收。</w:t>
      </w:r>
    </w:p>
    <w:p w14:paraId="67C54D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G. 承包人应始终督促和指令分包单位（如有）遵守全部相关的劳动法律，包括该等适用于工地上的建筑工人/管理人员/技术人员等涉及报酬支付的法律，以及要求工地上的建筑工人/管理人员/技术人员等遵守所有可适用的法律，包括该等涉及劳动安全的法律。</w:t>
      </w:r>
    </w:p>
    <w:p w14:paraId="172903C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H. 承包人应保证本合同项下的工程款专款专用，不得用于偿还或履行与本合同无关的债务，并承诺本合同价款优先用于支付施工人员工资。承包人在本合同履行期间和工程完工后，若因承包人债务以及劳务纠纷出现其他第三方主张与本工程有关的债权、债务遗留等问题的，由承包人出面负责处理和解决。若出现承包人的债权人和/或相关人员到施工现场或发包人办公地点或政府机构上访或聚众闹事的，由承包人出面负责处理和解决。</w:t>
      </w:r>
    </w:p>
    <w:p w14:paraId="1B83856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员工或其债权人、供应商、分包商（如有）不得以任何理由在施工现场或发包人办公地点或政府机关等场所上访或聚众闹事，从而影响发包人正常的工作秩序和社会治安。每发生一起上访或聚众闹事事件，承包人应向发包人支付     万元的违约金。如承包人在接到发包人通知后未能消除上述情形的，则每迟延2小时消除上述情形的，承包人应向发包人再另行支付      万元的违约金。</w:t>
      </w:r>
    </w:p>
    <w:p w14:paraId="1FA251A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I. 承包人必须无条件接受发包人委托的投资监理单位要求承包人提供的与工程相关的所有资料（如工程竣工结算审价资料等）的抽查和复核。</w:t>
      </w:r>
    </w:p>
    <w:p w14:paraId="31246B0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9.2承包人未能履行本合同约定的各项义务，所引起的或与之有关的索赔、诉讼、损害赔偿及其他开支，应由承包人承担全部责任和赔偿全部经济损失；给发包人造成工期延误、工程损失或第三方损失的，承包人应负责赔偿全部损失（包括直接损失、间接损失和预期利益）。 </w:t>
      </w:r>
    </w:p>
    <w:p w14:paraId="5D2BF909"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16.2</w:t>
      </w:r>
      <w:r w:rsidRPr="00A76976">
        <w:rPr>
          <w:rFonts w:ascii="宋体" w:hAnsi="宋体" w:hint="eastAsia"/>
          <w:b/>
          <w:szCs w:val="21"/>
        </w:rPr>
        <w:t xml:space="preserve">  索  赔</w:t>
      </w:r>
    </w:p>
    <w:p w14:paraId="7AFDBF4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16.2.1</w:t>
      </w:r>
      <w:r w:rsidRPr="00A76976">
        <w:rPr>
          <w:rFonts w:ascii="宋体" w:hAnsi="宋体" w:hint="eastAsia"/>
          <w:szCs w:val="21"/>
        </w:rPr>
        <w:t xml:space="preserve"> </w:t>
      </w:r>
      <w:r w:rsidRPr="00A76976">
        <w:rPr>
          <w:rFonts w:ascii="宋体" w:hAnsi="宋体"/>
          <w:szCs w:val="21"/>
        </w:rPr>
        <w:t xml:space="preserve"> </w:t>
      </w:r>
      <w:r w:rsidRPr="00A76976">
        <w:rPr>
          <w:rFonts w:ascii="宋体" w:hAnsi="宋体" w:hint="eastAsia"/>
          <w:szCs w:val="21"/>
        </w:rPr>
        <w:t>发包人的索赔</w:t>
      </w:r>
    </w:p>
    <w:p w14:paraId="739F43E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14:paraId="3FFC072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）发包人应在索赔事件发生后的</w:t>
      </w:r>
      <w:r w:rsidRPr="00A76976">
        <w:rPr>
          <w:rFonts w:ascii="宋体" w:hAnsi="宋体"/>
          <w:szCs w:val="21"/>
        </w:rPr>
        <w:t>30</w:t>
      </w:r>
      <w:r w:rsidRPr="00A76976">
        <w:rPr>
          <w:rFonts w:ascii="宋体" w:hAnsi="宋体" w:hint="eastAsia"/>
          <w:szCs w:val="21"/>
        </w:rPr>
        <w:t>日内，向承包人送交索赔通知。未能在索赔事件发生后的</w:t>
      </w:r>
      <w:r w:rsidRPr="00A76976">
        <w:rPr>
          <w:rFonts w:ascii="宋体" w:hAnsi="宋体"/>
          <w:szCs w:val="21"/>
        </w:rPr>
        <w:t xml:space="preserve">30 </w:t>
      </w:r>
      <w:r w:rsidRPr="00A76976">
        <w:rPr>
          <w:rFonts w:ascii="宋体" w:hAnsi="宋体" w:hint="eastAsia"/>
          <w:szCs w:val="21"/>
        </w:rPr>
        <w:t>日内发出索赔通知，承包人不再承担任何责任，法律另有规定的除外；</w:t>
      </w:r>
    </w:p>
    <w:p w14:paraId="42AB12B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（2）发包人应在发出索赔通知后的</w:t>
      </w:r>
      <w:r w:rsidRPr="00A76976">
        <w:rPr>
          <w:rFonts w:ascii="宋体" w:hAnsi="宋体"/>
          <w:szCs w:val="21"/>
        </w:rPr>
        <w:t>30</w:t>
      </w:r>
      <w:r w:rsidRPr="00A76976">
        <w:rPr>
          <w:rFonts w:ascii="宋体" w:hAnsi="宋体" w:hint="eastAsia"/>
          <w:szCs w:val="21"/>
        </w:rPr>
        <w:t>日内，以书面形式向承包人提供说明索赔事件的正当理由、条款根据、有效的可证实的证据和索赔估算等相关资料；</w:t>
      </w:r>
    </w:p>
    <w:p w14:paraId="37FB105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（3）承包人应在收到发包人送交的索赔资料后</w:t>
      </w:r>
      <w:r w:rsidRPr="00A76976">
        <w:rPr>
          <w:rFonts w:ascii="宋体" w:hAnsi="宋体"/>
          <w:szCs w:val="21"/>
        </w:rPr>
        <w:t>30</w:t>
      </w:r>
      <w:r w:rsidRPr="00A76976">
        <w:rPr>
          <w:rFonts w:ascii="宋体" w:hAnsi="宋体" w:hint="eastAsia"/>
          <w:szCs w:val="21"/>
        </w:rPr>
        <w:t>日内与发包人协商解决，或给予答复，或要求发包人进一步补充提供索赔的理由和证据；</w:t>
      </w:r>
    </w:p>
    <w:p w14:paraId="35AEA31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（4）承包人在收到发包人送交的索赔资料后</w:t>
      </w:r>
      <w:r w:rsidRPr="00A76976">
        <w:rPr>
          <w:rFonts w:ascii="宋体" w:hAnsi="宋体"/>
          <w:szCs w:val="21"/>
        </w:rPr>
        <w:t>30</w:t>
      </w:r>
      <w:r w:rsidRPr="00A76976">
        <w:rPr>
          <w:rFonts w:ascii="宋体" w:hAnsi="宋体" w:hint="eastAsia"/>
          <w:szCs w:val="21"/>
        </w:rPr>
        <w:t>日内未与发包人协商、未于答复、或未向发包人提出进一步要求，视为该项索赔已被承包人认可。</w:t>
      </w:r>
    </w:p>
    <w:p w14:paraId="07B44A4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w:t>
      </w:r>
      <w:r w:rsidRPr="00A76976">
        <w:rPr>
          <w:rFonts w:ascii="宋体" w:hAnsi="宋体"/>
          <w:szCs w:val="21"/>
        </w:rPr>
        <w:t xml:space="preserve"> </w:t>
      </w:r>
      <w:r w:rsidRPr="00A76976">
        <w:rPr>
          <w:rFonts w:ascii="宋体" w:hAnsi="宋体" w:hint="eastAsia"/>
          <w:szCs w:val="21"/>
        </w:rPr>
        <w:t>当发包人提出的索赔事件持续影响时，发包人每周应向承包人发出索赔事件的延续影响情况，在该索赔事件延续影响停止后的</w:t>
      </w:r>
      <w:r w:rsidRPr="00A76976">
        <w:rPr>
          <w:rFonts w:ascii="宋体" w:hAnsi="宋体"/>
          <w:szCs w:val="21"/>
        </w:rPr>
        <w:t>30</w:t>
      </w:r>
      <w:r w:rsidRPr="00A76976">
        <w:rPr>
          <w:rFonts w:ascii="宋体" w:hAnsi="宋体" w:hint="eastAsia"/>
          <w:szCs w:val="21"/>
        </w:rPr>
        <w:t>日内，发包人应向承包人送交最终索赔报告和最终索赔估算。索赔程序与本款第（1）项至第（4）项的约定相同。</w:t>
      </w:r>
    </w:p>
    <w:p w14:paraId="2A926F3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16.2.2</w:t>
      </w:r>
      <w:r w:rsidRPr="00A76976">
        <w:rPr>
          <w:rFonts w:ascii="宋体" w:hAnsi="宋体" w:hint="eastAsia"/>
          <w:szCs w:val="21"/>
        </w:rPr>
        <w:t xml:space="preserve">  承包人的索赔</w:t>
      </w:r>
    </w:p>
    <w:p w14:paraId="4EC1809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14:paraId="7070465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承包人应在索赔事件发生后</w:t>
      </w:r>
      <w:r w:rsidRPr="00A76976">
        <w:rPr>
          <w:rFonts w:ascii="宋体" w:hAnsi="宋体"/>
          <w:szCs w:val="21"/>
        </w:rPr>
        <w:t>30</w:t>
      </w:r>
      <w:r w:rsidRPr="00A76976">
        <w:rPr>
          <w:rFonts w:ascii="宋体" w:hAnsi="宋体" w:hint="eastAsia"/>
          <w:szCs w:val="21"/>
        </w:rPr>
        <w:t>日内，向发包人发出索赔通知。未在索赔事件发生后的</w:t>
      </w:r>
      <w:r w:rsidRPr="00A76976">
        <w:rPr>
          <w:rFonts w:ascii="宋体" w:hAnsi="宋体"/>
          <w:szCs w:val="21"/>
        </w:rPr>
        <w:t>30</w:t>
      </w:r>
      <w:r w:rsidRPr="00A76976">
        <w:rPr>
          <w:rFonts w:ascii="宋体" w:hAnsi="宋体" w:hint="eastAsia"/>
          <w:szCs w:val="21"/>
        </w:rPr>
        <w:t>日内发出去</w:t>
      </w:r>
      <w:r w:rsidRPr="00A76976">
        <w:rPr>
          <w:rFonts w:ascii="宋体" w:hAnsi="宋体"/>
          <w:szCs w:val="21"/>
        </w:rPr>
        <w:t>'</w:t>
      </w:r>
      <w:r w:rsidRPr="00A76976">
        <w:rPr>
          <w:rFonts w:ascii="宋体" w:hAnsi="宋体" w:hint="eastAsia"/>
          <w:szCs w:val="21"/>
        </w:rPr>
        <w:t>赔通知，发包人不再承担任何责任，法律另有规定除外，</w:t>
      </w:r>
    </w:p>
    <w:p w14:paraId="1E46D3F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2</w:t>
      </w:r>
      <w:r w:rsidRPr="00A76976">
        <w:rPr>
          <w:rFonts w:ascii="宋体" w:hAnsi="宋体" w:hint="eastAsia"/>
          <w:szCs w:val="21"/>
        </w:rPr>
        <w:t>）承包人应在发出索赔事件通知后的</w:t>
      </w:r>
      <w:r w:rsidRPr="00A76976">
        <w:rPr>
          <w:rFonts w:ascii="宋体" w:hAnsi="宋体"/>
          <w:szCs w:val="21"/>
        </w:rPr>
        <w:t>30</w:t>
      </w:r>
      <w:r w:rsidRPr="00A76976">
        <w:rPr>
          <w:rFonts w:ascii="宋体" w:hAnsi="宋体" w:hint="eastAsia"/>
          <w:szCs w:val="21"/>
        </w:rPr>
        <w:t>日内，以书面形式向发包人提交说明索赔事件的正当理由、条款根据、有效的可证实的证据和索赔估算资料的报告；</w:t>
      </w:r>
    </w:p>
    <w:p w14:paraId="1E3D8CB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3</w:t>
      </w:r>
      <w:r w:rsidRPr="00A76976">
        <w:rPr>
          <w:rFonts w:ascii="宋体" w:hAnsi="宋体" w:hint="eastAsia"/>
          <w:szCs w:val="21"/>
        </w:rPr>
        <w:t>）发包人应在收到承包人送交的有关索赔资料的报告后</w:t>
      </w:r>
      <w:r w:rsidRPr="00A76976">
        <w:rPr>
          <w:rFonts w:ascii="宋体" w:hAnsi="宋体"/>
          <w:szCs w:val="21"/>
        </w:rPr>
        <w:t>30</w:t>
      </w:r>
      <w:r w:rsidRPr="00A76976">
        <w:rPr>
          <w:rFonts w:ascii="宋体" w:hAnsi="宋体" w:hint="eastAsia"/>
          <w:szCs w:val="21"/>
        </w:rPr>
        <w:t>日内与承包人协商解决，或给予答复，或要求承包人进一步补充索赔理由和证据；</w:t>
      </w:r>
    </w:p>
    <w:p w14:paraId="3A4BD28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4</w:t>
      </w:r>
      <w:r w:rsidRPr="00A76976">
        <w:rPr>
          <w:rFonts w:ascii="宋体" w:hAnsi="宋体" w:hint="eastAsia"/>
          <w:szCs w:val="21"/>
        </w:rPr>
        <w:t>）发包人在收到承包人按本款第（3）项提交的报告和补充资料后的</w:t>
      </w:r>
      <w:r w:rsidRPr="00A76976">
        <w:rPr>
          <w:rFonts w:ascii="宋体" w:hAnsi="宋体"/>
          <w:szCs w:val="21"/>
        </w:rPr>
        <w:t>30</w:t>
      </w:r>
      <w:r w:rsidRPr="00A76976">
        <w:rPr>
          <w:rFonts w:ascii="宋体" w:hAnsi="宋体" w:hint="eastAsia"/>
          <w:szCs w:val="21"/>
        </w:rPr>
        <w:t>日内未与承包人协商、或未予答复、或未向承包人提出进一步补充要求，视为该项索赔已被发包人认可。</w:t>
      </w:r>
    </w:p>
    <w:p w14:paraId="09D81F3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 当承包人提出的索赔事件持续影响时，承包人每周应向发包人发出索赔事件的延续影响情况，在该索赔事件延续影响停止后的</w:t>
      </w:r>
      <w:r w:rsidRPr="00A76976">
        <w:rPr>
          <w:rFonts w:ascii="宋体" w:hAnsi="宋体"/>
          <w:szCs w:val="21"/>
        </w:rPr>
        <w:t>30</w:t>
      </w:r>
      <w:r w:rsidRPr="00A76976">
        <w:rPr>
          <w:rFonts w:ascii="宋体" w:hAnsi="宋体" w:hint="eastAsia"/>
          <w:szCs w:val="21"/>
        </w:rPr>
        <w:t>日内，承包人向发包人送交最终索赔报告和最终索赔估算。索赔程序与本款第（1）项至第（</w:t>
      </w:r>
      <w:r w:rsidRPr="00A76976">
        <w:rPr>
          <w:rFonts w:ascii="宋体" w:hAnsi="宋体"/>
          <w:szCs w:val="21"/>
        </w:rPr>
        <w:t>4</w:t>
      </w:r>
      <w:r w:rsidRPr="00A76976">
        <w:rPr>
          <w:rFonts w:ascii="宋体" w:hAnsi="宋体" w:hint="eastAsia"/>
          <w:szCs w:val="21"/>
        </w:rPr>
        <w:t>）项的约定相同。</w:t>
      </w:r>
    </w:p>
    <w:p w14:paraId="433183B3"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16.3</w:t>
      </w:r>
      <w:r w:rsidRPr="00A76976">
        <w:rPr>
          <w:rFonts w:ascii="宋体" w:hAnsi="宋体" w:hint="eastAsia"/>
          <w:b/>
          <w:szCs w:val="21"/>
        </w:rPr>
        <w:t xml:space="preserve"> </w:t>
      </w:r>
      <w:r w:rsidRPr="00A76976">
        <w:rPr>
          <w:rFonts w:ascii="宋体" w:hAnsi="宋体"/>
          <w:b/>
          <w:szCs w:val="21"/>
        </w:rPr>
        <w:t xml:space="preserve"> </w:t>
      </w:r>
      <w:r w:rsidRPr="00A76976">
        <w:rPr>
          <w:rFonts w:ascii="宋体" w:hAnsi="宋体" w:hint="eastAsia"/>
          <w:b/>
          <w:szCs w:val="21"/>
        </w:rPr>
        <w:t>争议和裁决</w:t>
      </w:r>
    </w:p>
    <w:p w14:paraId="5D964F4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16.3.1</w:t>
      </w:r>
      <w:r w:rsidRPr="00A76976">
        <w:rPr>
          <w:rFonts w:ascii="宋体" w:hAnsi="宋体" w:hint="eastAsia"/>
          <w:szCs w:val="21"/>
        </w:rPr>
        <w:t xml:space="preserve"> </w:t>
      </w:r>
      <w:r w:rsidRPr="00A76976">
        <w:rPr>
          <w:rFonts w:ascii="宋体" w:hAnsi="宋体"/>
          <w:szCs w:val="21"/>
        </w:rPr>
        <w:t xml:space="preserve"> </w:t>
      </w:r>
      <w:r w:rsidRPr="00A76976">
        <w:rPr>
          <w:rFonts w:ascii="宋体" w:hAnsi="宋体" w:hint="eastAsia"/>
          <w:szCs w:val="21"/>
        </w:rPr>
        <w:t>争议的解决程序</w:t>
      </w:r>
    </w:p>
    <w:p w14:paraId="6A6B59A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根据本合同或与本合同相关的事项所发生的任何索赔争议，合同双方首先应通过友好协商解决。争议的一方，应以书面形式通知另一方，说明争议的内容、细节及因由。在上述书面通知发出之日起的</w:t>
      </w:r>
      <w:r w:rsidRPr="00A76976">
        <w:rPr>
          <w:rFonts w:ascii="宋体" w:hAnsi="宋体"/>
          <w:szCs w:val="21"/>
        </w:rPr>
        <w:t>30</w:t>
      </w:r>
      <w:r w:rsidRPr="00A76976">
        <w:rPr>
          <w:rFonts w:ascii="宋体" w:hAnsi="宋体" w:hint="eastAsia"/>
          <w:szCs w:val="21"/>
        </w:rPr>
        <w:t>日内，经友好协商后仍存争议时，合同双方可提请双方一致同意的工程所在地有关单位或权威机构对此项争议进行调解；在争议提交调解之日起</w:t>
      </w:r>
      <w:r w:rsidRPr="00A76976">
        <w:rPr>
          <w:rFonts w:ascii="宋体" w:hAnsi="宋体"/>
          <w:szCs w:val="21"/>
        </w:rPr>
        <w:t>30</w:t>
      </w:r>
      <w:r w:rsidRPr="00A76976">
        <w:rPr>
          <w:rFonts w:ascii="宋体" w:hAnsi="宋体" w:hint="eastAsia"/>
          <w:szCs w:val="21"/>
        </w:rPr>
        <w:t>日内，双方仍存争议时，或合同任何一方不同意调解的，按专用条款的约定通过仲裁或诉讼方式解决争议事顷。</w:t>
      </w:r>
    </w:p>
    <w:p w14:paraId="335B9B8F"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16.3.2</w:t>
      </w:r>
      <w:r w:rsidRPr="00A76976">
        <w:rPr>
          <w:rFonts w:ascii="宋体" w:hAnsi="宋体" w:hint="eastAsia"/>
          <w:szCs w:val="21"/>
        </w:rPr>
        <w:t xml:space="preserve">  争议不应影响履约</w:t>
      </w:r>
    </w:p>
    <w:p w14:paraId="5C6B9DC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发生争议后，须继续履行其合同约定的责任和义务，保持工程继续实施。除非出现下列情况，任何一方不得停止工程或部分工程的实施，</w:t>
      </w:r>
    </w:p>
    <w:p w14:paraId="278FE9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 当事人一方违约导致合同确已无法履行，经合同双方协议停止实施；</w:t>
      </w:r>
    </w:p>
    <w:p w14:paraId="56EB8B4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仲裁机构或法院责令停止实施。</w:t>
      </w:r>
    </w:p>
    <w:p w14:paraId="254C2068"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16.3.3</w:t>
      </w:r>
      <w:r w:rsidRPr="00A76976">
        <w:rPr>
          <w:rFonts w:ascii="宋体" w:hAnsi="宋体" w:hint="eastAsia"/>
          <w:szCs w:val="21"/>
        </w:rPr>
        <w:t xml:space="preserve">  停止实施的工程保护</w:t>
      </w:r>
    </w:p>
    <w:p w14:paraId="7483ECE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根据16.3.2款约定，停止实施的工程或部分工程，当事人按合同约定的职责、责任和义务，保护好与合同工程有关的各种文件、资料、图纸、已完工程，以及尚未使用的工程物资。</w:t>
      </w:r>
    </w:p>
    <w:p w14:paraId="04253451"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17</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不可抗力</w:t>
      </w:r>
    </w:p>
    <w:p w14:paraId="2254B06A"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17.</w:t>
      </w:r>
      <w:r w:rsidRPr="00A76976">
        <w:rPr>
          <w:rFonts w:ascii="宋体" w:hAnsi="宋体" w:hint="eastAsia"/>
          <w:b/>
          <w:szCs w:val="21"/>
        </w:rPr>
        <w:t xml:space="preserve">1  </w:t>
      </w:r>
      <w:r w:rsidRPr="00A76976">
        <w:rPr>
          <w:rFonts w:ascii="宋体" w:hAnsi="宋体"/>
          <w:b/>
          <w:szCs w:val="21"/>
        </w:rPr>
        <w:t>不可抗力发生</w:t>
      </w:r>
      <w:r w:rsidRPr="00A76976">
        <w:rPr>
          <w:rFonts w:ascii="宋体" w:hAnsi="宋体" w:hint="eastAsia"/>
          <w:b/>
          <w:szCs w:val="21"/>
        </w:rPr>
        <w:t>时的义务</w:t>
      </w:r>
    </w:p>
    <w:p w14:paraId="260093B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17.</w:t>
      </w:r>
      <w:r w:rsidRPr="00A76976">
        <w:rPr>
          <w:rFonts w:ascii="宋体" w:hAnsi="宋体" w:hint="eastAsia"/>
          <w:szCs w:val="21"/>
        </w:rPr>
        <w:t>1</w:t>
      </w:r>
      <w:r w:rsidRPr="00A76976">
        <w:rPr>
          <w:rFonts w:ascii="宋体" w:hAnsi="宋体"/>
          <w:szCs w:val="21"/>
        </w:rPr>
        <w:t xml:space="preserve">.1 </w:t>
      </w:r>
      <w:r w:rsidRPr="00A76976">
        <w:rPr>
          <w:rFonts w:ascii="宋体" w:hAnsi="宋体" w:hint="eastAsia"/>
          <w:szCs w:val="21"/>
        </w:rPr>
        <w:t xml:space="preserve"> 通知义务</w:t>
      </w:r>
    </w:p>
    <w:p w14:paraId="7F2EEE8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14:paraId="46827DB9"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17.</w:t>
      </w:r>
      <w:r w:rsidRPr="00A76976">
        <w:rPr>
          <w:rFonts w:ascii="宋体" w:hAnsi="宋体" w:hint="eastAsia"/>
          <w:szCs w:val="21"/>
        </w:rPr>
        <w:t>1</w:t>
      </w:r>
      <w:r w:rsidRPr="00A76976">
        <w:rPr>
          <w:rFonts w:ascii="宋体" w:hAnsi="宋体"/>
          <w:szCs w:val="21"/>
        </w:rPr>
        <w:t>.2  通报义务</w:t>
      </w:r>
    </w:p>
    <w:p w14:paraId="171E0EA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工程现场发生</w:t>
      </w:r>
      <w:r w:rsidRPr="00A76976">
        <w:rPr>
          <w:rFonts w:ascii="宋体" w:hAnsi="宋体"/>
          <w:szCs w:val="21"/>
        </w:rPr>
        <w:t>不可抗力</w:t>
      </w:r>
      <w:r w:rsidRPr="00A76976">
        <w:rPr>
          <w:rFonts w:ascii="宋体" w:hAnsi="宋体" w:hint="eastAsia"/>
          <w:szCs w:val="21"/>
        </w:rPr>
        <w:t>时，在不可抗力</w:t>
      </w:r>
      <w:r w:rsidRPr="00A76976">
        <w:rPr>
          <w:rFonts w:ascii="宋体" w:hAnsi="宋体"/>
          <w:szCs w:val="21"/>
        </w:rPr>
        <w:t>事件结束后的48小时内，</w:t>
      </w:r>
      <w:r w:rsidRPr="00A76976">
        <w:rPr>
          <w:rFonts w:ascii="宋体" w:hAnsi="宋体" w:hint="eastAsia"/>
          <w:szCs w:val="21"/>
        </w:rPr>
        <w:t>承包人（如为工程现场的照管方）须</w:t>
      </w:r>
      <w:r w:rsidRPr="00A76976">
        <w:rPr>
          <w:rFonts w:ascii="宋体" w:hAnsi="宋体"/>
          <w:szCs w:val="21"/>
        </w:rPr>
        <w:t>向发包人通报受害和损失情况。</w:t>
      </w:r>
      <w:r w:rsidRPr="00A76976">
        <w:rPr>
          <w:rFonts w:ascii="宋体" w:hAnsi="宋体" w:hint="eastAsia"/>
          <w:szCs w:val="21"/>
        </w:rPr>
        <w:t>当</w:t>
      </w:r>
      <w:r w:rsidRPr="00A76976">
        <w:rPr>
          <w:rFonts w:ascii="宋体" w:hAnsi="宋体"/>
          <w:szCs w:val="21"/>
        </w:rPr>
        <w:t>不可抗力事件持续发生</w:t>
      </w:r>
      <w:r w:rsidRPr="00A76976">
        <w:rPr>
          <w:rFonts w:ascii="宋体" w:hAnsi="宋体" w:hint="eastAsia"/>
          <w:szCs w:val="21"/>
        </w:rPr>
        <w:t>时</w:t>
      </w:r>
      <w:r w:rsidRPr="00A76976">
        <w:rPr>
          <w:rFonts w:ascii="宋体" w:hAnsi="宋体"/>
          <w:szCs w:val="21"/>
        </w:rPr>
        <w:t>，承包人每周</w:t>
      </w:r>
      <w:r w:rsidRPr="00A76976">
        <w:rPr>
          <w:rFonts w:ascii="宋体" w:hAnsi="宋体" w:hint="eastAsia"/>
          <w:szCs w:val="21"/>
        </w:rPr>
        <w:t>应</w:t>
      </w:r>
      <w:r w:rsidRPr="00A76976">
        <w:rPr>
          <w:rFonts w:ascii="宋体" w:hAnsi="宋体"/>
          <w:szCs w:val="21"/>
        </w:rPr>
        <w:t>向发包人和工程总监报告受害情况。对报告周期另有约定</w:t>
      </w:r>
      <w:r w:rsidRPr="00A76976">
        <w:rPr>
          <w:rFonts w:ascii="宋体" w:hAnsi="宋体" w:hint="eastAsia"/>
          <w:szCs w:val="21"/>
        </w:rPr>
        <w:t>时</w:t>
      </w:r>
      <w:r w:rsidRPr="00A76976">
        <w:rPr>
          <w:rFonts w:ascii="宋体" w:hAnsi="宋体"/>
          <w:szCs w:val="21"/>
        </w:rPr>
        <w:t>除外。</w:t>
      </w:r>
    </w:p>
    <w:p w14:paraId="772409F5"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17.</w:t>
      </w:r>
      <w:r w:rsidRPr="00A76976">
        <w:rPr>
          <w:rFonts w:ascii="宋体" w:hAnsi="宋体" w:hint="eastAsia"/>
          <w:b/>
          <w:szCs w:val="21"/>
        </w:rPr>
        <w:t>2</w:t>
      </w:r>
      <w:r w:rsidRPr="00A76976">
        <w:rPr>
          <w:rFonts w:ascii="宋体" w:hAnsi="宋体"/>
          <w:b/>
          <w:szCs w:val="21"/>
        </w:rPr>
        <w:t xml:space="preserve">  不可抗力的后果</w:t>
      </w:r>
    </w:p>
    <w:p w14:paraId="3C9EE32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因不可抗力事件导致的损失、损害、伤害所发生的费用及延误的竣工日期，按如下约定处理：</w:t>
      </w:r>
    </w:p>
    <w:p w14:paraId="367E3A3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）永久性工程和工程物资等的损失、损害，由发包人承担；</w:t>
      </w:r>
    </w:p>
    <w:p w14:paraId="238B6BE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（2）受雇人员的伤害，分别按照各自的雇用合同关系负责处理；</w:t>
      </w:r>
    </w:p>
    <w:p w14:paraId="36B656C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（3）承包人的机具、设备、财产和临时工程的损失、损害，由承包人承担；</w:t>
      </w:r>
    </w:p>
    <w:p w14:paraId="0C2CDBE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（4）承包人的停工损失，由承包人承担； </w:t>
      </w:r>
    </w:p>
    <w:p w14:paraId="2FFDEAB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（5）不可抗力事件发生后，因一方迟延履行合同约定的保护义务导致的延续损失、损害，由迟延履行义务的一方承担相应责任及其损失；</w:t>
      </w:r>
    </w:p>
    <w:p w14:paraId="3B2148B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（6）发包人通知恢复建设时，承包人应在接到通知后的</w:t>
      </w:r>
      <w:r w:rsidRPr="00A76976">
        <w:rPr>
          <w:rFonts w:ascii="宋体" w:hAnsi="宋体"/>
          <w:szCs w:val="21"/>
        </w:rPr>
        <w:t>20</w:t>
      </w:r>
      <w:r w:rsidRPr="00A76976">
        <w:rPr>
          <w:rFonts w:ascii="宋体" w:hAnsi="宋体" w:hint="eastAsia"/>
          <w:szCs w:val="21"/>
        </w:rPr>
        <w:t>日内、或双方根据具体情况约定的时间内，提交清理、修复的方案及其估算，以及进度计划安排的资料和报告，经发包人确认后，所需的清理、修复费用由发包人承担。恢复建设的竣工日期相应顺延。</w:t>
      </w:r>
    </w:p>
    <w:p w14:paraId="06F05C98"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第</w:t>
      </w:r>
      <w:r w:rsidRPr="00A76976">
        <w:rPr>
          <w:rFonts w:ascii="宋体" w:hAnsi="宋体"/>
          <w:b/>
          <w:szCs w:val="21"/>
        </w:rPr>
        <w:t>18</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合同解除</w:t>
      </w:r>
    </w:p>
    <w:p w14:paraId="4E1CF634"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18.1</w:t>
      </w:r>
      <w:r w:rsidRPr="00A76976">
        <w:rPr>
          <w:rFonts w:ascii="宋体" w:hAnsi="宋体"/>
          <w:b/>
          <w:szCs w:val="21"/>
        </w:rPr>
        <w:t xml:space="preserve">  </w:t>
      </w:r>
      <w:r w:rsidRPr="00A76976">
        <w:rPr>
          <w:rFonts w:ascii="宋体" w:hAnsi="宋体" w:hint="eastAsia"/>
          <w:b/>
          <w:szCs w:val="21"/>
        </w:rPr>
        <w:t>由发包人解除合同</w:t>
      </w:r>
    </w:p>
    <w:p w14:paraId="481E119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18.1.1</w:t>
      </w:r>
      <w:r w:rsidRPr="00A76976">
        <w:rPr>
          <w:rFonts w:ascii="宋体" w:hAnsi="宋体"/>
          <w:szCs w:val="21"/>
        </w:rPr>
        <w:t xml:space="preserve">  </w:t>
      </w:r>
      <w:r w:rsidRPr="00A76976">
        <w:rPr>
          <w:rFonts w:ascii="宋体" w:hAnsi="宋体" w:hint="eastAsia"/>
          <w:szCs w:val="21"/>
        </w:rPr>
        <w:t>通知改正</w:t>
      </w:r>
    </w:p>
    <w:p w14:paraId="4494B80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承包人未能按合同履行其职责、责任和义务，发包人可通知承包人，在合理的时间内纠正并补救其违约行为。</w:t>
      </w:r>
    </w:p>
    <w:p w14:paraId="1863A70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18.1.2</w:t>
      </w:r>
      <w:r w:rsidRPr="00A76976">
        <w:rPr>
          <w:rFonts w:ascii="宋体" w:hAnsi="宋体"/>
          <w:szCs w:val="21"/>
        </w:rPr>
        <w:t xml:space="preserve">  </w:t>
      </w:r>
      <w:r w:rsidRPr="00A76976">
        <w:rPr>
          <w:rFonts w:ascii="宋体" w:hAnsi="宋体" w:hint="eastAsia"/>
          <w:szCs w:val="21"/>
        </w:rPr>
        <w:t>由发包人解除合同</w:t>
      </w:r>
    </w:p>
    <w:p w14:paraId="420C696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发包人有权基于下列原因，以书面形式通知解除合同或解除合同的部分工作。发包人应在发出解除合同通知15日前告知承包人。发包人解除合同并不影响其根据合同约定享有的任何其它权利。</w:t>
      </w:r>
    </w:p>
    <w:p w14:paraId="7134596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（1）承包人未能遵守14.2.1款履约保函的约定；</w:t>
      </w:r>
    </w:p>
    <w:p w14:paraId="00578F9B"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（2）承包人未能执行18.1.1款通知改正的约定；</w:t>
      </w:r>
    </w:p>
    <w:p w14:paraId="3A2CDB1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（3）承包人未能遵守3.8.1款至</w:t>
      </w:r>
      <w:r w:rsidRPr="00A76976">
        <w:rPr>
          <w:rFonts w:ascii="宋体" w:hAnsi="宋体"/>
          <w:szCs w:val="21"/>
        </w:rPr>
        <w:t>3.</w:t>
      </w:r>
      <w:r w:rsidRPr="00A76976">
        <w:rPr>
          <w:rFonts w:ascii="宋体" w:hAnsi="宋体" w:hint="eastAsia"/>
          <w:szCs w:val="21"/>
        </w:rPr>
        <w:t>8</w:t>
      </w:r>
      <w:r w:rsidRPr="00A76976">
        <w:rPr>
          <w:rFonts w:ascii="宋体" w:hAnsi="宋体"/>
          <w:szCs w:val="21"/>
        </w:rPr>
        <w:t>.</w:t>
      </w:r>
      <w:r w:rsidRPr="00A76976">
        <w:rPr>
          <w:rFonts w:ascii="宋体" w:hAnsi="宋体" w:hint="eastAsia"/>
          <w:szCs w:val="21"/>
        </w:rPr>
        <w:t>4款的有关分包和转包的约定；</w:t>
      </w:r>
    </w:p>
    <w:p w14:paraId="65DDDA8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（4）承包人实际进度明显落后于进度计划，发包人指令其采取措施并修正进度计划时，承包人无作为；</w:t>
      </w:r>
    </w:p>
    <w:p w14:paraId="0B150E6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（5）工程质量有严重缺陷，承包人无正当理由使修复开始日期拖延达30日以上；</w:t>
      </w:r>
    </w:p>
    <w:p w14:paraId="41D5BF4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（6）承包人明确表示或以自己的行为明显表明不履行合同、或经发包人以书面形式通知其履约后仍未能依约履行合同、或以明显不适当的方式履行合同；</w:t>
      </w:r>
    </w:p>
    <w:p w14:paraId="40182CC2"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（7）根据8.6.2款第（4）项（或）和10.8款的约定，未能通过的竣工试验、未能通过的竣工后试验，使工程的任何部分和（或）整个工程丧失了主要使用功能、生产功能；</w:t>
      </w:r>
    </w:p>
    <w:p w14:paraId="7A79F52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（8）承包人破产、停业清理或进入清算程序，或情况表明承包人将进入破产和（或）清算程序。</w:t>
      </w:r>
    </w:p>
    <w:p w14:paraId="33BDC6F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发包人不能为另行安排其它承包人实施工程而解除合同或解除合同的部分工作。发包人违反该约定时，承包人有权依据本项约定，提出仲裁或诉讼。</w:t>
      </w:r>
    </w:p>
    <w:p w14:paraId="12877CD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18.1.3</w:t>
      </w:r>
      <w:r w:rsidRPr="00A76976">
        <w:rPr>
          <w:rFonts w:ascii="宋体" w:hAnsi="宋体"/>
          <w:szCs w:val="21"/>
        </w:rPr>
        <w:t xml:space="preserve">  </w:t>
      </w:r>
      <w:r w:rsidRPr="00A76976">
        <w:rPr>
          <w:rFonts w:ascii="宋体" w:hAnsi="宋体" w:hint="eastAsia"/>
          <w:szCs w:val="21"/>
        </w:rPr>
        <w:t>解除合同通知后停止和进行的工作</w:t>
      </w:r>
    </w:p>
    <w:p w14:paraId="72CD7FB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承包人收到解除合同通知后的工作。承包人应在解除合同30日内或双方约定的时间内，完成以下工作：</w:t>
      </w:r>
    </w:p>
    <w:p w14:paraId="50A9D5D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）除了为保护生命、财产或工程安全、清理和必须执行的工作外，停止执行所有被通知解除的工作；</w:t>
      </w:r>
    </w:p>
    <w:p w14:paraId="1E7C854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（2）将发包人提供的所有信息及承包人为本工程编制的设计文件、技术资料及其它文件移交给发包人。在承包人留有的资料文件中，销毁与发包人提供的所有信息相关的数据及资料的备份；</w:t>
      </w:r>
    </w:p>
    <w:p w14:paraId="2A1199C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 xml:space="preserve">（3） </w:t>
      </w:r>
      <w:r w:rsidRPr="00A76976">
        <w:rPr>
          <w:rFonts w:ascii="宋体" w:hAnsi="宋体"/>
          <w:szCs w:val="21"/>
        </w:rPr>
        <w:t>移交</w:t>
      </w:r>
      <w:r w:rsidRPr="00A76976">
        <w:rPr>
          <w:rFonts w:ascii="宋体" w:hAnsi="宋体" w:hint="eastAsia"/>
          <w:szCs w:val="21"/>
        </w:rPr>
        <w:t>已完成的永久性</w:t>
      </w:r>
      <w:r w:rsidRPr="00A76976">
        <w:rPr>
          <w:rFonts w:ascii="宋体" w:hAnsi="宋体"/>
          <w:szCs w:val="21"/>
        </w:rPr>
        <w:t>工程及</w:t>
      </w:r>
      <w:r w:rsidRPr="00A76976">
        <w:rPr>
          <w:rFonts w:ascii="宋体" w:hAnsi="宋体" w:hint="eastAsia"/>
          <w:szCs w:val="21"/>
        </w:rPr>
        <w:t>负责已运抵现场的永久性工程物资。在移交前，</w:t>
      </w:r>
      <w:r w:rsidRPr="00A76976">
        <w:rPr>
          <w:rFonts w:ascii="宋体" w:hAnsi="宋体"/>
          <w:szCs w:val="21"/>
        </w:rPr>
        <w:t>妥善做好已完工程和已运抵</w:t>
      </w:r>
      <w:r w:rsidRPr="00A76976">
        <w:rPr>
          <w:rFonts w:ascii="宋体" w:hAnsi="宋体" w:hint="eastAsia"/>
          <w:szCs w:val="21"/>
        </w:rPr>
        <w:t>现场的</w:t>
      </w:r>
      <w:r w:rsidRPr="00A76976">
        <w:rPr>
          <w:rFonts w:ascii="宋体" w:hAnsi="宋体"/>
          <w:szCs w:val="21"/>
        </w:rPr>
        <w:t>永久性工程物资的</w:t>
      </w:r>
      <w:r w:rsidRPr="00A76976">
        <w:rPr>
          <w:rFonts w:ascii="宋体" w:hAnsi="宋体" w:hint="eastAsia"/>
          <w:szCs w:val="21"/>
        </w:rPr>
        <w:t>保管、维护和保养；</w:t>
      </w:r>
    </w:p>
    <w:p w14:paraId="004669B4"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（4）移交相应实施阶段已经付款的并已完成的和尚待完成的设计文件、图纸、资料、操作维修手册、施工组织设计、质检资料、竣工资料等；</w:t>
      </w:r>
    </w:p>
    <w:p w14:paraId="2851C72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14:paraId="6451F5D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经发包人批准，承包人应将其与被解除合同或被解除合同中的部分工作相关的和正在执行的分包合同及相关的责任和义务转让至发包人和（或）发包人指定方的名下，包括永久性工程及工程物资，以及相关工作；</w:t>
      </w:r>
    </w:p>
    <w:p w14:paraId="3750223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（7）承包人按照合同约定，继续履行其未被解除的合同部分工作；</w:t>
      </w:r>
    </w:p>
    <w:p w14:paraId="183CDF1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（8）在解除合同的结算尚未结清之前，承包人不得将其机具、设备、设施、周转材料、措施材料撤离现场和（或）拆除，除非得到发包人同意。</w:t>
      </w:r>
    </w:p>
    <w:p w14:paraId="7248142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18.1.4</w:t>
      </w:r>
      <w:r w:rsidRPr="00A76976">
        <w:rPr>
          <w:rFonts w:ascii="宋体" w:hAnsi="宋体"/>
          <w:szCs w:val="21"/>
        </w:rPr>
        <w:t xml:space="preserve">  </w:t>
      </w:r>
      <w:r w:rsidRPr="00A76976">
        <w:rPr>
          <w:rFonts w:ascii="宋体" w:hAnsi="宋体" w:hint="eastAsia"/>
          <w:szCs w:val="21"/>
        </w:rPr>
        <w:t>解除日期的结算</w:t>
      </w:r>
    </w:p>
    <w:p w14:paraId="523B0ED6"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18.1.2款的约定，承包人收到解除合同或解除合同部分工作的通知后，发包人应立即与承包人商定已发生的合同款项，包括14.3款的预付款、14.4款的工程进度款、13.7款的合同价格调整的款项、14.5款的缺陷责任保修金暂扣的款项、16.2.款的索赔款项、本合同补充协议的款项，及合同约定的任何应增减的款项。经双方协商一致的合同款项，作为解除日期的结算资料。</w:t>
      </w:r>
    </w:p>
    <w:p w14:paraId="3EB517C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18.1.5</w:t>
      </w:r>
      <w:r w:rsidRPr="00A76976">
        <w:rPr>
          <w:rFonts w:ascii="宋体" w:hAnsi="宋体"/>
          <w:szCs w:val="21"/>
        </w:rPr>
        <w:t xml:space="preserve">  </w:t>
      </w:r>
      <w:r w:rsidRPr="00A76976">
        <w:rPr>
          <w:rFonts w:ascii="宋体" w:hAnsi="宋体" w:hint="eastAsia"/>
          <w:szCs w:val="21"/>
        </w:rPr>
        <w:t>解除合同后的结算</w:t>
      </w:r>
    </w:p>
    <w:p w14:paraId="445D5C8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双方应根据18.1.4款解除合同日期的结算资料，结清双方应收应付款项的余额。此后，发包人应将承包人根据14.2.1款约定提交的履约保函返还给承包人，承包人应将发包人根据14.2.2款约定提交的支付保函返还给发包人。</w:t>
      </w:r>
    </w:p>
    <w:p w14:paraId="4CB33B7F"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（2）如合同解除时仍有未被扣减完的预付款，发包人应根据14.3.3预付款抵扣的约定扣除，并在此后将约定提交的预付款保函返还给承包人。</w:t>
      </w:r>
    </w:p>
    <w:p w14:paraId="12FE678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（3）发包人尚有其它未能扣减完的应收款余额时，有权从</w:t>
      </w:r>
      <w:r w:rsidRPr="00A76976">
        <w:rPr>
          <w:rFonts w:ascii="宋体" w:hAnsi="宋体"/>
          <w:szCs w:val="21"/>
        </w:rPr>
        <w:t>14.2.1</w:t>
      </w:r>
      <w:r w:rsidRPr="00A76976">
        <w:rPr>
          <w:rFonts w:ascii="宋体" w:hAnsi="宋体" w:hint="eastAsia"/>
          <w:szCs w:val="21"/>
        </w:rPr>
        <w:t>款约定的承包人提交的履约保函中扣减，并在此后将履约保函返还给承包人。</w:t>
      </w:r>
    </w:p>
    <w:p w14:paraId="44D6919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发包人按上述约定扣减后，仍有未能收回的款项时；或合同未能约定提交履约保函和预付款保函时，仍有未能扣减应收款项的余额时，可扣留与应收款价值相当的承包人的机具、设备、设施、周转材料等作为抵偿。</w:t>
      </w:r>
    </w:p>
    <w:p w14:paraId="769B3440"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18.1.6</w:t>
      </w:r>
      <w:r w:rsidRPr="00A76976">
        <w:rPr>
          <w:rFonts w:ascii="宋体" w:hAnsi="宋体"/>
          <w:szCs w:val="21"/>
        </w:rPr>
        <w:t xml:space="preserve">  </w:t>
      </w:r>
      <w:r w:rsidRPr="00A76976">
        <w:rPr>
          <w:rFonts w:ascii="宋体" w:hAnsi="宋体" w:hint="eastAsia"/>
          <w:szCs w:val="21"/>
        </w:rPr>
        <w:t>承包人的撤离</w:t>
      </w:r>
    </w:p>
    <w:p w14:paraId="3B306D8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（1）全部合同解除的撤离。承包人有权按18.1.5款第（4）项的约定，承将未被因抵偿扣留的机具、设备、设施等自行撤离现场。并承担撤离和拆除临时设施的费用。发包人为此提供必要条件。</w:t>
      </w:r>
    </w:p>
    <w:p w14:paraId="4BE63AF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 部分合同解除的撤离。承包人接到发包人发出撤离现场的通知后，将其多余的机具、设备、设施等自费拆除并自费撤离现场（不包括根据18.1.5款第（4）项约定被抵偿的机具等）。发包人为此提供必要条件。</w:t>
      </w:r>
    </w:p>
    <w:p w14:paraId="5A700F2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18.1.7</w:t>
      </w:r>
      <w:r w:rsidRPr="00A76976">
        <w:rPr>
          <w:rFonts w:ascii="宋体" w:hAnsi="宋体"/>
          <w:szCs w:val="21"/>
        </w:rPr>
        <w:t xml:space="preserve">  </w:t>
      </w:r>
      <w:r w:rsidRPr="00A76976">
        <w:rPr>
          <w:rFonts w:ascii="宋体" w:hAnsi="宋体" w:hint="eastAsia"/>
          <w:szCs w:val="21"/>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18.1.5款第（4）项约定扣留抵偿的设施、机具和设备。</w:t>
      </w:r>
    </w:p>
    <w:p w14:paraId="1802690B"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18.2</w:t>
      </w:r>
      <w:r w:rsidRPr="00A76976">
        <w:rPr>
          <w:rFonts w:ascii="宋体" w:hAnsi="宋体"/>
          <w:b/>
          <w:szCs w:val="21"/>
        </w:rPr>
        <w:t xml:space="preserve">  </w:t>
      </w:r>
      <w:r w:rsidRPr="00A76976">
        <w:rPr>
          <w:rFonts w:ascii="宋体" w:hAnsi="宋体" w:hint="eastAsia"/>
          <w:b/>
          <w:szCs w:val="21"/>
        </w:rPr>
        <w:t>由承包人解除合同</w:t>
      </w:r>
    </w:p>
    <w:p w14:paraId="2F8499F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18.2.1</w:t>
      </w:r>
      <w:r w:rsidRPr="00A76976">
        <w:rPr>
          <w:rFonts w:ascii="宋体" w:hAnsi="宋体"/>
          <w:szCs w:val="21"/>
        </w:rPr>
        <w:t xml:space="preserve">  </w:t>
      </w:r>
      <w:r w:rsidRPr="00A76976">
        <w:rPr>
          <w:rFonts w:ascii="宋体" w:hAnsi="宋体" w:hint="eastAsia"/>
          <w:szCs w:val="21"/>
        </w:rPr>
        <w:t>由承包人解除合同。基于下列原因，承包人有权以书面形式通知发包人解除合同，但在发出解除合同通知15日前告知发包人：</w:t>
      </w:r>
    </w:p>
    <w:p w14:paraId="0D13AA2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（1）发包人延误付款达60日以上，或根据4.</w:t>
      </w:r>
      <w:r w:rsidRPr="00A76976">
        <w:rPr>
          <w:rFonts w:ascii="宋体" w:hAnsi="宋体" w:hint="eastAsia"/>
          <w:szCs w:val="21"/>
        </w:rPr>
        <w:t>6</w:t>
      </w:r>
      <w:r w:rsidRPr="00A76976">
        <w:rPr>
          <w:rFonts w:ascii="宋体" w:hAnsi="宋体"/>
          <w:szCs w:val="21"/>
        </w:rPr>
        <w:t>.4款承包人要求复工</w:t>
      </w:r>
      <w:r w:rsidRPr="00A76976">
        <w:rPr>
          <w:rFonts w:ascii="宋体" w:hAnsi="宋体" w:hint="eastAsia"/>
          <w:szCs w:val="21"/>
        </w:rPr>
        <w:t>，但发包人在180日内仍未通知复工的</w:t>
      </w:r>
      <w:r w:rsidRPr="00A76976">
        <w:rPr>
          <w:rFonts w:ascii="宋体" w:hAnsi="宋体"/>
          <w:szCs w:val="21"/>
        </w:rPr>
        <w:t>；</w:t>
      </w:r>
    </w:p>
    <w:p w14:paraId="4673FCC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（2）发包人实质上未能根据合同约定履行其义务，影响承包人实施工作停止30日以上；</w:t>
      </w:r>
    </w:p>
    <w:p w14:paraId="6AB4366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（3）发包人未能按</w:t>
      </w:r>
      <w:r w:rsidRPr="00A76976">
        <w:rPr>
          <w:rFonts w:ascii="宋体" w:hAnsi="宋体" w:hint="eastAsia"/>
          <w:szCs w:val="21"/>
        </w:rPr>
        <w:t>14.2.2款的</w:t>
      </w:r>
      <w:r w:rsidRPr="00A76976">
        <w:rPr>
          <w:rFonts w:ascii="宋体" w:hAnsi="宋体"/>
          <w:szCs w:val="21"/>
        </w:rPr>
        <w:t>约定提交支付保函；</w:t>
      </w:r>
    </w:p>
    <w:p w14:paraId="1E96FEE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（4）出现第17条约定的不可抗力事件，导致继续履行合同主要义务已成为不可能或不必要；</w:t>
      </w:r>
    </w:p>
    <w:p w14:paraId="21BDD1B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（5）发包人破产、停业清理或进入清算程序、或情况表明发包人将进入破产和（或）清算程序，或发包人无力支付合同款项。</w:t>
      </w:r>
    </w:p>
    <w:p w14:paraId="0A222AC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发包人接到承包人根据本款第（1）项、（2）项、（3）项解除合同的通知后，发包人随后给予了付款，或同意复工、或继续履行其义务、或提供了支付保函时，承包人</w:t>
      </w:r>
      <w:r w:rsidRPr="00A76976">
        <w:rPr>
          <w:rFonts w:ascii="宋体" w:hAnsi="宋体" w:hint="eastAsia"/>
          <w:szCs w:val="21"/>
        </w:rPr>
        <w:t>应</w:t>
      </w:r>
      <w:r w:rsidRPr="00A76976">
        <w:rPr>
          <w:rFonts w:ascii="宋体" w:hAnsi="宋体"/>
          <w:szCs w:val="21"/>
        </w:rPr>
        <w:t>尽快安排并恢复正常工作。因此造成</w:t>
      </w:r>
      <w:r w:rsidRPr="00A76976">
        <w:rPr>
          <w:rFonts w:ascii="宋体" w:hAnsi="宋体" w:hint="eastAsia"/>
          <w:szCs w:val="21"/>
        </w:rPr>
        <w:t>关键路线</w:t>
      </w:r>
      <w:r w:rsidRPr="00A76976">
        <w:rPr>
          <w:rFonts w:ascii="宋体" w:hAnsi="宋体"/>
          <w:szCs w:val="21"/>
        </w:rPr>
        <w:t>延误时，竣工日期顺延；</w:t>
      </w:r>
      <w:r w:rsidRPr="00A76976">
        <w:rPr>
          <w:rFonts w:ascii="宋体" w:hAnsi="宋体" w:hint="eastAsia"/>
          <w:szCs w:val="21"/>
        </w:rPr>
        <w:t>承包人</w:t>
      </w:r>
      <w:r w:rsidRPr="00A76976">
        <w:rPr>
          <w:rFonts w:ascii="宋体" w:hAnsi="宋体"/>
          <w:szCs w:val="21"/>
        </w:rPr>
        <w:t>因此增加的费用，由发包人承担。</w:t>
      </w:r>
    </w:p>
    <w:p w14:paraId="5BCECB1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18.2.2</w:t>
      </w:r>
      <w:r w:rsidRPr="00A76976">
        <w:rPr>
          <w:rFonts w:ascii="宋体" w:hAnsi="宋体"/>
          <w:szCs w:val="21"/>
        </w:rPr>
        <w:t xml:space="preserve">  </w:t>
      </w:r>
      <w:r w:rsidRPr="00A76976">
        <w:rPr>
          <w:rFonts w:ascii="宋体" w:hAnsi="宋体" w:hint="eastAsia"/>
          <w:szCs w:val="21"/>
        </w:rPr>
        <w:t>承包人发出解除合同的通知后，有权停止和必须进行的工作如下：</w:t>
      </w:r>
    </w:p>
    <w:p w14:paraId="2752D65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w:t>
      </w:r>
      <w:r w:rsidRPr="00A76976">
        <w:rPr>
          <w:rFonts w:ascii="宋体" w:hAnsi="宋体"/>
          <w:szCs w:val="21"/>
        </w:rPr>
        <w:t>1</w:t>
      </w:r>
      <w:r w:rsidRPr="00A76976">
        <w:rPr>
          <w:rFonts w:ascii="宋体" w:hAnsi="宋体" w:hint="eastAsia"/>
          <w:szCs w:val="21"/>
        </w:rPr>
        <w:t>）除为保护生命、财产、工程安全、清理和必须执行的工作外，停止所有进一步的工作；</w:t>
      </w:r>
    </w:p>
    <w:p w14:paraId="2FF5103C"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w:t>
      </w:r>
      <w:r w:rsidRPr="00A76976">
        <w:rPr>
          <w:rFonts w:ascii="宋体" w:hAnsi="宋体"/>
          <w:szCs w:val="21"/>
        </w:rPr>
        <w:t>移交</w:t>
      </w:r>
      <w:r w:rsidRPr="00A76976">
        <w:rPr>
          <w:rFonts w:ascii="宋体" w:hAnsi="宋体" w:hint="eastAsia"/>
          <w:szCs w:val="21"/>
        </w:rPr>
        <w:t>已完成的永久性</w:t>
      </w:r>
      <w:r w:rsidRPr="00A76976">
        <w:rPr>
          <w:rFonts w:ascii="宋体" w:hAnsi="宋体"/>
          <w:szCs w:val="21"/>
        </w:rPr>
        <w:t>工程及</w:t>
      </w:r>
      <w:r w:rsidRPr="00A76976">
        <w:rPr>
          <w:rFonts w:ascii="宋体" w:hAnsi="宋体" w:hint="eastAsia"/>
          <w:szCs w:val="21"/>
        </w:rPr>
        <w:t>承包人提供的工程物资（包括现场保管的、已经订货的、正在加工制造的、正在运输途中的、现场尚未交接的）。在未移交之前，承包人有义务</w:t>
      </w:r>
      <w:r w:rsidRPr="00A76976">
        <w:rPr>
          <w:rFonts w:ascii="宋体" w:hAnsi="宋体"/>
          <w:szCs w:val="21"/>
        </w:rPr>
        <w:t>妥善做好已完工程和已购工程物资</w:t>
      </w:r>
      <w:r w:rsidRPr="00A76976">
        <w:rPr>
          <w:rFonts w:ascii="宋体" w:hAnsi="宋体" w:hint="eastAsia"/>
          <w:szCs w:val="21"/>
        </w:rPr>
        <w:t>的保管、维护和保养；</w:t>
      </w:r>
    </w:p>
    <w:p w14:paraId="677C9EB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w:t>
      </w:r>
      <w:r w:rsidRPr="00A76976">
        <w:rPr>
          <w:rFonts w:ascii="宋体" w:hAnsi="宋体"/>
          <w:szCs w:val="21"/>
        </w:rPr>
        <w:t>移交已经付款</w:t>
      </w:r>
      <w:r w:rsidRPr="00A76976">
        <w:rPr>
          <w:rFonts w:ascii="宋体" w:hAnsi="宋体" w:hint="eastAsia"/>
          <w:szCs w:val="21"/>
        </w:rPr>
        <w:t>并已经完成和尚待完成</w:t>
      </w:r>
      <w:r w:rsidRPr="00A76976">
        <w:rPr>
          <w:rFonts w:ascii="宋体" w:hAnsi="宋体"/>
          <w:szCs w:val="21"/>
        </w:rPr>
        <w:t>的设计文件、图纸、资料、操作维修手册、施工组织设计、质检资料、竣工资料</w:t>
      </w:r>
      <w:r w:rsidRPr="00A76976">
        <w:rPr>
          <w:rFonts w:ascii="宋体" w:hAnsi="宋体" w:hint="eastAsia"/>
          <w:szCs w:val="21"/>
        </w:rPr>
        <w:t>等。应发包人的要求，对已经完成但尚未付款的相关设计文件、图纸和资料等，按商定的价格付款后，承包人按约定的时间提交给发包人。</w:t>
      </w:r>
    </w:p>
    <w:p w14:paraId="32E1D94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（4）向发包人提交全部分包合同及执行情况说明，由发包人承担其费用。</w:t>
      </w:r>
    </w:p>
    <w:p w14:paraId="1D5949D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（5）应发包人的要求，承包人将分包合同转让至发包人和（或）发包人指定方的名下，包括永久性工程及其物资，以及相关工作；</w:t>
      </w:r>
    </w:p>
    <w:p w14:paraId="057391A9"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（6）在承包人自留文件资料中，销毁发包人提供的所有信息及其相关的数据及资料的备份。</w:t>
      </w:r>
    </w:p>
    <w:p w14:paraId="3DA7A2D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18.2.3</w:t>
      </w:r>
      <w:r w:rsidRPr="00A76976">
        <w:rPr>
          <w:rFonts w:ascii="宋体" w:hAnsi="宋体"/>
          <w:szCs w:val="21"/>
        </w:rPr>
        <w:t xml:space="preserve"> </w:t>
      </w:r>
      <w:r w:rsidRPr="00A76976">
        <w:rPr>
          <w:rFonts w:ascii="宋体" w:hAnsi="宋体" w:hint="eastAsia"/>
          <w:szCs w:val="21"/>
        </w:rPr>
        <w:t>解除合同日期的结算资料</w:t>
      </w:r>
    </w:p>
    <w:p w14:paraId="631FC10A"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根据18.2.1款的约定，发包人收到解除合同的通知后，应与承包人商定已发生的工程款项，包括：14.3款预付款、14.4款工程进度款、13.7款合同价格调整的款项、14.5款保修金暂扣与支付的款项、16.2款索赔的款项、本合同补充协议的款项，及合同任何条款约定的增减款项，以及承包人拆除临时设施和机具、设备等撤离到承包人企业所在地的费用（当出现18.2.1款第（4）项不可抗力的情况，撤离费用由承包人承担）。经双方协商一致的合同款项，作为解除日期的结算依据。</w:t>
      </w:r>
    </w:p>
    <w:p w14:paraId="543D84C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18.2.4</w:t>
      </w:r>
      <w:r w:rsidRPr="00A76976">
        <w:rPr>
          <w:rFonts w:ascii="宋体" w:hAnsi="宋体"/>
          <w:szCs w:val="21"/>
        </w:rPr>
        <w:t xml:space="preserve"> </w:t>
      </w:r>
      <w:r w:rsidRPr="00A76976">
        <w:rPr>
          <w:rFonts w:ascii="宋体" w:hAnsi="宋体" w:hint="eastAsia"/>
          <w:szCs w:val="21"/>
        </w:rPr>
        <w:t>解除合同后的结算</w:t>
      </w:r>
    </w:p>
    <w:p w14:paraId="571BD8E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双方应根据18.2.3款解除合同日期的结算资料，结清解除合同时双方的应收应付款项的余额。此后，承包人应将发包人根据14.2.2款约定提交的支付保函返还给发包人，发包人将承包人根据14.2.1款约定提交的履约保函返还给承包人。</w:t>
      </w:r>
    </w:p>
    <w:p w14:paraId="625DE7FE"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（2）如合同解除时发包人仍有未被扣减完的预付款，发包人可根据14.3.3款预付款抵扣的约定扣除，此后，应将预付款保函返还给承包人。</w:t>
      </w:r>
    </w:p>
    <w:p w14:paraId="4799EAB1"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（3）如合同解除时承包人尚有其它未能收回的应收款余额，承包人可从</w:t>
      </w:r>
      <w:r w:rsidRPr="00A76976">
        <w:rPr>
          <w:rFonts w:ascii="宋体" w:hAnsi="宋体"/>
          <w:szCs w:val="21"/>
        </w:rPr>
        <w:t>14.2.</w:t>
      </w:r>
      <w:r w:rsidRPr="00A76976">
        <w:rPr>
          <w:rFonts w:ascii="宋体" w:hAnsi="宋体" w:hint="eastAsia"/>
          <w:szCs w:val="21"/>
        </w:rPr>
        <w:t>2款约定的发包人提交的支付保函中扣减，此后，应将支付保函返还给发包人。</w:t>
      </w:r>
    </w:p>
    <w:p w14:paraId="76CD65F5"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（4）如合同解除时承包人尚有其它未能收回的应收款余额，而合同未约定发包人按</w:t>
      </w:r>
      <w:r w:rsidRPr="00A76976">
        <w:rPr>
          <w:rFonts w:ascii="宋体" w:hAnsi="宋体"/>
          <w:szCs w:val="21"/>
        </w:rPr>
        <w:t>14.2.</w:t>
      </w:r>
      <w:r w:rsidRPr="00A76976">
        <w:rPr>
          <w:rFonts w:ascii="宋体" w:hAnsi="宋体" w:hint="eastAsia"/>
          <w:szCs w:val="21"/>
        </w:rPr>
        <w:t>2款提交支付保函时，发包人应根据18.2.3款的约定，经协商一致的解除合同日期结算资料后的第1日起，</w:t>
      </w:r>
      <w:r w:rsidRPr="00A76976">
        <w:rPr>
          <w:rFonts w:ascii="宋体" w:hAnsi="宋体"/>
          <w:szCs w:val="21"/>
        </w:rPr>
        <w:t>按中国人民银行同期同类贷款利率，支付拖欠的余额和利息。</w:t>
      </w:r>
      <w:r w:rsidRPr="00A76976">
        <w:rPr>
          <w:rFonts w:ascii="宋体" w:hAnsi="宋体" w:hint="eastAsia"/>
          <w:szCs w:val="21"/>
        </w:rPr>
        <w:t>发</w:t>
      </w:r>
      <w:r w:rsidRPr="00A76976">
        <w:rPr>
          <w:rFonts w:ascii="宋体" w:hAnsi="宋体"/>
          <w:szCs w:val="21"/>
        </w:rPr>
        <w:t>包人在</w:t>
      </w:r>
      <w:r w:rsidRPr="00A76976">
        <w:rPr>
          <w:rFonts w:ascii="宋体" w:hAnsi="宋体" w:hint="eastAsia"/>
          <w:szCs w:val="21"/>
        </w:rPr>
        <w:t>此后的6</w:t>
      </w:r>
      <w:r w:rsidRPr="00A76976">
        <w:rPr>
          <w:rFonts w:ascii="宋体" w:hAnsi="宋体"/>
          <w:szCs w:val="21"/>
        </w:rPr>
        <w:t>0</w:t>
      </w:r>
      <w:r w:rsidRPr="00A76976">
        <w:rPr>
          <w:rFonts w:ascii="宋体" w:hAnsi="宋体" w:hint="eastAsia"/>
          <w:szCs w:val="21"/>
        </w:rPr>
        <w:t>日</w:t>
      </w:r>
      <w:r w:rsidRPr="00A76976">
        <w:rPr>
          <w:rFonts w:ascii="宋体" w:hAnsi="宋体"/>
          <w:szCs w:val="21"/>
        </w:rPr>
        <w:t>内仍未支付，</w:t>
      </w:r>
      <w:r w:rsidRPr="00A76976">
        <w:rPr>
          <w:rFonts w:ascii="宋体" w:hAnsi="宋体" w:hint="eastAsia"/>
          <w:szCs w:val="21"/>
        </w:rPr>
        <w:t>承</w:t>
      </w:r>
      <w:r w:rsidRPr="00A76976">
        <w:rPr>
          <w:rFonts w:ascii="宋体" w:hAnsi="宋体"/>
          <w:szCs w:val="21"/>
        </w:rPr>
        <w:t>包人有权根据第16.3款争议和裁决的</w:t>
      </w:r>
      <w:r w:rsidRPr="00A76976">
        <w:rPr>
          <w:rFonts w:ascii="宋体" w:hAnsi="宋体" w:hint="eastAsia"/>
          <w:szCs w:val="21"/>
        </w:rPr>
        <w:t>约定</w:t>
      </w:r>
      <w:r w:rsidRPr="00A76976">
        <w:rPr>
          <w:rFonts w:ascii="宋体" w:hAnsi="宋体"/>
          <w:szCs w:val="21"/>
        </w:rPr>
        <w:t>解决。</w:t>
      </w:r>
    </w:p>
    <w:p w14:paraId="40CD6A28"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（5）如合同解除时承包人尚有未能付给发包人的付款余额，发包人有权根据18.1.5款约定的解除合同后的结算中的第（2）项至第（4）项进行结算。</w:t>
      </w:r>
    </w:p>
    <w:p w14:paraId="236E47A4"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18.2.5</w:t>
      </w:r>
      <w:r w:rsidRPr="00A76976">
        <w:rPr>
          <w:rFonts w:ascii="宋体" w:hAnsi="宋体"/>
          <w:szCs w:val="21"/>
        </w:rPr>
        <w:t xml:space="preserve">  </w:t>
      </w:r>
      <w:r w:rsidRPr="00A76976">
        <w:rPr>
          <w:rFonts w:ascii="宋体" w:hAnsi="宋体" w:hint="eastAsia"/>
          <w:szCs w:val="21"/>
        </w:rPr>
        <w:t>承包人的撤离。在合同解除后，承包人应将除为安全需要以外的所有其它物资、机具、设备和设施，全部撤离现场。</w:t>
      </w:r>
    </w:p>
    <w:p w14:paraId="58BF2084" w14:textId="77777777" w:rsidR="004122E2" w:rsidRPr="00A76976" w:rsidRDefault="004122E2">
      <w:pPr>
        <w:spacing w:line="420" w:lineRule="auto"/>
        <w:ind w:firstLineChars="196" w:firstLine="413"/>
        <w:rPr>
          <w:rFonts w:ascii="宋体" w:hAnsi="宋体"/>
          <w:b/>
          <w:szCs w:val="21"/>
        </w:rPr>
      </w:pPr>
      <w:r w:rsidRPr="00A76976">
        <w:rPr>
          <w:rFonts w:ascii="宋体" w:hAnsi="宋体" w:hint="eastAsia"/>
          <w:b/>
          <w:szCs w:val="21"/>
        </w:rPr>
        <w:t xml:space="preserve">18.3  </w:t>
      </w:r>
      <w:r w:rsidRPr="00A76976">
        <w:rPr>
          <w:rFonts w:ascii="宋体" w:hAnsi="宋体"/>
          <w:b/>
          <w:szCs w:val="21"/>
        </w:rPr>
        <w:t>合同解除后的事项</w:t>
      </w:r>
    </w:p>
    <w:p w14:paraId="374F3BC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18.</w:t>
      </w:r>
      <w:r w:rsidRPr="00A76976">
        <w:rPr>
          <w:rFonts w:ascii="宋体" w:hAnsi="宋体" w:hint="eastAsia"/>
          <w:szCs w:val="21"/>
        </w:rPr>
        <w:t>3</w:t>
      </w:r>
      <w:r w:rsidRPr="00A76976">
        <w:rPr>
          <w:rFonts w:ascii="宋体" w:hAnsi="宋体"/>
          <w:szCs w:val="21"/>
        </w:rPr>
        <w:t xml:space="preserve">.1  </w:t>
      </w:r>
      <w:r w:rsidRPr="00A76976">
        <w:rPr>
          <w:rFonts w:ascii="宋体" w:hAnsi="宋体" w:hint="eastAsia"/>
          <w:szCs w:val="21"/>
        </w:rPr>
        <w:t>付款约定仍然有效</w:t>
      </w:r>
    </w:p>
    <w:p w14:paraId="75B5E4C3"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合同解除后，</w:t>
      </w:r>
      <w:r w:rsidRPr="00A76976">
        <w:rPr>
          <w:rFonts w:ascii="宋体" w:hAnsi="宋体" w:hint="eastAsia"/>
          <w:szCs w:val="21"/>
        </w:rPr>
        <w:t>由发包人或由承包人解除合同</w:t>
      </w:r>
      <w:r w:rsidRPr="00A76976">
        <w:rPr>
          <w:rFonts w:ascii="宋体" w:hAnsi="宋体"/>
          <w:szCs w:val="21"/>
        </w:rPr>
        <w:t>的结算及结算后的付款</w:t>
      </w:r>
      <w:r w:rsidRPr="00A76976">
        <w:rPr>
          <w:rFonts w:ascii="宋体" w:hAnsi="宋体" w:hint="eastAsia"/>
          <w:szCs w:val="21"/>
        </w:rPr>
        <w:t>约定</w:t>
      </w:r>
      <w:r w:rsidRPr="00A76976">
        <w:rPr>
          <w:rFonts w:ascii="宋体" w:hAnsi="宋体"/>
          <w:szCs w:val="21"/>
        </w:rPr>
        <w:t>仍然有效，直至</w:t>
      </w:r>
      <w:r w:rsidRPr="00A76976">
        <w:rPr>
          <w:rFonts w:ascii="宋体" w:hAnsi="宋体" w:hint="eastAsia"/>
          <w:szCs w:val="21"/>
        </w:rPr>
        <w:t>解除合同的结算工作</w:t>
      </w:r>
      <w:r w:rsidRPr="00A76976">
        <w:rPr>
          <w:rFonts w:ascii="宋体" w:hAnsi="宋体"/>
          <w:szCs w:val="21"/>
        </w:rPr>
        <w:t>结清。</w:t>
      </w:r>
    </w:p>
    <w:p w14:paraId="5E15FD02"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18.</w:t>
      </w:r>
      <w:r w:rsidRPr="00A76976">
        <w:rPr>
          <w:rFonts w:ascii="宋体" w:hAnsi="宋体" w:hint="eastAsia"/>
          <w:szCs w:val="21"/>
        </w:rPr>
        <w:t>3</w:t>
      </w:r>
      <w:r w:rsidRPr="00A76976">
        <w:rPr>
          <w:rFonts w:ascii="宋体" w:hAnsi="宋体"/>
          <w:szCs w:val="21"/>
        </w:rPr>
        <w:t>.2  解除合同的争议</w:t>
      </w:r>
    </w:p>
    <w:p w14:paraId="0C980C6C"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合同</w:t>
      </w:r>
      <w:r w:rsidRPr="00A76976">
        <w:rPr>
          <w:rFonts w:ascii="宋体" w:hAnsi="宋体" w:hint="eastAsia"/>
          <w:szCs w:val="21"/>
        </w:rPr>
        <w:t>双</w:t>
      </w:r>
      <w:r w:rsidRPr="00A76976">
        <w:rPr>
          <w:rFonts w:ascii="宋体" w:hAnsi="宋体"/>
          <w:szCs w:val="21"/>
        </w:rPr>
        <w:t>方对解除合同或对解除日期的结算有争议</w:t>
      </w:r>
      <w:r w:rsidRPr="00A76976">
        <w:rPr>
          <w:rFonts w:ascii="宋体" w:hAnsi="宋体" w:hint="eastAsia"/>
          <w:szCs w:val="21"/>
        </w:rPr>
        <w:t>的</w:t>
      </w:r>
      <w:r w:rsidRPr="00A76976">
        <w:rPr>
          <w:rFonts w:ascii="宋体" w:hAnsi="宋体"/>
          <w:szCs w:val="21"/>
        </w:rPr>
        <w:t>，</w:t>
      </w:r>
      <w:r w:rsidRPr="00A76976">
        <w:rPr>
          <w:rFonts w:ascii="宋体" w:hAnsi="宋体" w:hint="eastAsia"/>
          <w:szCs w:val="21"/>
        </w:rPr>
        <w:t>应采取</w:t>
      </w:r>
      <w:r w:rsidRPr="00A76976">
        <w:rPr>
          <w:rFonts w:ascii="宋体" w:hAnsi="宋体"/>
          <w:szCs w:val="21"/>
        </w:rPr>
        <w:t>友好协商</w:t>
      </w:r>
      <w:r w:rsidRPr="00A76976">
        <w:rPr>
          <w:rFonts w:ascii="宋体" w:hAnsi="宋体" w:hint="eastAsia"/>
          <w:szCs w:val="21"/>
        </w:rPr>
        <w:t>方式</w:t>
      </w:r>
      <w:r w:rsidRPr="00A76976">
        <w:rPr>
          <w:rFonts w:ascii="宋体" w:hAnsi="宋体"/>
          <w:szCs w:val="21"/>
        </w:rPr>
        <w:t>解决。经友好协商仍存在争议、或</w:t>
      </w:r>
      <w:r w:rsidRPr="00A76976">
        <w:rPr>
          <w:rFonts w:ascii="宋体" w:hAnsi="宋体" w:hint="eastAsia"/>
          <w:szCs w:val="21"/>
        </w:rPr>
        <w:t>有一方</w:t>
      </w:r>
      <w:r w:rsidRPr="00A76976">
        <w:rPr>
          <w:rFonts w:ascii="宋体" w:hAnsi="宋体"/>
          <w:szCs w:val="21"/>
        </w:rPr>
        <w:t>不接受友好协商</w:t>
      </w:r>
      <w:r w:rsidRPr="00A76976">
        <w:rPr>
          <w:rFonts w:ascii="宋体" w:hAnsi="宋体" w:hint="eastAsia"/>
          <w:szCs w:val="21"/>
        </w:rPr>
        <w:t>时</w:t>
      </w:r>
      <w:r w:rsidRPr="00A76976">
        <w:rPr>
          <w:rFonts w:ascii="宋体" w:hAnsi="宋体"/>
          <w:szCs w:val="21"/>
        </w:rPr>
        <w:t>，根据16.3款争议和裁决的</w:t>
      </w:r>
      <w:r w:rsidRPr="00A76976">
        <w:rPr>
          <w:rFonts w:ascii="宋体" w:hAnsi="宋体" w:hint="eastAsia"/>
          <w:szCs w:val="21"/>
        </w:rPr>
        <w:t>约定</w:t>
      </w:r>
      <w:r w:rsidRPr="00A76976">
        <w:rPr>
          <w:rFonts w:ascii="宋体" w:hAnsi="宋体"/>
          <w:szCs w:val="21"/>
        </w:rPr>
        <w:t>解决。</w:t>
      </w:r>
    </w:p>
    <w:p w14:paraId="402144C8"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第19条  合同生效与终止</w:t>
      </w:r>
    </w:p>
    <w:p w14:paraId="57587350"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19.1  合同生效。</w:t>
      </w:r>
    </w:p>
    <w:p w14:paraId="774CA8EA"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在合同协议书中</w:t>
      </w:r>
      <w:r w:rsidRPr="00A76976">
        <w:rPr>
          <w:rFonts w:ascii="宋体" w:hAnsi="宋体" w:hint="eastAsia"/>
          <w:szCs w:val="21"/>
        </w:rPr>
        <w:t>约定</w:t>
      </w:r>
      <w:r w:rsidRPr="00A76976">
        <w:rPr>
          <w:rFonts w:ascii="宋体" w:hAnsi="宋体"/>
          <w:szCs w:val="21"/>
        </w:rPr>
        <w:t>的合同生效条件满足之日生效。</w:t>
      </w:r>
    </w:p>
    <w:p w14:paraId="52F90594"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 xml:space="preserve">19.2  </w:t>
      </w:r>
      <w:r w:rsidRPr="00A76976">
        <w:rPr>
          <w:rFonts w:ascii="宋体" w:hAnsi="宋体" w:hint="eastAsia"/>
          <w:b/>
          <w:szCs w:val="21"/>
        </w:rPr>
        <w:t>合同份数</w:t>
      </w:r>
    </w:p>
    <w:p w14:paraId="3657E04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合同</w:t>
      </w:r>
      <w:r w:rsidRPr="00A76976">
        <w:rPr>
          <w:rFonts w:ascii="宋体" w:hAnsi="宋体" w:hint="eastAsia"/>
          <w:szCs w:val="21"/>
        </w:rPr>
        <w:t>正本、合同副本的份数，及合同双方应持的份数，在专用条款中约定。</w:t>
      </w:r>
    </w:p>
    <w:p w14:paraId="6442B6CA" w14:textId="77777777" w:rsidR="004122E2" w:rsidRPr="00A76976" w:rsidRDefault="004122E2">
      <w:pPr>
        <w:spacing w:line="420" w:lineRule="auto"/>
        <w:ind w:firstLineChars="200" w:firstLine="422"/>
        <w:rPr>
          <w:rFonts w:ascii="宋体" w:hAnsi="宋体"/>
          <w:b/>
          <w:szCs w:val="21"/>
        </w:rPr>
      </w:pPr>
      <w:r w:rsidRPr="00A76976">
        <w:rPr>
          <w:rFonts w:ascii="宋体" w:hAnsi="宋体"/>
          <w:b/>
          <w:szCs w:val="21"/>
        </w:rPr>
        <w:t xml:space="preserve">19.3  </w:t>
      </w:r>
      <w:r w:rsidRPr="00A76976">
        <w:rPr>
          <w:rFonts w:ascii="宋体" w:hAnsi="宋体" w:hint="eastAsia"/>
          <w:b/>
          <w:szCs w:val="21"/>
        </w:rPr>
        <w:t>后合同义务</w:t>
      </w:r>
    </w:p>
    <w:p w14:paraId="6E6B3E6B"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合同双方</w:t>
      </w:r>
      <w:r w:rsidRPr="00A76976">
        <w:rPr>
          <w:rFonts w:ascii="宋体" w:hAnsi="宋体" w:hint="eastAsia"/>
          <w:szCs w:val="21"/>
        </w:rPr>
        <w:t>应</w:t>
      </w:r>
      <w:r w:rsidRPr="00A76976">
        <w:rPr>
          <w:rFonts w:ascii="宋体" w:hAnsi="宋体"/>
          <w:szCs w:val="21"/>
        </w:rPr>
        <w:t>在合同终止后，遵循诚实信用原则，履行通知、协助、保密等义务。</w:t>
      </w:r>
    </w:p>
    <w:p w14:paraId="23468350" w14:textId="77777777" w:rsidR="004122E2" w:rsidRPr="00A76976" w:rsidRDefault="004122E2">
      <w:pPr>
        <w:spacing w:line="420" w:lineRule="auto"/>
        <w:ind w:firstLineChars="196" w:firstLine="413"/>
        <w:rPr>
          <w:rFonts w:ascii="宋体" w:hAnsi="宋体"/>
          <w:b/>
          <w:szCs w:val="21"/>
        </w:rPr>
      </w:pPr>
      <w:r w:rsidRPr="00A76976">
        <w:rPr>
          <w:rFonts w:ascii="宋体" w:hAnsi="宋体"/>
          <w:b/>
          <w:szCs w:val="21"/>
        </w:rPr>
        <w:t>第20条 补充条款</w:t>
      </w:r>
    </w:p>
    <w:p w14:paraId="63285207"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双方对本通用条款内容的具体约定、补充或修改在专用条款中约定。</w:t>
      </w:r>
    </w:p>
    <w:p w14:paraId="1CDFB8B4" w14:textId="77777777" w:rsidR="004122E2" w:rsidRPr="00A76976" w:rsidRDefault="004122E2">
      <w:pPr>
        <w:spacing w:line="420" w:lineRule="auto"/>
        <w:contextualSpacing/>
        <w:jc w:val="center"/>
        <w:rPr>
          <w:rFonts w:ascii="宋体" w:hAnsi="宋体"/>
          <w:b/>
          <w:szCs w:val="21"/>
        </w:rPr>
      </w:pPr>
      <w:r w:rsidRPr="00A76976">
        <w:rPr>
          <w:rFonts w:ascii="宋体" w:hAnsi="宋体"/>
          <w:b/>
          <w:szCs w:val="21"/>
        </w:rPr>
        <w:br w:type="page"/>
      </w:r>
      <w:r w:rsidRPr="00A76976">
        <w:rPr>
          <w:rFonts w:ascii="宋体" w:hAnsi="宋体" w:hint="eastAsia"/>
          <w:b/>
          <w:szCs w:val="21"/>
        </w:rPr>
        <w:t>第三部分 专用条款</w:t>
      </w:r>
    </w:p>
    <w:p w14:paraId="4DBD82EB" w14:textId="77777777" w:rsidR="004122E2" w:rsidRPr="00A76976" w:rsidRDefault="004122E2">
      <w:pPr>
        <w:spacing w:line="420" w:lineRule="auto"/>
        <w:ind w:firstLineChars="196" w:firstLine="413"/>
        <w:contextualSpacing/>
        <w:rPr>
          <w:rFonts w:ascii="宋体" w:hAnsi="宋体"/>
          <w:b/>
          <w:szCs w:val="21"/>
        </w:rPr>
      </w:pPr>
      <w:r w:rsidRPr="00A76976">
        <w:rPr>
          <w:rFonts w:ascii="宋体" w:hAnsi="宋体" w:hint="eastAsia"/>
          <w:b/>
          <w:szCs w:val="21"/>
        </w:rPr>
        <w:t>第</w:t>
      </w:r>
      <w:r w:rsidRPr="00A76976">
        <w:rPr>
          <w:rFonts w:ascii="宋体" w:hAnsi="宋体"/>
          <w:b/>
          <w:szCs w:val="21"/>
        </w:rPr>
        <w:t>1</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 xml:space="preserve"> 一般规定</w:t>
      </w:r>
    </w:p>
    <w:p w14:paraId="7A544DA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1.1  定义与解释</w:t>
      </w:r>
    </w:p>
    <w:p w14:paraId="0F350406" w14:textId="77777777" w:rsidR="004122E2" w:rsidRPr="00A76976" w:rsidRDefault="004122E2">
      <w:pPr>
        <w:tabs>
          <w:tab w:val="left" w:pos="1276"/>
        </w:tabs>
        <w:spacing w:line="420" w:lineRule="auto"/>
        <w:ind w:firstLineChars="200" w:firstLine="420"/>
        <w:contextualSpacing/>
        <w:rPr>
          <w:rFonts w:ascii="宋体" w:hAnsi="宋体"/>
          <w:szCs w:val="21"/>
        </w:rPr>
      </w:pPr>
      <w:r w:rsidRPr="00A76976">
        <w:rPr>
          <w:rFonts w:ascii="宋体" w:hAnsi="宋体" w:hint="eastAsia"/>
          <w:szCs w:val="21"/>
        </w:rPr>
        <w:t>1.1.51 双方约定的视为不可抗力时间处理的其它情形如下：</w:t>
      </w:r>
      <w:r w:rsidRPr="00A76976">
        <w:rPr>
          <w:rFonts w:ascii="宋体" w:hAnsi="宋体" w:hint="eastAsia"/>
          <w:szCs w:val="21"/>
          <w:u w:val="single"/>
        </w:rPr>
        <w:t xml:space="preserve">     </w:t>
      </w:r>
      <w:r w:rsidRPr="00A76976">
        <w:rPr>
          <w:rFonts w:ascii="宋体" w:hAnsi="宋体"/>
          <w:szCs w:val="21"/>
          <w:u w:val="single"/>
        </w:rPr>
        <w:t>/</w:t>
      </w:r>
      <w:r w:rsidRPr="00A76976">
        <w:rPr>
          <w:rFonts w:ascii="宋体" w:hAnsi="宋体" w:hint="eastAsia"/>
          <w:szCs w:val="21"/>
          <w:u w:val="single"/>
        </w:rPr>
        <w:t xml:space="preserve">      </w:t>
      </w:r>
    </w:p>
    <w:p w14:paraId="7FE81EBC"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1.1.52 双方根据本合同工程的特点，补充约定的其它定义：</w:t>
      </w:r>
      <w:r w:rsidRPr="00A76976">
        <w:rPr>
          <w:rFonts w:ascii="宋体" w:hAnsi="宋体" w:hint="eastAsia"/>
          <w:szCs w:val="21"/>
          <w:u w:val="single"/>
        </w:rPr>
        <w:t xml:space="preserve">   设计和施工的要求详见招标文件中相关内容。   </w:t>
      </w:r>
    </w:p>
    <w:p w14:paraId="06F01A38"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1.3  语言文字</w:t>
      </w:r>
    </w:p>
    <w:p w14:paraId="442A9D0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本合同除使用汉语外，还使用</w:t>
      </w:r>
      <w:r w:rsidRPr="00A76976">
        <w:rPr>
          <w:rFonts w:ascii="宋体" w:hAnsi="宋体" w:hint="eastAsia"/>
          <w:szCs w:val="21"/>
          <w:u w:val="single"/>
        </w:rPr>
        <w:t xml:space="preserve">   </w:t>
      </w:r>
      <w:r w:rsidRPr="00A76976">
        <w:rPr>
          <w:rFonts w:ascii="宋体" w:hAnsi="宋体"/>
          <w:szCs w:val="21"/>
          <w:u w:val="single"/>
        </w:rPr>
        <w:t>/</w:t>
      </w:r>
      <w:r w:rsidRPr="00A76976">
        <w:rPr>
          <w:rFonts w:ascii="宋体" w:hAnsi="宋体" w:hint="eastAsia"/>
          <w:szCs w:val="21"/>
          <w:u w:val="single"/>
        </w:rPr>
        <w:t xml:space="preserve">    </w:t>
      </w:r>
      <w:r w:rsidRPr="00A76976">
        <w:rPr>
          <w:rFonts w:ascii="宋体" w:hAnsi="宋体" w:hint="eastAsia"/>
          <w:szCs w:val="21"/>
        </w:rPr>
        <w:t>语言。</w:t>
      </w:r>
    </w:p>
    <w:p w14:paraId="31D5EDDB"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1.4  适用法律</w:t>
      </w:r>
    </w:p>
    <w:p w14:paraId="7712B0C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合同双方需要明示的法律、行政法规、地方性法规：</w:t>
      </w:r>
      <w:r w:rsidRPr="00A76976">
        <w:rPr>
          <w:rFonts w:ascii="宋体" w:hAnsi="宋体" w:hint="eastAsia"/>
          <w:szCs w:val="21"/>
          <w:u w:val="single"/>
        </w:rPr>
        <w:t xml:space="preserve">  按颁布</w:t>
      </w:r>
      <w:r w:rsidRPr="00A76976">
        <w:rPr>
          <w:rFonts w:ascii="宋体" w:hAnsi="宋体"/>
          <w:szCs w:val="21"/>
          <w:u w:val="single"/>
        </w:rPr>
        <w:t>的最新版执行。</w:t>
      </w:r>
      <w:r w:rsidRPr="00A76976">
        <w:rPr>
          <w:rFonts w:ascii="宋体" w:hAnsi="宋体" w:hint="eastAsia"/>
          <w:szCs w:val="21"/>
          <w:u w:val="single"/>
        </w:rPr>
        <w:t xml:space="preserve">    </w:t>
      </w:r>
    </w:p>
    <w:p w14:paraId="2314309D"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1.5  标准、规范</w:t>
      </w:r>
    </w:p>
    <w:p w14:paraId="5899AF9B"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1.5.1</w:t>
      </w:r>
      <w:r w:rsidRPr="00A76976">
        <w:rPr>
          <w:rFonts w:ascii="宋体" w:hAnsi="宋体"/>
          <w:szCs w:val="21"/>
        </w:rPr>
        <w:t> </w:t>
      </w:r>
      <w:r w:rsidRPr="00A76976">
        <w:rPr>
          <w:rFonts w:ascii="宋体" w:hAnsi="宋体" w:hint="eastAsia"/>
          <w:szCs w:val="21"/>
        </w:rPr>
        <w:t xml:space="preserve"> 本合同</w:t>
      </w:r>
      <w:r w:rsidRPr="00A76976">
        <w:rPr>
          <w:rFonts w:ascii="宋体" w:hAnsi="宋体"/>
          <w:szCs w:val="21"/>
        </w:rPr>
        <w:t>适用</w:t>
      </w:r>
      <w:r w:rsidRPr="00A76976">
        <w:rPr>
          <w:rFonts w:ascii="宋体" w:hAnsi="宋体" w:hint="eastAsia"/>
          <w:szCs w:val="21"/>
        </w:rPr>
        <w:t>的</w:t>
      </w:r>
      <w:r w:rsidRPr="00A76976">
        <w:rPr>
          <w:rFonts w:ascii="宋体" w:hAnsi="宋体"/>
          <w:szCs w:val="21"/>
        </w:rPr>
        <w:t>标准、规范</w:t>
      </w:r>
      <w:r w:rsidRPr="00A76976">
        <w:rPr>
          <w:rFonts w:ascii="宋体" w:hAnsi="宋体" w:hint="eastAsia"/>
          <w:szCs w:val="21"/>
        </w:rPr>
        <w:t>（</w:t>
      </w:r>
      <w:r w:rsidRPr="00A76976">
        <w:rPr>
          <w:rFonts w:ascii="宋体" w:hAnsi="宋体"/>
          <w:szCs w:val="21"/>
        </w:rPr>
        <w:t>名称</w:t>
      </w:r>
      <w:r w:rsidRPr="00A76976">
        <w:rPr>
          <w:rFonts w:ascii="宋体" w:hAnsi="宋体" w:hint="eastAsia"/>
          <w:szCs w:val="21"/>
        </w:rPr>
        <w:t>）</w:t>
      </w:r>
      <w:r w:rsidRPr="00A76976">
        <w:rPr>
          <w:rFonts w:ascii="宋体" w:hAnsi="宋体"/>
          <w:szCs w:val="21"/>
        </w:rPr>
        <w:t>：</w:t>
      </w:r>
      <w:r w:rsidRPr="00A76976">
        <w:rPr>
          <w:rFonts w:ascii="宋体" w:hAnsi="宋体" w:hint="eastAsia"/>
          <w:szCs w:val="21"/>
          <w:u w:val="single"/>
        </w:rPr>
        <w:t xml:space="preserve">    按颁布</w:t>
      </w:r>
      <w:r w:rsidRPr="00A76976">
        <w:rPr>
          <w:rFonts w:ascii="宋体" w:hAnsi="宋体"/>
          <w:szCs w:val="21"/>
          <w:u w:val="single"/>
        </w:rPr>
        <w:t>的最新版执行。</w:t>
      </w:r>
      <w:r w:rsidRPr="00A76976">
        <w:rPr>
          <w:rFonts w:ascii="宋体" w:hAnsi="宋体" w:hint="eastAsia"/>
          <w:szCs w:val="21"/>
          <w:u w:val="single"/>
        </w:rPr>
        <w:t xml:space="preserve">       </w:t>
      </w:r>
    </w:p>
    <w:p w14:paraId="1AF2AC7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1.5.2  发包人提供的国外标准、规范的名称、份数和时间：</w:t>
      </w:r>
      <w:r w:rsidRPr="00A76976">
        <w:rPr>
          <w:rFonts w:ascii="宋体" w:hAnsi="宋体" w:hint="eastAsia"/>
          <w:szCs w:val="21"/>
          <w:u w:val="single"/>
        </w:rPr>
        <w:t xml:space="preserve">  无             </w:t>
      </w:r>
    </w:p>
    <w:p w14:paraId="6ACF454B"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1.5.3  没有成文规范、标准规定的约定：</w:t>
      </w:r>
      <w:r w:rsidRPr="00A76976">
        <w:rPr>
          <w:rFonts w:ascii="宋体" w:hAnsi="宋体" w:hint="eastAsia"/>
          <w:szCs w:val="21"/>
          <w:u w:val="single"/>
        </w:rPr>
        <w:t xml:space="preserve">  无                             </w:t>
      </w:r>
    </w:p>
    <w:p w14:paraId="2CA235F3" w14:textId="58E72C15"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发包人的技术要求及提交时间：</w:t>
      </w:r>
      <w:r w:rsidRPr="00A76976">
        <w:rPr>
          <w:rFonts w:ascii="宋体" w:hAnsi="宋体" w:hint="eastAsia"/>
          <w:szCs w:val="21"/>
          <w:u w:val="single"/>
        </w:rPr>
        <w:t xml:space="preserve"> </w:t>
      </w:r>
      <w:r w:rsidR="001F2076" w:rsidRPr="00A76976">
        <w:rPr>
          <w:rFonts w:ascii="宋体" w:hAnsi="宋体" w:hint="eastAsia"/>
          <w:szCs w:val="21"/>
          <w:u w:val="single"/>
        </w:rPr>
        <w:t>合同签订后</w:t>
      </w:r>
      <w:r w:rsidR="002C3EB0" w:rsidRPr="00A76976">
        <w:rPr>
          <w:rFonts w:ascii="宋体" w:hAnsi="宋体"/>
          <w:szCs w:val="21"/>
          <w:u w:val="single"/>
        </w:rPr>
        <w:t>10</w:t>
      </w:r>
      <w:r w:rsidR="002C3EB0" w:rsidRPr="00A76976">
        <w:rPr>
          <w:rFonts w:ascii="宋体" w:hAnsi="宋体" w:hint="eastAsia"/>
          <w:szCs w:val="21"/>
          <w:u w:val="single"/>
        </w:rPr>
        <w:t>个日历天</w:t>
      </w:r>
      <w:r w:rsidR="001F2076" w:rsidRPr="00A76976">
        <w:rPr>
          <w:rFonts w:ascii="宋体" w:hAnsi="宋体" w:hint="eastAsia"/>
          <w:szCs w:val="21"/>
          <w:u w:val="single"/>
        </w:rPr>
        <w:t>内</w:t>
      </w:r>
      <w:r w:rsidRPr="00A76976">
        <w:rPr>
          <w:rFonts w:ascii="宋体" w:hAnsi="宋体" w:hint="eastAsia"/>
          <w:szCs w:val="21"/>
          <w:u w:val="single"/>
        </w:rPr>
        <w:t xml:space="preserve">                          </w:t>
      </w:r>
    </w:p>
    <w:p w14:paraId="65FC6DBD" w14:textId="06338108" w:rsidR="004122E2" w:rsidRPr="00A76976" w:rsidRDefault="004122E2">
      <w:pPr>
        <w:spacing w:line="420" w:lineRule="auto"/>
        <w:ind w:firstLine="465"/>
        <w:contextualSpacing/>
        <w:rPr>
          <w:rFonts w:ascii="宋体" w:hAnsi="宋体"/>
          <w:szCs w:val="21"/>
          <w:u w:val="single"/>
        </w:rPr>
      </w:pPr>
      <w:r w:rsidRPr="00A76976">
        <w:rPr>
          <w:rFonts w:ascii="宋体" w:hAnsi="宋体" w:hint="eastAsia"/>
          <w:szCs w:val="21"/>
        </w:rPr>
        <w:t>承包人提交实施方法的时间：</w:t>
      </w:r>
      <w:r w:rsidRPr="00A76976">
        <w:rPr>
          <w:rFonts w:ascii="宋体" w:hAnsi="宋体" w:hint="eastAsia"/>
          <w:szCs w:val="21"/>
          <w:u w:val="single"/>
        </w:rPr>
        <w:t xml:space="preserve">  </w:t>
      </w:r>
      <w:r w:rsidR="002C3EB0" w:rsidRPr="00A76976">
        <w:rPr>
          <w:rFonts w:ascii="宋体" w:hAnsi="宋体" w:hint="eastAsia"/>
          <w:szCs w:val="21"/>
          <w:u w:val="single"/>
        </w:rPr>
        <w:t>合同签订后</w:t>
      </w:r>
      <w:r w:rsidR="002C3EB0" w:rsidRPr="00A76976">
        <w:rPr>
          <w:rFonts w:ascii="宋体" w:hAnsi="宋体"/>
          <w:szCs w:val="21"/>
          <w:u w:val="single"/>
        </w:rPr>
        <w:t>15</w:t>
      </w:r>
      <w:r w:rsidR="002C3EB0" w:rsidRPr="00A76976">
        <w:rPr>
          <w:rFonts w:ascii="宋体" w:hAnsi="宋体" w:hint="eastAsia"/>
          <w:szCs w:val="21"/>
          <w:u w:val="single"/>
        </w:rPr>
        <w:t>个日历天内</w:t>
      </w:r>
      <w:r w:rsidRPr="00A76976">
        <w:rPr>
          <w:rFonts w:ascii="宋体" w:hAnsi="宋体" w:hint="eastAsia"/>
          <w:szCs w:val="21"/>
          <w:u w:val="single"/>
        </w:rPr>
        <w:t xml:space="preserve">  </w:t>
      </w:r>
      <w:r w:rsidR="00662C12" w:rsidRPr="00A76976">
        <w:rPr>
          <w:rFonts w:ascii="宋体" w:hAnsi="宋体" w:hint="eastAsia"/>
          <w:szCs w:val="21"/>
          <w:u w:val="single"/>
        </w:rPr>
        <w:t xml:space="preserve">            </w:t>
      </w:r>
      <w:r w:rsidRPr="00A76976">
        <w:rPr>
          <w:rFonts w:ascii="宋体" w:hAnsi="宋体" w:hint="eastAsia"/>
          <w:szCs w:val="21"/>
          <w:u w:val="single"/>
        </w:rPr>
        <w:t xml:space="preserve">                            </w:t>
      </w:r>
    </w:p>
    <w:p w14:paraId="200AC9EC"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1.6  保密事项</w:t>
      </w:r>
    </w:p>
    <w:p w14:paraId="58F1298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在双方合作期间，乙方对所获知的甲方未向社会公开的所有信息资料、技术情况和商业信息（如待开发物业地理位置、规划参数、各产业基地发展规划等信息及资料）均属甲方的商业秘密，未经甲方书面同意，乙方不得泄露给第三方，否则应承担并赔偿给甲方造成的一切损失。</w:t>
      </w:r>
    </w:p>
    <w:p w14:paraId="36D385E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2、</w:t>
      </w:r>
      <w:r w:rsidRPr="00A76976">
        <w:rPr>
          <w:rFonts w:ascii="宋体" w:hAnsi="宋体" w:hint="eastAsia"/>
          <w:szCs w:val="21"/>
        </w:rPr>
        <w:t>本合同终止后，乙方在本合同项上的保密义务并不随之终止，乙方仍须遵守本合同的保密条款，履行其所承诺的保密义务，直到甲方书面同意解除其此项义务，或事实上不会因违反本合同的保密条款而给甲方造成任何形式的损害为止。乙方如发现有泄密事件，应尽快通知甲方，并协助甲方做好调查和处理工作，以减少损失。</w:t>
      </w:r>
    </w:p>
    <w:p w14:paraId="6BC5931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3、</w:t>
      </w:r>
      <w:r w:rsidRPr="00A76976">
        <w:rPr>
          <w:rFonts w:ascii="宋体" w:hAnsi="宋体" w:hint="eastAsia"/>
          <w:szCs w:val="21"/>
        </w:rPr>
        <w:t>乙方在经甲方另行书面许可后将本合同项下的某项设计服务义务分包给其他设计公司的，乙方应在与分包公司签署的分包合同中，要求该分包公司履行本合同中载明的上述各项设计保险、知识产权及保密条款的相关约定，并承担连带责任。</w:t>
      </w:r>
    </w:p>
    <w:p w14:paraId="15A7AEF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1.7 知识产权</w:t>
      </w:r>
    </w:p>
    <w:p w14:paraId="5CF03822" w14:textId="77777777" w:rsidR="004122E2" w:rsidRPr="00A76976" w:rsidRDefault="004122E2">
      <w:pPr>
        <w:adjustRightInd w:val="0"/>
        <w:spacing w:line="420" w:lineRule="auto"/>
        <w:ind w:firstLineChars="200" w:firstLine="420"/>
        <w:contextualSpacing/>
        <w:rPr>
          <w:rFonts w:ascii="宋体" w:hAnsi="宋体"/>
          <w:szCs w:val="21"/>
        </w:rPr>
      </w:pPr>
      <w:r w:rsidRPr="00A76976">
        <w:rPr>
          <w:rFonts w:ascii="宋体" w:hAnsi="宋体"/>
          <w:szCs w:val="21"/>
        </w:rPr>
        <w:t>1、</w:t>
      </w:r>
      <w:r w:rsidRPr="00A76976">
        <w:rPr>
          <w:rFonts w:ascii="宋体" w:hAnsi="宋体" w:hint="eastAsia"/>
          <w:szCs w:val="21"/>
        </w:rPr>
        <w:t>乙方应保证其在本合同履行中所形成的设计成果不侵犯任何他方的知识产权，或成果中采用</w:t>
      </w:r>
      <w:r w:rsidRPr="00A76976">
        <w:rPr>
          <w:rFonts w:ascii="宋体" w:hAnsi="宋体"/>
          <w:szCs w:val="21"/>
        </w:rPr>
        <w:t>/</w:t>
      </w:r>
      <w:r w:rsidRPr="00A76976">
        <w:rPr>
          <w:rFonts w:ascii="宋体" w:hAnsi="宋体" w:hint="eastAsia"/>
          <w:szCs w:val="21"/>
        </w:rPr>
        <w:t>引用他人的包括但不限于文字、图案、图片、音频、视频资料已经得到相关权利人的合法授权。如甲方获得的成果或需要使用的成果包括任何乙方已有作品或乙方从第三方获得许可的作品，乙方应授权甲方获取不可撤销、非独占、全球性的免费使用上述作品的权利。乙方应保证甲方不因采用乙方的设计成果而引起的在所有权和知识产权等方面发生针对甲方的任何第三方索赔。否则，甲方有权随时解除本合同且不承担任何责任，并有权要求乙方承担本合同设计服务费5% 的违约金。若给甲方和/或第三方造成损失的，乙方应给予全额赔偿。</w:t>
      </w:r>
    </w:p>
    <w:p w14:paraId="06A65A9B" w14:textId="77777777" w:rsidR="004122E2" w:rsidRPr="00A76976" w:rsidRDefault="004122E2">
      <w:pPr>
        <w:adjustRightInd w:val="0"/>
        <w:spacing w:line="420" w:lineRule="auto"/>
        <w:ind w:firstLineChars="200" w:firstLine="420"/>
        <w:contextualSpacing/>
        <w:rPr>
          <w:rFonts w:ascii="宋体" w:hAnsi="宋体"/>
          <w:szCs w:val="21"/>
        </w:rPr>
      </w:pPr>
      <w:r w:rsidRPr="00A76976">
        <w:rPr>
          <w:rFonts w:ascii="宋体" w:hAnsi="宋体"/>
          <w:szCs w:val="21"/>
        </w:rPr>
        <w:t>2、</w:t>
      </w:r>
      <w:r w:rsidRPr="00A76976">
        <w:rPr>
          <w:rFonts w:ascii="宋体" w:hAnsi="宋体" w:hint="eastAsia"/>
          <w:szCs w:val="21"/>
        </w:rPr>
        <w:t>无论在本合同履行期内还是在合同履行完毕后，乙方都应对自己（或其雇员）对任何人的涉及本项目著作权等知识产权的侵犯负全部责任，并负责出面处理和解决。因乙方侵犯第三者的所有权和知识产权等方面而引起的任何责任，应由乙方承担并赔偿，由此给甲方和/或第三方造成的直接及间接损失承担赔偿责任。</w:t>
      </w:r>
    </w:p>
    <w:p w14:paraId="36EE8F27" w14:textId="77777777" w:rsidR="004122E2" w:rsidRPr="00A76976" w:rsidRDefault="004122E2">
      <w:pPr>
        <w:adjustRightInd w:val="0"/>
        <w:spacing w:line="420" w:lineRule="auto"/>
        <w:ind w:firstLineChars="200" w:firstLine="420"/>
        <w:contextualSpacing/>
        <w:rPr>
          <w:rFonts w:ascii="宋体" w:hAnsi="宋体"/>
          <w:szCs w:val="21"/>
        </w:rPr>
      </w:pPr>
      <w:r w:rsidRPr="00A76976">
        <w:rPr>
          <w:rFonts w:ascii="宋体" w:hAnsi="宋体"/>
          <w:szCs w:val="21"/>
        </w:rPr>
        <w:t>3、</w:t>
      </w:r>
      <w:r w:rsidRPr="00A76976">
        <w:rPr>
          <w:rFonts w:ascii="宋体" w:hAnsi="宋体" w:hint="eastAsia"/>
          <w:szCs w:val="21"/>
        </w:rPr>
        <w:t>乙方在合同履行中使用的甲方提供的全部资料以及乙方在设计服务中形成的设计成果的所有权和知识产权归属甲方。未征得甲方书面同意，乙方、乙方雇员、乙方的分包者及乙方的关联人员不得发表、引用或向第三者提供或泄露与建设工程、设计服务、合同、甲方的业务活动有关的资料或信息以及双方为履行合同而形成的设计成果和意见；亦不得对上述资料及文件擅自修改、复制或向第三人转让或用于本合同项目外的用途。如发生以上情况，乙方承担一切由此引起的后果并承担赔偿责任。</w:t>
      </w:r>
    </w:p>
    <w:p w14:paraId="78F69066" w14:textId="77777777" w:rsidR="004122E2" w:rsidRPr="00A76976" w:rsidRDefault="004122E2">
      <w:pPr>
        <w:adjustRightInd w:val="0"/>
        <w:spacing w:line="420" w:lineRule="auto"/>
        <w:ind w:firstLineChars="200" w:firstLine="420"/>
        <w:contextualSpacing/>
        <w:rPr>
          <w:rFonts w:ascii="宋体" w:hAnsi="宋体"/>
          <w:szCs w:val="21"/>
        </w:rPr>
      </w:pPr>
      <w:r w:rsidRPr="00A76976">
        <w:rPr>
          <w:rFonts w:ascii="宋体" w:hAnsi="宋体"/>
          <w:szCs w:val="21"/>
        </w:rPr>
        <w:t>4、</w:t>
      </w:r>
      <w:r w:rsidRPr="00A76976">
        <w:rPr>
          <w:rFonts w:ascii="宋体" w:hAnsi="宋体" w:hint="eastAsia"/>
          <w:szCs w:val="21"/>
        </w:rPr>
        <w:t>乙方完成的本工程的设计成果（包括乙方分包的第三方所完成的设计成果）的版权</w:t>
      </w:r>
      <w:r w:rsidRPr="00A76976">
        <w:rPr>
          <w:rFonts w:ascii="宋体" w:hAnsi="宋体"/>
          <w:szCs w:val="21"/>
        </w:rPr>
        <w:t>/</w:t>
      </w:r>
      <w:r w:rsidRPr="00A76976">
        <w:rPr>
          <w:rFonts w:ascii="宋体" w:hAnsi="宋体" w:hint="eastAsia"/>
          <w:szCs w:val="21"/>
        </w:rPr>
        <w:t>著作权及其他任何知识产权均归属甲方单独拥有，甲方可自由使用而无须征得乙方或第三方同意。同时，为使本工程得以实施，甲方可对乙方提供的设计方案进行修改而无须征得乙方或第三方同意。</w:t>
      </w:r>
    </w:p>
    <w:p w14:paraId="260E92F7" w14:textId="77777777" w:rsidR="004122E2" w:rsidRPr="00A76976" w:rsidRDefault="004122E2">
      <w:pPr>
        <w:adjustRightInd w:val="0"/>
        <w:spacing w:line="420" w:lineRule="auto"/>
        <w:ind w:firstLineChars="200" w:firstLine="420"/>
        <w:contextualSpacing/>
        <w:rPr>
          <w:rFonts w:ascii="宋体" w:hAnsi="宋体"/>
          <w:szCs w:val="21"/>
        </w:rPr>
      </w:pPr>
      <w:r w:rsidRPr="00A76976">
        <w:rPr>
          <w:rFonts w:ascii="宋体" w:hAnsi="宋体"/>
          <w:szCs w:val="21"/>
        </w:rPr>
        <w:t>5、</w:t>
      </w:r>
      <w:r w:rsidRPr="00A76976">
        <w:rPr>
          <w:rFonts w:ascii="宋体" w:hAnsi="宋体" w:hint="eastAsia"/>
          <w:szCs w:val="21"/>
        </w:rPr>
        <w:t>乙方可在自己宣传用的印刷品或其他商业出版物上转载设计文件，公布有关项目的报告。报告内的照片、图纸及内容须经甲方书面同意；一经甲方书面同意后，相同内容的发表无须再经甲方书面同意。</w:t>
      </w:r>
    </w:p>
    <w:p w14:paraId="1828D597" w14:textId="77777777" w:rsidR="004122E2" w:rsidRPr="00A76976" w:rsidRDefault="004122E2">
      <w:pPr>
        <w:spacing w:line="420" w:lineRule="auto"/>
        <w:ind w:firstLineChars="200" w:firstLine="420"/>
        <w:contextualSpacing/>
        <w:rPr>
          <w:rFonts w:ascii="宋体" w:hAnsi="宋体"/>
          <w:szCs w:val="21"/>
        </w:rPr>
      </w:pPr>
    </w:p>
    <w:p w14:paraId="7196BCBF" w14:textId="77777777" w:rsidR="004122E2" w:rsidRPr="00A76976" w:rsidRDefault="004122E2">
      <w:pPr>
        <w:spacing w:line="420" w:lineRule="auto"/>
        <w:ind w:firstLineChars="196" w:firstLine="413"/>
        <w:contextualSpacing/>
        <w:rPr>
          <w:rFonts w:ascii="宋体" w:hAnsi="宋体"/>
          <w:b/>
          <w:szCs w:val="21"/>
        </w:rPr>
      </w:pPr>
      <w:r w:rsidRPr="00A76976">
        <w:rPr>
          <w:rFonts w:ascii="宋体" w:hAnsi="宋体" w:hint="eastAsia"/>
          <w:b/>
          <w:szCs w:val="21"/>
        </w:rPr>
        <w:t>第</w:t>
      </w:r>
      <w:r w:rsidRPr="00A76976">
        <w:rPr>
          <w:rFonts w:ascii="宋体" w:hAnsi="宋体"/>
          <w:b/>
          <w:szCs w:val="21"/>
        </w:rPr>
        <w:t>2</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发包人</w:t>
      </w:r>
    </w:p>
    <w:p w14:paraId="3ED3E2BF"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2.2  发包人代表</w:t>
      </w:r>
    </w:p>
    <w:p w14:paraId="61AEA0D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发包人代表的姓名：</w:t>
      </w:r>
      <w:r w:rsidRPr="00A76976">
        <w:rPr>
          <w:rFonts w:ascii="宋体" w:hAnsi="宋体" w:hint="eastAsia"/>
          <w:szCs w:val="21"/>
          <w:u w:val="single"/>
        </w:rPr>
        <w:t xml:space="preserve">                </w:t>
      </w:r>
      <w:r w:rsidRPr="00A76976">
        <w:rPr>
          <w:rFonts w:ascii="宋体" w:hAnsi="宋体" w:hint="eastAsia"/>
          <w:szCs w:val="21"/>
        </w:rPr>
        <w:t xml:space="preserve">； </w:t>
      </w:r>
    </w:p>
    <w:p w14:paraId="035E123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发包人代表的职务：</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hint="eastAsia"/>
          <w:szCs w:val="21"/>
        </w:rPr>
        <w:t>；</w:t>
      </w:r>
    </w:p>
    <w:p w14:paraId="4AED3F8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发包人代表的职责：</w:t>
      </w:r>
      <w:r w:rsidRPr="00A76976">
        <w:rPr>
          <w:rFonts w:ascii="宋体" w:hAnsi="宋体" w:hint="eastAsia"/>
          <w:szCs w:val="21"/>
          <w:u w:val="single"/>
        </w:rPr>
        <w:t xml:space="preserve"> 代表发包人行使合同约定的权力，履行合同约定的职责 </w:t>
      </w:r>
    </w:p>
    <w:p w14:paraId="0AAA70A4"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2.3  监理人</w:t>
      </w:r>
    </w:p>
    <w:p w14:paraId="47AFF43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2.3.1  监理单位名称</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p>
    <w:p w14:paraId="44386AA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工程总监理姓名：</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p>
    <w:p w14:paraId="4361250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监理的范围：</w:t>
      </w:r>
      <w:r w:rsidRPr="00A76976">
        <w:rPr>
          <w:rFonts w:ascii="宋体" w:hAnsi="宋体" w:hint="eastAsia"/>
          <w:szCs w:val="21"/>
          <w:u w:val="single"/>
        </w:rPr>
        <w:t xml:space="preserve">    详见监理</w:t>
      </w:r>
      <w:r w:rsidRPr="00A76976">
        <w:rPr>
          <w:rFonts w:ascii="宋体" w:hAnsi="宋体"/>
          <w:szCs w:val="21"/>
          <w:u w:val="single"/>
        </w:rPr>
        <w:t>合同</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hint="eastAsia"/>
          <w:szCs w:val="21"/>
          <w:u w:val="single"/>
        </w:rPr>
        <w:t xml:space="preserve">                    </w:t>
      </w:r>
    </w:p>
    <w:p w14:paraId="00D6172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监理的内容：</w:t>
      </w:r>
      <w:r w:rsidRPr="00A76976">
        <w:rPr>
          <w:rFonts w:ascii="宋体" w:hAnsi="宋体" w:hint="eastAsia"/>
          <w:szCs w:val="21"/>
          <w:u w:val="single"/>
        </w:rPr>
        <w:t xml:space="preserve">    详见监理</w:t>
      </w:r>
      <w:r w:rsidRPr="00A76976">
        <w:rPr>
          <w:rFonts w:ascii="宋体" w:hAnsi="宋体"/>
          <w:szCs w:val="21"/>
          <w:u w:val="single"/>
        </w:rPr>
        <w:t xml:space="preserve">合同                     </w:t>
      </w:r>
      <w:r w:rsidRPr="00A76976">
        <w:rPr>
          <w:rFonts w:ascii="宋体" w:hAnsi="宋体" w:hint="eastAsia"/>
          <w:szCs w:val="21"/>
          <w:u w:val="single"/>
        </w:rPr>
        <w:t xml:space="preserve">                </w:t>
      </w:r>
    </w:p>
    <w:p w14:paraId="3043AB1B"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监理的权限：</w:t>
      </w:r>
      <w:r w:rsidRPr="00A76976">
        <w:rPr>
          <w:rFonts w:ascii="宋体" w:hAnsi="宋体" w:hint="eastAsia"/>
          <w:szCs w:val="21"/>
          <w:u w:val="single"/>
        </w:rPr>
        <w:t xml:space="preserve">    详见监理</w:t>
      </w:r>
      <w:r w:rsidRPr="00A76976">
        <w:rPr>
          <w:rFonts w:ascii="宋体" w:hAnsi="宋体"/>
          <w:szCs w:val="21"/>
          <w:u w:val="single"/>
        </w:rPr>
        <w:t xml:space="preserve">合同                     </w:t>
      </w:r>
      <w:r w:rsidRPr="00A76976">
        <w:rPr>
          <w:rFonts w:ascii="宋体" w:hAnsi="宋体" w:hint="eastAsia"/>
          <w:szCs w:val="21"/>
          <w:u w:val="single"/>
        </w:rPr>
        <w:t xml:space="preserve">                </w:t>
      </w:r>
    </w:p>
    <w:p w14:paraId="2F080686"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2.</w:t>
      </w:r>
      <w:r w:rsidRPr="00A76976">
        <w:rPr>
          <w:rFonts w:ascii="宋体" w:hAnsi="宋体" w:hint="eastAsia"/>
          <w:b/>
          <w:szCs w:val="21"/>
        </w:rPr>
        <w:t>5  保安责任</w:t>
      </w:r>
    </w:p>
    <w:p w14:paraId="61EF0E3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2.5.1  现场保安责任的约定。在以下两者中选择其一，作为合同双方对现场保安责任的约定。</w:t>
      </w:r>
    </w:p>
    <w:p w14:paraId="2B0254A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 发包人负责保安的归口管理</w:t>
      </w:r>
    </w:p>
    <w:p w14:paraId="1375561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 xml:space="preserve">■ 委托承包人负责保安管理 </w:t>
      </w:r>
    </w:p>
    <w:p w14:paraId="177493A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2.5.2  保安区域责任划分及双方相关保安制度、责任制度和报告制度的约定：</w:t>
      </w:r>
      <w:r w:rsidRPr="00A76976">
        <w:rPr>
          <w:rFonts w:ascii="宋体" w:hAnsi="宋体" w:hint="eastAsia"/>
          <w:szCs w:val="21"/>
          <w:u w:val="single"/>
        </w:rPr>
        <w:t xml:space="preserve"> 见</w:t>
      </w:r>
      <w:r w:rsidRPr="00A76976">
        <w:rPr>
          <w:rFonts w:hint="eastAsia"/>
          <w:u w:val="single"/>
        </w:rPr>
        <w:t>招标文件的相关要求以及物业管理的相关要求（物业管理要求见后附《房屋租赁合同》），</w:t>
      </w:r>
      <w:r w:rsidRPr="00A76976">
        <w:rPr>
          <w:rFonts w:ascii="宋体" w:hAnsi="宋体" w:hint="eastAsia"/>
          <w:szCs w:val="21"/>
          <w:u w:val="single"/>
        </w:rPr>
        <w:t xml:space="preserve">承包人在投标文件中的相关内容。                                                         </w:t>
      </w:r>
    </w:p>
    <w:p w14:paraId="6E50A18A"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3</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承包人</w:t>
      </w:r>
    </w:p>
    <w:p w14:paraId="2652165B"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3.1</w:t>
      </w:r>
      <w:r w:rsidRPr="00A76976">
        <w:rPr>
          <w:rFonts w:ascii="宋体" w:hAnsi="宋体" w:hint="eastAsia"/>
          <w:b/>
          <w:szCs w:val="21"/>
        </w:rPr>
        <w:t xml:space="preserve">  承包人的一般义务和权力</w:t>
      </w:r>
    </w:p>
    <w:p w14:paraId="3630783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3.1.3  经合同双方商定，承包人应提交的报表类别、名称、要求、报告期、提交的时间和份数：</w:t>
      </w:r>
      <w:r w:rsidRPr="00A76976">
        <w:rPr>
          <w:rFonts w:ascii="宋体" w:hAnsi="宋体" w:hint="eastAsia"/>
          <w:szCs w:val="21"/>
          <w:u w:val="single"/>
        </w:rPr>
        <w:t>见</w:t>
      </w:r>
      <w:r w:rsidRPr="00A76976">
        <w:rPr>
          <w:rFonts w:hint="eastAsia"/>
          <w:u w:val="single"/>
        </w:rPr>
        <w:t>招标文件的相关要求及</w:t>
      </w:r>
      <w:r w:rsidRPr="00A76976">
        <w:rPr>
          <w:rFonts w:ascii="宋体" w:hAnsi="宋体" w:hint="eastAsia"/>
          <w:szCs w:val="21"/>
          <w:u w:val="single"/>
        </w:rPr>
        <w:t xml:space="preserve">承包人在投标文件中的相关内容。                                                  </w:t>
      </w:r>
    </w:p>
    <w:p w14:paraId="7C801FE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3.2</w:t>
      </w:r>
      <w:r w:rsidRPr="00A76976">
        <w:rPr>
          <w:rFonts w:ascii="宋体" w:hAnsi="宋体" w:hint="eastAsia"/>
          <w:b/>
          <w:szCs w:val="21"/>
        </w:rPr>
        <w:t xml:space="preserve">  项目经理</w:t>
      </w:r>
    </w:p>
    <w:p w14:paraId="5A53F565"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3.2.1  项目经理姓名：</w:t>
      </w:r>
      <w:r w:rsidRPr="00A76976">
        <w:rPr>
          <w:rFonts w:ascii="宋体" w:hAnsi="宋体" w:hint="eastAsia"/>
          <w:szCs w:val="21"/>
          <w:u w:val="single"/>
        </w:rPr>
        <w:t xml:space="preserve">    </w:t>
      </w:r>
      <w:r w:rsidRPr="00A76976">
        <w:rPr>
          <w:rFonts w:ascii="宋体" w:hAnsi="宋体"/>
          <w:szCs w:val="21"/>
          <w:u w:val="single"/>
        </w:rPr>
        <w:t xml:space="preserve">        </w:t>
      </w:r>
    </w:p>
    <w:p w14:paraId="61FA0ADE" w14:textId="77777777" w:rsidR="004122E2" w:rsidRPr="00A76976" w:rsidRDefault="004122E2">
      <w:pPr>
        <w:spacing w:line="420" w:lineRule="auto"/>
        <w:ind w:firstLineChars="550" w:firstLine="1155"/>
        <w:contextualSpacing/>
        <w:rPr>
          <w:rFonts w:ascii="宋体" w:hAnsi="宋体"/>
          <w:szCs w:val="21"/>
          <w:u w:val="single"/>
        </w:rPr>
      </w:pPr>
      <w:r w:rsidRPr="00A76976">
        <w:rPr>
          <w:rFonts w:ascii="宋体" w:hAnsi="宋体" w:hint="eastAsia"/>
          <w:szCs w:val="21"/>
          <w:u w:val="single"/>
        </w:rPr>
        <w:t xml:space="preserve">项目常务经理：  </w:t>
      </w:r>
      <w:r w:rsidRPr="00A76976">
        <w:rPr>
          <w:rFonts w:ascii="宋体" w:hAnsi="宋体"/>
          <w:szCs w:val="21"/>
          <w:u w:val="single"/>
        </w:rPr>
        <w:t xml:space="preserve">       </w:t>
      </w:r>
      <w:r w:rsidRPr="00A76976">
        <w:rPr>
          <w:rFonts w:ascii="宋体" w:hAnsi="宋体" w:hint="eastAsia"/>
          <w:szCs w:val="21"/>
          <w:u w:val="single"/>
        </w:rPr>
        <w:t xml:space="preserve">                                  </w:t>
      </w:r>
    </w:p>
    <w:p w14:paraId="507FC50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项目经理（常务经理）职责：</w:t>
      </w:r>
      <w:r w:rsidRPr="00A76976">
        <w:rPr>
          <w:rFonts w:ascii="宋体" w:hAnsi="宋体" w:hint="eastAsia"/>
          <w:szCs w:val="21"/>
          <w:u w:val="single"/>
        </w:rPr>
        <w:t xml:space="preserve">代表承包人行使合同约定的权力，履行合同约定的职责。             </w:t>
      </w:r>
    </w:p>
    <w:p w14:paraId="50B7A53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项目经理（常务经理）权限：</w:t>
      </w:r>
      <w:r w:rsidRPr="00A76976">
        <w:rPr>
          <w:rFonts w:ascii="宋体" w:hAnsi="宋体" w:hint="eastAsia"/>
          <w:szCs w:val="21"/>
          <w:u w:val="single"/>
        </w:rPr>
        <w:t xml:space="preserve">负责施工承包合同的执行与监督；负责项目部工作包括施工准备阶段、施工阶段、保修阶段的施工管理工作；负责提出施工技术方案、施工进度计划、施工质量保证系统和安全保证体系工作；主持对工程建设有关协作单位的协调工作，协调召开施工方工程例会和专题协调会等。                </w:t>
      </w:r>
    </w:p>
    <w:p w14:paraId="3049335A" w14:textId="77777777" w:rsidR="004122E2" w:rsidRPr="00A76976" w:rsidRDefault="004122E2">
      <w:pPr>
        <w:adjustRightInd w:val="0"/>
        <w:spacing w:line="420" w:lineRule="auto"/>
        <w:ind w:firstLineChars="200" w:firstLine="420"/>
        <w:contextualSpacing/>
        <w:rPr>
          <w:rFonts w:ascii="宋体" w:hAnsi="宋体"/>
          <w:szCs w:val="21"/>
          <w:u w:val="single"/>
        </w:rPr>
      </w:pPr>
      <w:r w:rsidRPr="00A76976">
        <w:rPr>
          <w:rFonts w:ascii="宋体" w:hAnsi="宋体" w:hint="eastAsia"/>
          <w:szCs w:val="21"/>
        </w:rPr>
        <w:t>因擅自更换项目经理或项目经理兼职其它项目经理的违约约定：</w:t>
      </w:r>
      <w:r w:rsidRPr="00A76976">
        <w:rPr>
          <w:rFonts w:ascii="宋体" w:hAnsi="宋体" w:hint="eastAsia"/>
          <w:szCs w:val="21"/>
          <w:u w:val="single"/>
        </w:rPr>
        <w:t>承包人与发包人签订施工总承包合同后，原则上不允许更换项目负责人。遇特殊情况者，承包人须推选符合规定的建造师人选担任项目负责人，并提前</w:t>
      </w:r>
      <w:r w:rsidRPr="00A76976">
        <w:rPr>
          <w:rFonts w:ascii="宋体" w:hAnsi="宋体"/>
          <w:szCs w:val="21"/>
          <w:u w:val="single"/>
        </w:rPr>
        <w:t>7天</w:t>
      </w:r>
      <w:r w:rsidRPr="00A76976">
        <w:rPr>
          <w:rFonts w:ascii="宋体" w:hAnsi="宋体" w:hint="eastAsia"/>
          <w:szCs w:val="21"/>
          <w:u w:val="single"/>
        </w:rPr>
        <w:t>以承包人名义且由其法定代表人或其授权代表签字的书面形式通知发包人，承包人在征得发包人同意并到相关部门办理有关手续后，方可进行更换。项目负责人的接替人员的资格、资历、业务水平和能力均不得低于被替换人员，接替人员应在发包人书面同意后的次日到岗工作。承包人未经发包人书面同意不得随意调换项目负责人或为其增加与本项目无关的工作内容。否则，发包人有权要求项目负责人重返岗位及</w:t>
      </w:r>
      <w:r w:rsidRPr="00A76976">
        <w:rPr>
          <w:rFonts w:ascii="宋体" w:hAnsi="宋体"/>
          <w:szCs w:val="21"/>
          <w:u w:val="single"/>
        </w:rPr>
        <w:t>/</w:t>
      </w:r>
      <w:r w:rsidRPr="00A76976">
        <w:rPr>
          <w:rFonts w:ascii="宋体" w:hAnsi="宋体" w:hint="eastAsia"/>
          <w:szCs w:val="21"/>
          <w:u w:val="single"/>
        </w:rPr>
        <w:t>或要求承包人不再为其增加与本项目无关的工作内容，并有权要求承包人每发生一次向发包人支付</w:t>
      </w:r>
      <w:r w:rsidRPr="00A76976">
        <w:rPr>
          <w:rFonts w:ascii="宋体" w:hAnsi="宋体"/>
          <w:szCs w:val="21"/>
          <w:u w:val="single"/>
        </w:rPr>
        <w:t xml:space="preserve"> </w:t>
      </w:r>
      <w:r w:rsidRPr="00A76976">
        <w:rPr>
          <w:rFonts w:ascii="宋体" w:hAnsi="宋体" w:hint="eastAsia"/>
          <w:szCs w:val="21"/>
          <w:u w:val="single"/>
        </w:rPr>
        <w:t>30</w:t>
      </w:r>
      <w:r w:rsidRPr="00A76976">
        <w:rPr>
          <w:rFonts w:ascii="宋体" w:hAnsi="宋体"/>
          <w:szCs w:val="21"/>
          <w:u w:val="single"/>
        </w:rPr>
        <w:t xml:space="preserve"> </w:t>
      </w:r>
      <w:r w:rsidRPr="00A76976">
        <w:rPr>
          <w:rFonts w:ascii="宋体" w:hAnsi="宋体" w:hint="eastAsia"/>
          <w:szCs w:val="21"/>
          <w:u w:val="single"/>
        </w:rPr>
        <w:t>万元的违约金。若项目负责人还是不能重返岗位的，发包人有权解除本合同且不承担任何责任。</w:t>
      </w:r>
    </w:p>
    <w:p w14:paraId="0343C26A" w14:textId="77777777" w:rsidR="004122E2" w:rsidRPr="00A76976" w:rsidRDefault="004122E2">
      <w:pPr>
        <w:adjustRightInd w:val="0"/>
        <w:spacing w:line="420" w:lineRule="auto"/>
        <w:ind w:firstLineChars="150" w:firstLine="315"/>
        <w:contextualSpacing/>
        <w:rPr>
          <w:rFonts w:ascii="宋体" w:hAnsi="宋体"/>
          <w:szCs w:val="21"/>
          <w:u w:val="single"/>
        </w:rPr>
      </w:pPr>
    </w:p>
    <w:p w14:paraId="59861142" w14:textId="77777777" w:rsidR="004122E2" w:rsidRPr="00A76976" w:rsidRDefault="004122E2">
      <w:pPr>
        <w:adjustRightInd w:val="0"/>
        <w:spacing w:line="420" w:lineRule="auto"/>
        <w:ind w:firstLineChars="150" w:firstLine="315"/>
        <w:contextualSpacing/>
        <w:rPr>
          <w:rFonts w:ascii="宋体" w:hAnsi="宋体"/>
          <w:szCs w:val="21"/>
          <w:u w:val="single"/>
        </w:rPr>
      </w:pPr>
      <w:r w:rsidRPr="00A76976">
        <w:rPr>
          <w:rFonts w:ascii="宋体" w:hAnsi="宋体" w:hint="eastAsia"/>
          <w:szCs w:val="21"/>
        </w:rPr>
        <w:t>项目经理每月在现场时间未达到合同约定天数的，每少一天应向发包人支付违约金2000元。</w:t>
      </w:r>
    </w:p>
    <w:p w14:paraId="0750E607"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3.8  分包</w:t>
      </w:r>
    </w:p>
    <w:p w14:paraId="459544E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3.8.1  分包约定</w:t>
      </w:r>
    </w:p>
    <w:p w14:paraId="0A80374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约定的分包工作事项：</w:t>
      </w:r>
      <w:r w:rsidRPr="00A76976">
        <w:rPr>
          <w:rFonts w:ascii="宋体" w:hAnsi="宋体" w:hint="eastAsia"/>
          <w:szCs w:val="21"/>
          <w:u w:val="single"/>
        </w:rPr>
        <w:t xml:space="preserve">无                                            </w:t>
      </w:r>
    </w:p>
    <w:p w14:paraId="73D50923"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第4条</w:t>
      </w:r>
      <w:r w:rsidRPr="00A76976">
        <w:rPr>
          <w:rFonts w:ascii="宋体" w:hAnsi="宋体"/>
          <w:b/>
          <w:szCs w:val="21"/>
        </w:rPr>
        <w:t xml:space="preserve"> </w:t>
      </w:r>
      <w:r w:rsidRPr="00A76976">
        <w:rPr>
          <w:rFonts w:ascii="宋体" w:hAnsi="宋体" w:hint="eastAsia"/>
          <w:b/>
          <w:szCs w:val="21"/>
        </w:rPr>
        <w:t xml:space="preserve"> 进度计划、延误和暂停</w:t>
      </w:r>
    </w:p>
    <w:p w14:paraId="4ECC70F6"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4</w:t>
      </w:r>
      <w:r w:rsidRPr="00A76976">
        <w:rPr>
          <w:rFonts w:ascii="宋体" w:hAnsi="宋体"/>
          <w:b/>
          <w:szCs w:val="21"/>
        </w:rPr>
        <w:t>.1</w:t>
      </w:r>
      <w:r w:rsidRPr="00A76976">
        <w:rPr>
          <w:rFonts w:ascii="宋体" w:hAnsi="宋体" w:hint="eastAsia"/>
          <w:b/>
          <w:szCs w:val="21"/>
        </w:rPr>
        <w:t xml:space="preserve">  项目进度计划</w:t>
      </w:r>
    </w:p>
    <w:p w14:paraId="141660EA"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4</w:t>
      </w:r>
      <w:r w:rsidRPr="00A76976">
        <w:rPr>
          <w:rFonts w:ascii="宋体" w:hAnsi="宋体"/>
          <w:szCs w:val="21"/>
        </w:rPr>
        <w:t>.1.1</w:t>
      </w:r>
      <w:r w:rsidRPr="00A76976">
        <w:rPr>
          <w:rFonts w:ascii="宋体" w:hAnsi="宋体" w:hint="eastAsia"/>
          <w:szCs w:val="21"/>
        </w:rPr>
        <w:t xml:space="preserve">  项目进度计划中的关键路径及关键路径变化的确定原则：</w:t>
      </w:r>
      <w:r w:rsidRPr="00A76976">
        <w:rPr>
          <w:rFonts w:hint="eastAsia"/>
          <w:u w:val="single"/>
        </w:rPr>
        <w:t>承包人书面上报，工程监理、发包人审核确认。</w:t>
      </w:r>
    </w:p>
    <w:p w14:paraId="3990B8CA"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ab/>
        <w:t xml:space="preserve">   承包人提交项目进度计划的份数和时间：</w:t>
      </w:r>
      <w:r w:rsidRPr="00A76976">
        <w:rPr>
          <w:rFonts w:ascii="宋体" w:hAnsi="宋体" w:hint="eastAsia"/>
          <w:szCs w:val="21"/>
          <w:u w:val="single"/>
        </w:rPr>
        <w:t xml:space="preserve">   开工</w:t>
      </w:r>
      <w:r w:rsidRPr="00A76976">
        <w:rPr>
          <w:rFonts w:ascii="宋体" w:hAnsi="宋体"/>
          <w:szCs w:val="21"/>
          <w:u w:val="single"/>
        </w:rPr>
        <w:t>前</w:t>
      </w:r>
      <w:r w:rsidRPr="00A76976">
        <w:rPr>
          <w:rFonts w:ascii="宋体" w:hAnsi="宋体" w:hint="eastAsia"/>
          <w:szCs w:val="21"/>
          <w:u w:val="single"/>
        </w:rPr>
        <w:t>14天</w:t>
      </w:r>
      <w:r w:rsidRPr="00A76976">
        <w:rPr>
          <w:rFonts w:ascii="宋体" w:hAnsi="宋体"/>
          <w:szCs w:val="21"/>
          <w:u w:val="single"/>
        </w:rPr>
        <w:t>提交，4份</w:t>
      </w:r>
      <w:r w:rsidRPr="00A76976">
        <w:rPr>
          <w:rFonts w:ascii="宋体" w:hAnsi="宋体" w:hint="eastAsia"/>
          <w:szCs w:val="21"/>
          <w:u w:val="single"/>
        </w:rPr>
        <w:t xml:space="preserve">     </w:t>
      </w:r>
    </w:p>
    <w:p w14:paraId="000DF7AD"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4.</w:t>
      </w:r>
      <w:r w:rsidRPr="00A76976">
        <w:rPr>
          <w:rFonts w:ascii="宋体" w:hAnsi="宋体" w:hint="eastAsia"/>
          <w:b/>
          <w:szCs w:val="21"/>
        </w:rPr>
        <w:t>3  采购进度计划</w:t>
      </w:r>
    </w:p>
    <w:p w14:paraId="32E3569B"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4.3.1  采购进度计划提交的份数和日期：</w:t>
      </w:r>
      <w:r w:rsidRPr="00A76976">
        <w:rPr>
          <w:rFonts w:ascii="宋体" w:hAnsi="宋体" w:hint="eastAsia"/>
          <w:szCs w:val="21"/>
          <w:u w:val="single"/>
        </w:rPr>
        <w:t xml:space="preserve">  承包人在开工前14天提交，4份    </w:t>
      </w:r>
    </w:p>
    <w:p w14:paraId="567E38F9"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4.3.2  采购开始日期：</w:t>
      </w:r>
      <w:r w:rsidRPr="00A76976">
        <w:rPr>
          <w:rFonts w:ascii="宋体" w:hAnsi="宋体" w:hint="eastAsia"/>
          <w:szCs w:val="21"/>
          <w:u w:val="single"/>
        </w:rPr>
        <w:t xml:space="preserve"> 根据承包人提交的经发包人确认的采购计划中的约定。                     </w:t>
      </w:r>
    </w:p>
    <w:p w14:paraId="435C869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4.4   施工进度计划</w:t>
      </w:r>
    </w:p>
    <w:p w14:paraId="4FA347E9"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4.4.1  施工进度计划（以表格或文字表述）</w:t>
      </w:r>
    </w:p>
    <w:p w14:paraId="460A8A5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提交关键单项工程施工计划的名称、份数和时间：</w:t>
      </w:r>
      <w:r w:rsidRPr="00A76976">
        <w:rPr>
          <w:rFonts w:ascii="宋体" w:hAnsi="宋体" w:hint="eastAsia"/>
          <w:szCs w:val="21"/>
          <w:u w:val="single"/>
        </w:rPr>
        <w:t xml:space="preserve">    开工</w:t>
      </w:r>
      <w:r w:rsidRPr="00A76976">
        <w:rPr>
          <w:rFonts w:ascii="宋体" w:hAnsi="宋体"/>
          <w:szCs w:val="21"/>
          <w:u w:val="single"/>
        </w:rPr>
        <w:t>前</w:t>
      </w:r>
      <w:r w:rsidRPr="00A76976">
        <w:rPr>
          <w:rFonts w:ascii="宋体" w:hAnsi="宋体" w:hint="eastAsia"/>
          <w:szCs w:val="21"/>
          <w:u w:val="single"/>
        </w:rPr>
        <w:t>14天</w:t>
      </w:r>
      <w:r w:rsidRPr="00A76976">
        <w:rPr>
          <w:rFonts w:ascii="宋体" w:hAnsi="宋体"/>
          <w:szCs w:val="21"/>
          <w:u w:val="single"/>
        </w:rPr>
        <w:t>提交，4份</w:t>
      </w:r>
      <w:r w:rsidRPr="00A76976">
        <w:rPr>
          <w:rFonts w:ascii="宋体" w:hAnsi="宋体" w:hint="eastAsia"/>
          <w:szCs w:val="21"/>
          <w:u w:val="single"/>
        </w:rPr>
        <w:t xml:space="preserve">     </w:t>
      </w:r>
    </w:p>
    <w:p w14:paraId="1D6902A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提交关键分部分项工程施工计划的名称、份数和时间：</w:t>
      </w:r>
      <w:r w:rsidRPr="00A76976">
        <w:rPr>
          <w:rFonts w:ascii="宋体" w:hAnsi="宋体" w:hint="eastAsia"/>
          <w:szCs w:val="21"/>
          <w:u w:val="single"/>
        </w:rPr>
        <w:t xml:space="preserve"> 开工</w:t>
      </w:r>
      <w:r w:rsidRPr="00A76976">
        <w:rPr>
          <w:rFonts w:ascii="宋体" w:hAnsi="宋体"/>
          <w:szCs w:val="21"/>
          <w:u w:val="single"/>
        </w:rPr>
        <w:t>前</w:t>
      </w:r>
      <w:r w:rsidRPr="00A76976">
        <w:rPr>
          <w:rFonts w:ascii="宋体" w:hAnsi="宋体" w:hint="eastAsia"/>
          <w:szCs w:val="21"/>
          <w:u w:val="single"/>
        </w:rPr>
        <w:t>14天</w:t>
      </w:r>
      <w:r w:rsidRPr="00A76976">
        <w:rPr>
          <w:rFonts w:ascii="宋体" w:hAnsi="宋体"/>
          <w:szCs w:val="21"/>
          <w:u w:val="single"/>
        </w:rPr>
        <w:t>提交，4份</w:t>
      </w:r>
      <w:r w:rsidRPr="00A76976">
        <w:rPr>
          <w:rFonts w:ascii="宋体" w:hAnsi="宋体" w:hint="eastAsia"/>
          <w:szCs w:val="21"/>
          <w:u w:val="single"/>
        </w:rPr>
        <w:t xml:space="preserve">  </w:t>
      </w:r>
    </w:p>
    <w:p w14:paraId="609736C7"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4.5  误期赔偿</w:t>
      </w:r>
    </w:p>
    <w:p w14:paraId="241D4B08"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因承包人原因使竣工日期延误，每延误1日的误期赔偿金额为合同协议书的合同价格的万分之二。</w:t>
      </w:r>
    </w:p>
    <w:p w14:paraId="12D44A7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5</w:t>
      </w:r>
      <w:r w:rsidRPr="00A76976">
        <w:rPr>
          <w:rFonts w:ascii="宋体" w:hAnsi="宋体" w:hint="eastAsia"/>
          <w:b/>
          <w:szCs w:val="21"/>
        </w:rPr>
        <w:t>条  技术与设计</w:t>
      </w:r>
    </w:p>
    <w:p w14:paraId="7539D24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5.1  生产工艺技术、建筑艺术造型</w:t>
      </w:r>
    </w:p>
    <w:p w14:paraId="464400B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5.1.1  承包人提供的生产工艺技术和（或）建筑设计方案</w:t>
      </w:r>
    </w:p>
    <w:p w14:paraId="39DB9AE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根据工程考核特点，在以下类型中选择其一，作为双方的约定。</w:t>
      </w:r>
    </w:p>
    <w:p w14:paraId="38D1B15C" w14:textId="77777777" w:rsidR="004122E2" w:rsidRPr="00A76976" w:rsidRDefault="004122E2">
      <w:pPr>
        <w:numPr>
          <w:ilvl w:val="0"/>
          <w:numId w:val="16"/>
        </w:numPr>
        <w:spacing w:line="420" w:lineRule="auto"/>
        <w:ind w:firstLine="207"/>
        <w:contextualSpacing/>
        <w:rPr>
          <w:rFonts w:ascii="宋体" w:hAnsi="宋体"/>
          <w:szCs w:val="21"/>
          <w:u w:val="single"/>
        </w:rPr>
      </w:pPr>
      <w:r w:rsidRPr="00A76976">
        <w:rPr>
          <w:rFonts w:ascii="宋体" w:hAnsi="宋体" w:hint="eastAsia"/>
          <w:szCs w:val="21"/>
        </w:rPr>
        <w:t>按工程量考核，工程考核保证值和（或）使用功能说明：</w:t>
      </w:r>
    </w:p>
    <w:p w14:paraId="5F8DE76B" w14:textId="77777777" w:rsidR="004122E2" w:rsidRPr="00A76976" w:rsidRDefault="004122E2">
      <w:pPr>
        <w:spacing w:line="420" w:lineRule="auto"/>
        <w:ind w:left="480"/>
        <w:contextualSpacing/>
        <w:rPr>
          <w:rFonts w:ascii="宋体" w:hAnsi="宋体"/>
          <w:szCs w:val="21"/>
          <w:u w:val="single"/>
        </w:rPr>
      </w:pPr>
      <w:r w:rsidRPr="00A76976">
        <w:rPr>
          <w:rFonts w:ascii="宋体" w:hAnsi="宋体" w:hint="eastAsia"/>
          <w:szCs w:val="21"/>
          <w:u w:val="single"/>
        </w:rPr>
        <w:t xml:space="preserve">  ／                                                               </w:t>
      </w:r>
    </w:p>
    <w:p w14:paraId="61F3DB45" w14:textId="77777777" w:rsidR="004122E2" w:rsidRPr="00A76976" w:rsidRDefault="004122E2">
      <w:pPr>
        <w:numPr>
          <w:ilvl w:val="0"/>
          <w:numId w:val="17"/>
        </w:numPr>
        <w:spacing w:line="420" w:lineRule="auto"/>
        <w:contextualSpacing/>
        <w:rPr>
          <w:rFonts w:ascii="宋体" w:hAnsi="宋体"/>
          <w:szCs w:val="21"/>
        </w:rPr>
      </w:pPr>
      <w:r w:rsidRPr="00A76976">
        <w:rPr>
          <w:rFonts w:ascii="宋体" w:hAnsi="宋体" w:hint="eastAsia"/>
          <w:szCs w:val="21"/>
        </w:rPr>
        <w:t>按单项工程考核，各单项工程考核保证值和（或）使用功能说明：</w:t>
      </w:r>
    </w:p>
    <w:p w14:paraId="632FD961" w14:textId="77777777" w:rsidR="004122E2" w:rsidRPr="00A76976" w:rsidRDefault="004122E2">
      <w:pPr>
        <w:spacing w:line="420" w:lineRule="auto"/>
        <w:ind w:firstLineChars="177" w:firstLine="372"/>
        <w:contextualSpacing/>
        <w:rPr>
          <w:rFonts w:ascii="宋体" w:hAnsi="宋体"/>
          <w:szCs w:val="21"/>
          <w:u w:val="single"/>
        </w:rPr>
      </w:pPr>
      <w:r w:rsidRPr="00A76976">
        <w:rPr>
          <w:rFonts w:ascii="宋体" w:hAnsi="宋体" w:hint="eastAsia"/>
          <w:szCs w:val="21"/>
          <w:u w:val="single"/>
        </w:rPr>
        <w:t xml:space="preserve">                                                                  </w:t>
      </w:r>
    </w:p>
    <w:p w14:paraId="3DB34CF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5.1.2  发包人提供生产工艺技术和（或）建筑设计方案</w:t>
      </w:r>
    </w:p>
    <w:p w14:paraId="229D24D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其中，</w:t>
      </w:r>
    </w:p>
    <w:p w14:paraId="019BC013"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发包人应承担的工程和（或）单项工程试运行考核保证值和（或）使用功能说明如下：</w:t>
      </w:r>
      <w:r w:rsidRPr="00A76976">
        <w:rPr>
          <w:rFonts w:ascii="宋体" w:hAnsi="宋体" w:hint="eastAsia"/>
          <w:szCs w:val="21"/>
          <w:u w:val="single"/>
        </w:rPr>
        <w:t>按设计要求。</w:t>
      </w:r>
    </w:p>
    <w:p w14:paraId="4F245C90"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承包人应承担的工程和（或）单项工程试运行考核保证值和（或）使用功能说明如下：</w:t>
      </w:r>
      <w:r w:rsidRPr="00A76976">
        <w:rPr>
          <w:rFonts w:ascii="宋体" w:hAnsi="宋体" w:hint="eastAsia"/>
          <w:szCs w:val="21"/>
          <w:u w:val="single"/>
        </w:rPr>
        <w:t>按设计要求。</w:t>
      </w:r>
    </w:p>
    <w:p w14:paraId="40FFDAFA"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5.</w:t>
      </w:r>
      <w:r w:rsidRPr="00A76976">
        <w:rPr>
          <w:rFonts w:ascii="宋体" w:hAnsi="宋体" w:hint="eastAsia"/>
          <w:b/>
          <w:szCs w:val="21"/>
        </w:rPr>
        <w:t>2</w:t>
      </w:r>
      <w:r w:rsidRPr="00A76976">
        <w:rPr>
          <w:rFonts w:ascii="宋体" w:hAnsi="宋体"/>
          <w:b/>
          <w:szCs w:val="21"/>
        </w:rPr>
        <w:t xml:space="preserve">  </w:t>
      </w:r>
      <w:r w:rsidRPr="00A76976">
        <w:rPr>
          <w:rFonts w:ascii="宋体" w:hAnsi="宋体" w:hint="eastAsia"/>
          <w:b/>
          <w:szCs w:val="21"/>
        </w:rPr>
        <w:t>设计</w:t>
      </w:r>
    </w:p>
    <w:p w14:paraId="328085E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5.2</w:t>
      </w:r>
      <w:r w:rsidRPr="00A76976">
        <w:rPr>
          <w:rFonts w:ascii="宋体" w:hAnsi="宋体"/>
          <w:szCs w:val="21"/>
        </w:rPr>
        <w:t>.1</w:t>
      </w:r>
      <w:r w:rsidRPr="00A76976">
        <w:rPr>
          <w:rFonts w:ascii="宋体" w:hAnsi="宋体" w:hint="eastAsia"/>
          <w:szCs w:val="21"/>
        </w:rPr>
        <w:t xml:space="preserve">   发包人的义务</w:t>
      </w:r>
    </w:p>
    <w:p w14:paraId="079CF98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（1）提供项目基础资料。发包人提供的项目基础资料的类别、内容、份数和时间：</w:t>
      </w:r>
    </w:p>
    <w:p w14:paraId="2C1CB1DE"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2831"/>
        <w:gridCol w:w="2552"/>
        <w:gridCol w:w="963"/>
      </w:tblGrid>
      <w:tr w:rsidR="004122E2" w:rsidRPr="00A76976" w14:paraId="27EF17F7" w14:textId="77777777">
        <w:trPr>
          <w:trHeight w:val="299"/>
          <w:jc w:val="center"/>
        </w:trPr>
        <w:tc>
          <w:tcPr>
            <w:tcW w:w="679" w:type="dxa"/>
          </w:tcPr>
          <w:p w14:paraId="63E0499E" w14:textId="77777777" w:rsidR="004122E2" w:rsidRPr="00A76976" w:rsidRDefault="004122E2">
            <w:pPr>
              <w:spacing w:line="420" w:lineRule="auto"/>
              <w:contextualSpacing/>
              <w:rPr>
                <w:rFonts w:ascii="宋体" w:hAnsi="宋体"/>
                <w:szCs w:val="21"/>
                <w:u w:val="single"/>
              </w:rPr>
            </w:pPr>
          </w:p>
        </w:tc>
        <w:tc>
          <w:tcPr>
            <w:tcW w:w="2831" w:type="dxa"/>
          </w:tcPr>
          <w:p w14:paraId="2E75268A" w14:textId="77777777" w:rsidR="004122E2" w:rsidRPr="00A76976" w:rsidRDefault="004122E2">
            <w:pPr>
              <w:spacing w:line="420" w:lineRule="auto"/>
              <w:contextualSpacing/>
              <w:rPr>
                <w:rFonts w:ascii="宋体" w:hAnsi="宋体"/>
                <w:szCs w:val="21"/>
                <w:u w:val="single"/>
              </w:rPr>
            </w:pPr>
            <w:r w:rsidRPr="00A76976">
              <w:rPr>
                <w:rFonts w:ascii="宋体" w:hAnsi="宋体" w:hint="eastAsia"/>
                <w:szCs w:val="21"/>
                <w:u w:val="single"/>
              </w:rPr>
              <w:t>资料名称</w:t>
            </w:r>
          </w:p>
        </w:tc>
        <w:tc>
          <w:tcPr>
            <w:tcW w:w="2552" w:type="dxa"/>
          </w:tcPr>
          <w:p w14:paraId="5F544470" w14:textId="77777777" w:rsidR="004122E2" w:rsidRPr="00A76976" w:rsidRDefault="004122E2">
            <w:pPr>
              <w:spacing w:line="420" w:lineRule="auto"/>
              <w:contextualSpacing/>
              <w:rPr>
                <w:rFonts w:ascii="宋体" w:hAnsi="宋体"/>
                <w:szCs w:val="21"/>
              </w:rPr>
            </w:pPr>
            <w:r w:rsidRPr="00A76976">
              <w:rPr>
                <w:rFonts w:ascii="宋体" w:hAnsi="宋体" w:hint="eastAsia"/>
                <w:szCs w:val="21"/>
              </w:rPr>
              <w:t>时间</w:t>
            </w:r>
          </w:p>
        </w:tc>
        <w:tc>
          <w:tcPr>
            <w:tcW w:w="963" w:type="dxa"/>
          </w:tcPr>
          <w:p w14:paraId="3ED26164" w14:textId="77777777" w:rsidR="004122E2" w:rsidRPr="00A76976" w:rsidRDefault="004122E2">
            <w:pPr>
              <w:spacing w:line="420" w:lineRule="auto"/>
              <w:contextualSpacing/>
              <w:rPr>
                <w:rFonts w:ascii="宋体" w:hAnsi="宋体"/>
                <w:szCs w:val="21"/>
              </w:rPr>
            </w:pPr>
            <w:r w:rsidRPr="00A76976">
              <w:rPr>
                <w:rFonts w:ascii="宋体" w:hAnsi="宋体" w:hint="eastAsia"/>
                <w:szCs w:val="21"/>
              </w:rPr>
              <w:t>份数</w:t>
            </w:r>
          </w:p>
        </w:tc>
      </w:tr>
      <w:tr w:rsidR="004122E2" w:rsidRPr="00A76976" w14:paraId="738F01D3" w14:textId="77777777">
        <w:trPr>
          <w:trHeight w:val="178"/>
          <w:jc w:val="center"/>
        </w:trPr>
        <w:tc>
          <w:tcPr>
            <w:tcW w:w="679" w:type="dxa"/>
          </w:tcPr>
          <w:p w14:paraId="1A772205" w14:textId="77777777" w:rsidR="004122E2" w:rsidRPr="00A76976" w:rsidRDefault="004122E2">
            <w:pPr>
              <w:spacing w:line="420" w:lineRule="auto"/>
              <w:contextualSpacing/>
              <w:rPr>
                <w:rFonts w:ascii="宋体" w:hAnsi="宋体"/>
                <w:szCs w:val="21"/>
                <w:u w:val="single"/>
              </w:rPr>
            </w:pPr>
            <w:r w:rsidRPr="00A76976">
              <w:rPr>
                <w:rFonts w:ascii="宋体" w:hAnsi="宋体" w:hint="eastAsia"/>
                <w:szCs w:val="21"/>
                <w:u w:val="single"/>
              </w:rPr>
              <w:t>1</w:t>
            </w:r>
          </w:p>
        </w:tc>
        <w:tc>
          <w:tcPr>
            <w:tcW w:w="2831" w:type="dxa"/>
          </w:tcPr>
          <w:p w14:paraId="6760D1A3" w14:textId="77777777" w:rsidR="004122E2" w:rsidRPr="00A76976" w:rsidRDefault="004122E2">
            <w:pPr>
              <w:spacing w:line="420" w:lineRule="auto"/>
              <w:contextualSpacing/>
              <w:rPr>
                <w:rFonts w:ascii="宋体" w:hAnsi="宋体"/>
                <w:szCs w:val="21"/>
                <w:u w:val="single"/>
              </w:rPr>
            </w:pPr>
          </w:p>
        </w:tc>
        <w:tc>
          <w:tcPr>
            <w:tcW w:w="2552" w:type="dxa"/>
          </w:tcPr>
          <w:p w14:paraId="0857406C" w14:textId="77777777" w:rsidR="004122E2" w:rsidRPr="00A76976" w:rsidRDefault="004122E2">
            <w:pPr>
              <w:spacing w:line="420" w:lineRule="auto"/>
              <w:contextualSpacing/>
              <w:rPr>
                <w:rFonts w:ascii="宋体" w:hAnsi="宋体"/>
                <w:szCs w:val="21"/>
              </w:rPr>
            </w:pPr>
          </w:p>
        </w:tc>
        <w:tc>
          <w:tcPr>
            <w:tcW w:w="963" w:type="dxa"/>
          </w:tcPr>
          <w:p w14:paraId="164F196C" w14:textId="77777777" w:rsidR="004122E2" w:rsidRPr="00A76976" w:rsidRDefault="004122E2">
            <w:pPr>
              <w:spacing w:line="420" w:lineRule="auto"/>
              <w:contextualSpacing/>
              <w:rPr>
                <w:rFonts w:ascii="宋体" w:hAnsi="宋体"/>
                <w:szCs w:val="21"/>
              </w:rPr>
            </w:pPr>
          </w:p>
        </w:tc>
      </w:tr>
      <w:tr w:rsidR="004122E2" w:rsidRPr="00A76976" w14:paraId="1B8E8912" w14:textId="77777777">
        <w:trPr>
          <w:trHeight w:val="285"/>
          <w:jc w:val="center"/>
        </w:trPr>
        <w:tc>
          <w:tcPr>
            <w:tcW w:w="679" w:type="dxa"/>
          </w:tcPr>
          <w:p w14:paraId="5045E154" w14:textId="77777777" w:rsidR="004122E2" w:rsidRPr="00A76976" w:rsidRDefault="004122E2">
            <w:pPr>
              <w:spacing w:line="420" w:lineRule="auto"/>
              <w:contextualSpacing/>
              <w:rPr>
                <w:rFonts w:ascii="宋体" w:hAnsi="宋体"/>
                <w:szCs w:val="21"/>
                <w:u w:val="single"/>
              </w:rPr>
            </w:pPr>
            <w:r w:rsidRPr="00A76976">
              <w:rPr>
                <w:rFonts w:ascii="宋体" w:hAnsi="宋体" w:hint="eastAsia"/>
                <w:szCs w:val="21"/>
                <w:u w:val="single"/>
              </w:rPr>
              <w:t>2</w:t>
            </w:r>
          </w:p>
        </w:tc>
        <w:tc>
          <w:tcPr>
            <w:tcW w:w="2831" w:type="dxa"/>
          </w:tcPr>
          <w:p w14:paraId="23E24017" w14:textId="77777777" w:rsidR="004122E2" w:rsidRPr="00A76976" w:rsidRDefault="004122E2">
            <w:pPr>
              <w:spacing w:line="420" w:lineRule="auto"/>
              <w:contextualSpacing/>
              <w:rPr>
                <w:rFonts w:ascii="宋体" w:hAnsi="宋体"/>
                <w:szCs w:val="21"/>
                <w:u w:val="single"/>
              </w:rPr>
            </w:pPr>
          </w:p>
        </w:tc>
        <w:tc>
          <w:tcPr>
            <w:tcW w:w="2552" w:type="dxa"/>
          </w:tcPr>
          <w:p w14:paraId="39C16D66" w14:textId="77777777" w:rsidR="004122E2" w:rsidRPr="00A76976" w:rsidRDefault="004122E2">
            <w:pPr>
              <w:spacing w:line="420" w:lineRule="auto"/>
              <w:contextualSpacing/>
              <w:rPr>
                <w:rFonts w:ascii="宋体" w:hAnsi="宋体"/>
                <w:szCs w:val="21"/>
              </w:rPr>
            </w:pPr>
          </w:p>
        </w:tc>
        <w:tc>
          <w:tcPr>
            <w:tcW w:w="963" w:type="dxa"/>
          </w:tcPr>
          <w:p w14:paraId="4C8EC0FD" w14:textId="77777777" w:rsidR="004122E2" w:rsidRPr="00A76976" w:rsidRDefault="004122E2">
            <w:pPr>
              <w:spacing w:line="420" w:lineRule="auto"/>
              <w:contextualSpacing/>
              <w:rPr>
                <w:rFonts w:ascii="宋体" w:hAnsi="宋体"/>
                <w:szCs w:val="21"/>
              </w:rPr>
            </w:pPr>
          </w:p>
        </w:tc>
      </w:tr>
    </w:tbl>
    <w:p w14:paraId="462D453D" w14:textId="77777777" w:rsidR="004122E2" w:rsidRPr="00A76976" w:rsidRDefault="004122E2">
      <w:pPr>
        <w:spacing w:line="420" w:lineRule="auto"/>
        <w:ind w:firstLineChars="200" w:firstLine="420"/>
        <w:contextualSpacing/>
        <w:rPr>
          <w:rFonts w:ascii="宋体" w:hAnsi="宋体"/>
          <w:szCs w:val="21"/>
        </w:rPr>
      </w:pPr>
    </w:p>
    <w:p w14:paraId="51C61CD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（2）提供现场障碍资料。发包人提供的现场障碍资料的类别、内容、份数和时间</w:t>
      </w:r>
      <w:r w:rsidRPr="00A76976">
        <w:rPr>
          <w:rFonts w:ascii="宋体" w:hAnsi="宋体" w:hint="eastAsia"/>
          <w:szCs w:val="21"/>
          <w:u w:val="single"/>
        </w:rPr>
        <w:t xml:space="preserve">：无                                               </w:t>
      </w:r>
    </w:p>
    <w:p w14:paraId="384E0CB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5.2.</w:t>
      </w:r>
      <w:r w:rsidRPr="00A76976">
        <w:rPr>
          <w:rFonts w:ascii="宋体" w:hAnsi="宋体"/>
          <w:szCs w:val="21"/>
        </w:rPr>
        <w:t>2</w:t>
      </w:r>
      <w:r w:rsidRPr="00A76976">
        <w:rPr>
          <w:rFonts w:ascii="宋体" w:hAnsi="宋体" w:hint="eastAsia"/>
          <w:szCs w:val="21"/>
        </w:rPr>
        <w:t xml:space="preserve">   承包人的义务</w:t>
      </w:r>
    </w:p>
    <w:p w14:paraId="254BD9A6" w14:textId="77777777" w:rsidR="004122E2" w:rsidRPr="00A76976" w:rsidRDefault="004122E2">
      <w:pPr>
        <w:spacing w:line="420" w:lineRule="auto"/>
        <w:contextualSpacing/>
        <w:rPr>
          <w:rFonts w:ascii="宋体" w:hAnsi="宋体"/>
          <w:szCs w:val="21"/>
        </w:rPr>
      </w:pPr>
      <w:r w:rsidRPr="00A76976">
        <w:rPr>
          <w:rFonts w:ascii="宋体" w:hAnsi="宋体" w:hint="eastAsia"/>
          <w:szCs w:val="21"/>
        </w:rPr>
        <w:t xml:space="preserve">    （1） 经合同双方商定，发包人提供的项目基础资料、现场障碍资料的如下部分，可按本款中约定的如下时间期限，提出进一步要求</w:t>
      </w:r>
      <w:r w:rsidRPr="00A76976">
        <w:rPr>
          <w:rFonts w:ascii="宋体" w:hAnsi="宋体" w:hint="eastAsia"/>
          <w:szCs w:val="21"/>
          <w:u w:val="single"/>
        </w:rPr>
        <w:t xml:space="preserve">             </w:t>
      </w:r>
    </w:p>
    <w:p w14:paraId="69E97C1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5.2.4  操作维修手册</w:t>
      </w:r>
    </w:p>
    <w:p w14:paraId="3D4B30F6"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发包人提交的操作指南、分析手册的份数和提交期限：</w:t>
      </w:r>
      <w:r w:rsidRPr="00A76976">
        <w:rPr>
          <w:rFonts w:ascii="宋体" w:hAnsi="宋体" w:hint="eastAsia"/>
          <w:szCs w:val="21"/>
          <w:u w:val="single"/>
        </w:rPr>
        <w:t xml:space="preserve">  见招标文件中的相关要求</w:t>
      </w:r>
    </w:p>
    <w:p w14:paraId="08A231B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承包人提交的操作维修手册的份数和最终提交期限：</w:t>
      </w:r>
      <w:r w:rsidRPr="00A76976">
        <w:rPr>
          <w:rFonts w:ascii="宋体" w:hAnsi="宋体" w:hint="eastAsia"/>
          <w:szCs w:val="21"/>
          <w:u w:val="single"/>
        </w:rPr>
        <w:t xml:space="preserve">    见招标文件中的相关要求</w:t>
      </w:r>
    </w:p>
    <w:p w14:paraId="51595BD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5.2.5  设计文件的份数和提交时间</w:t>
      </w:r>
    </w:p>
    <w:p w14:paraId="6C245F2D"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方案设计（投标方案优化）：</w:t>
      </w:r>
      <w:r w:rsidRPr="00A76976">
        <w:rPr>
          <w:rFonts w:ascii="宋体" w:hAnsi="宋体" w:hint="eastAsia"/>
          <w:szCs w:val="21"/>
          <w:u w:val="single"/>
        </w:rPr>
        <w:t xml:space="preserve">                   </w:t>
      </w:r>
    </w:p>
    <w:p w14:paraId="4A644406" w14:textId="77777777" w:rsidR="004122E2" w:rsidRPr="00A76976" w:rsidRDefault="004122E2">
      <w:pPr>
        <w:spacing w:line="420" w:lineRule="auto"/>
        <w:ind w:leftChars="200" w:left="420"/>
        <w:contextualSpacing/>
        <w:rPr>
          <w:rFonts w:ascii="宋体" w:hAnsi="宋体"/>
          <w:szCs w:val="21"/>
          <w:u w:val="single"/>
        </w:rPr>
      </w:pPr>
      <w:r w:rsidRPr="00A76976">
        <w:rPr>
          <w:rFonts w:ascii="宋体" w:hAnsi="宋体" w:hint="eastAsia"/>
          <w:szCs w:val="21"/>
        </w:rPr>
        <w:t>施工图设计阶段设计文件、资料和图纸的份数和提交时间：</w:t>
      </w:r>
      <w:r w:rsidRPr="00A76976">
        <w:rPr>
          <w:rFonts w:ascii="宋体" w:hAnsi="宋体" w:hint="eastAsia"/>
          <w:szCs w:val="21"/>
          <w:u w:val="single"/>
        </w:rPr>
        <w:t xml:space="preserve">                 </w:t>
      </w:r>
    </w:p>
    <w:p w14:paraId="03926BA1" w14:textId="77777777" w:rsidR="004122E2" w:rsidRPr="00A76976" w:rsidRDefault="004122E2">
      <w:pPr>
        <w:spacing w:line="420" w:lineRule="auto"/>
        <w:ind w:firstLineChars="200" w:firstLine="420"/>
        <w:contextualSpacing/>
        <w:rPr>
          <w:rFonts w:ascii="宋体" w:hAnsi="宋体"/>
          <w:szCs w:val="21"/>
        </w:rPr>
      </w:pPr>
    </w:p>
    <w:p w14:paraId="2337C3FA"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5</w:t>
      </w:r>
      <w:r w:rsidRPr="00A76976">
        <w:rPr>
          <w:rFonts w:ascii="宋体" w:hAnsi="宋体"/>
          <w:b/>
          <w:szCs w:val="21"/>
        </w:rPr>
        <w:t>.</w:t>
      </w:r>
      <w:r w:rsidRPr="00A76976">
        <w:rPr>
          <w:rFonts w:ascii="宋体" w:hAnsi="宋体" w:hint="eastAsia"/>
          <w:b/>
          <w:szCs w:val="21"/>
        </w:rPr>
        <w:t>3  设计阶段审查</w:t>
      </w:r>
      <w:r w:rsidRPr="00A76976">
        <w:rPr>
          <w:rFonts w:ascii="宋体" w:hAnsi="宋体"/>
          <w:b/>
          <w:szCs w:val="21"/>
        </w:rPr>
        <w:t xml:space="preserve"> </w:t>
      </w:r>
    </w:p>
    <w:p w14:paraId="2D66020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5</w:t>
      </w:r>
      <w:r w:rsidRPr="00A76976">
        <w:rPr>
          <w:rFonts w:ascii="宋体" w:hAnsi="宋体"/>
          <w:szCs w:val="21"/>
        </w:rPr>
        <w:t>.</w:t>
      </w:r>
      <w:r w:rsidRPr="00A76976">
        <w:rPr>
          <w:rFonts w:ascii="宋体" w:hAnsi="宋体" w:hint="eastAsia"/>
          <w:szCs w:val="21"/>
        </w:rPr>
        <w:t>3</w:t>
      </w:r>
      <w:r w:rsidRPr="00A76976">
        <w:rPr>
          <w:rFonts w:ascii="宋体" w:hAnsi="宋体"/>
          <w:szCs w:val="21"/>
        </w:rPr>
        <w:t>.1</w:t>
      </w:r>
      <w:r w:rsidRPr="00A76976">
        <w:rPr>
          <w:rFonts w:ascii="宋体" w:hAnsi="宋体" w:hint="eastAsia"/>
          <w:szCs w:val="21"/>
        </w:rPr>
        <w:t xml:space="preserve">   设计审查阶段及审查会议时间</w:t>
      </w:r>
    </w:p>
    <w:p w14:paraId="3D6950F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本工程的设计阶段（名称）：</w:t>
      </w:r>
      <w:r w:rsidRPr="00A76976">
        <w:rPr>
          <w:rFonts w:ascii="宋体" w:hAnsi="宋体" w:hint="eastAsia"/>
          <w:szCs w:val="21"/>
          <w:u w:val="single"/>
        </w:rPr>
        <w:t xml:space="preserve"> 方案设计（投标方案优化）和施工图设计。</w:t>
      </w:r>
    </w:p>
    <w:p w14:paraId="0C54D075" w14:textId="77777777" w:rsidR="004122E2" w:rsidRPr="00A76976" w:rsidRDefault="004122E2">
      <w:pPr>
        <w:spacing w:line="420" w:lineRule="auto"/>
        <w:ind w:leftChars="200" w:left="420"/>
        <w:contextualSpacing/>
        <w:rPr>
          <w:rFonts w:ascii="宋体" w:hAnsi="宋体"/>
          <w:szCs w:val="21"/>
          <w:u w:val="single"/>
        </w:rPr>
      </w:pPr>
      <w:r w:rsidRPr="00A76976">
        <w:rPr>
          <w:rFonts w:ascii="宋体" w:hAnsi="宋体" w:hint="eastAsia"/>
          <w:szCs w:val="21"/>
        </w:rPr>
        <w:t>设计审查阶段及其审查会议的时间安排：</w:t>
      </w:r>
    </w:p>
    <w:p w14:paraId="2CCDC41D" w14:textId="77777777" w:rsidR="004122E2" w:rsidRPr="00A76976" w:rsidRDefault="004122E2">
      <w:pPr>
        <w:spacing w:line="420" w:lineRule="auto"/>
        <w:ind w:leftChars="200" w:left="420"/>
        <w:contextualSpacing/>
        <w:rPr>
          <w:rFonts w:ascii="宋体" w:hAnsi="宋体"/>
          <w:szCs w:val="21"/>
          <w:u w:val="single"/>
        </w:rPr>
      </w:pPr>
      <w:r w:rsidRPr="00A76976">
        <w:rPr>
          <w:rFonts w:ascii="宋体" w:hAnsi="宋体" w:hint="eastAsia"/>
          <w:szCs w:val="21"/>
          <w:u w:val="single"/>
        </w:rPr>
        <w:t>1方案设计（投标方案优化），审查时间：         以复旦大学各使用方签字确认为本阶段工作完成。</w:t>
      </w:r>
    </w:p>
    <w:p w14:paraId="6CE95B6F" w14:textId="77777777" w:rsidR="004122E2" w:rsidRPr="00A76976" w:rsidRDefault="004122E2">
      <w:pPr>
        <w:spacing w:line="420" w:lineRule="auto"/>
        <w:ind w:leftChars="200" w:left="420"/>
        <w:contextualSpacing/>
        <w:rPr>
          <w:rFonts w:ascii="宋体" w:hAnsi="宋体"/>
          <w:szCs w:val="21"/>
        </w:rPr>
      </w:pPr>
      <w:r w:rsidRPr="00A76976">
        <w:rPr>
          <w:rFonts w:ascii="宋体" w:hAnsi="宋体" w:hint="eastAsia"/>
          <w:szCs w:val="21"/>
          <w:u w:val="single"/>
        </w:rPr>
        <w:t>2 施工图设计 审查时间：          ，以通过消防设计审查为本阶段工作完成。</w:t>
      </w:r>
    </w:p>
    <w:p w14:paraId="4F65956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6</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工程物资</w:t>
      </w:r>
    </w:p>
    <w:p w14:paraId="07226A37"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6.1  工程物资的提供</w:t>
      </w:r>
    </w:p>
    <w:p w14:paraId="4E517DD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6.1.1  发包人提供的工程物资</w:t>
      </w:r>
    </w:p>
    <w:p w14:paraId="2756AF34" w14:textId="77777777" w:rsidR="004122E2" w:rsidRPr="00A76976" w:rsidRDefault="004122E2">
      <w:pPr>
        <w:spacing w:line="420" w:lineRule="auto"/>
        <w:ind w:firstLineChars="250" w:firstLine="525"/>
        <w:contextualSpacing/>
        <w:rPr>
          <w:rFonts w:ascii="宋体" w:hAnsi="宋体"/>
          <w:szCs w:val="21"/>
          <w:u w:val="single"/>
        </w:rPr>
      </w:pPr>
      <w:r w:rsidRPr="00A76976">
        <w:rPr>
          <w:rFonts w:ascii="宋体" w:hAnsi="宋体" w:hint="eastAsia"/>
          <w:szCs w:val="21"/>
        </w:rPr>
        <w:t>（1）工程物资的类别、估算数量：</w:t>
      </w:r>
      <w:r w:rsidRPr="00A76976">
        <w:rPr>
          <w:rFonts w:ascii="宋体" w:hAnsi="宋体" w:hint="eastAsia"/>
          <w:szCs w:val="21"/>
          <w:u w:val="single"/>
        </w:rPr>
        <w:t xml:space="preserve">    按规定提交          </w:t>
      </w:r>
    </w:p>
    <w:p w14:paraId="438C138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6.1.2  承包人提供的工程物资</w:t>
      </w:r>
    </w:p>
    <w:p w14:paraId="6FD67111" w14:textId="77777777" w:rsidR="004122E2" w:rsidRPr="00A76976" w:rsidRDefault="004122E2">
      <w:pPr>
        <w:spacing w:line="420" w:lineRule="auto"/>
        <w:ind w:firstLineChars="250" w:firstLine="525"/>
        <w:contextualSpacing/>
        <w:rPr>
          <w:rFonts w:ascii="宋体" w:hAnsi="宋体"/>
          <w:szCs w:val="21"/>
        </w:rPr>
      </w:pPr>
      <w:r w:rsidRPr="00A76976">
        <w:rPr>
          <w:rFonts w:ascii="宋体" w:hAnsi="宋体" w:hint="eastAsia"/>
          <w:szCs w:val="21"/>
        </w:rPr>
        <w:t>（1）工程物资的类别、估算数量：</w:t>
      </w:r>
      <w:r w:rsidRPr="00A76976">
        <w:rPr>
          <w:rFonts w:ascii="宋体" w:hAnsi="宋体" w:hint="eastAsia"/>
          <w:szCs w:val="21"/>
          <w:u w:val="single"/>
        </w:rPr>
        <w:t xml:space="preserve">     按规定提交                  </w:t>
      </w:r>
    </w:p>
    <w:p w14:paraId="10BC9483" w14:textId="77777777" w:rsidR="004122E2" w:rsidRPr="00A76976" w:rsidRDefault="004122E2">
      <w:pPr>
        <w:spacing w:line="420" w:lineRule="auto"/>
        <w:ind w:firstLineChars="250" w:firstLine="525"/>
        <w:contextualSpacing/>
        <w:rPr>
          <w:rFonts w:ascii="宋体" w:hAnsi="宋体"/>
          <w:szCs w:val="21"/>
          <w:u w:val="single"/>
        </w:rPr>
      </w:pPr>
      <w:r w:rsidRPr="00A76976">
        <w:rPr>
          <w:rFonts w:ascii="宋体" w:hAnsi="宋体" w:hint="eastAsia"/>
          <w:szCs w:val="21"/>
        </w:rPr>
        <w:t>（3）竣工后试验的生产性材料的类别或（和）清单：</w:t>
      </w:r>
      <w:r w:rsidRPr="00A76976">
        <w:rPr>
          <w:rFonts w:ascii="宋体" w:hAnsi="宋体" w:hint="eastAsia"/>
          <w:szCs w:val="21"/>
          <w:u w:val="single"/>
        </w:rPr>
        <w:t xml:space="preserve">  按规定提交   </w:t>
      </w:r>
    </w:p>
    <w:p w14:paraId="2D9A1878"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6.2  检验</w:t>
      </w:r>
    </w:p>
    <w:p w14:paraId="0BA973E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6.2.1  工程检验与报告</w:t>
      </w:r>
    </w:p>
    <w:p w14:paraId="7ECF7918" w14:textId="77777777" w:rsidR="004122E2" w:rsidRPr="00A76976" w:rsidRDefault="004122E2">
      <w:pPr>
        <w:spacing w:line="420" w:lineRule="auto"/>
        <w:ind w:firstLineChars="200" w:firstLine="420"/>
        <w:contextualSpacing/>
        <w:rPr>
          <w:rFonts w:ascii="宋体" w:hAnsi="宋体"/>
          <w:b/>
          <w:szCs w:val="21"/>
          <w:u w:val="single"/>
        </w:rPr>
      </w:pPr>
      <w:r w:rsidRPr="00A76976">
        <w:rPr>
          <w:rFonts w:ascii="宋体" w:hAnsi="宋体" w:hint="eastAsia"/>
          <w:szCs w:val="21"/>
        </w:rPr>
        <w:t>（1）报告提交日记、报告内容和提交份数：</w:t>
      </w:r>
      <w:r w:rsidRPr="00A76976">
        <w:rPr>
          <w:rFonts w:ascii="宋体" w:hAnsi="宋体" w:hint="eastAsia"/>
          <w:szCs w:val="21"/>
          <w:u w:val="single"/>
        </w:rPr>
        <w:t xml:space="preserve">    按规定提交         </w:t>
      </w:r>
    </w:p>
    <w:p w14:paraId="78657F4F"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6.3  进口工程物资的采购、</w:t>
      </w:r>
    </w:p>
    <w:p w14:paraId="68D1E19F"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6.3.1  采购责任方及采购方式：</w:t>
      </w:r>
      <w:r w:rsidRPr="00A76976">
        <w:rPr>
          <w:rFonts w:ascii="宋体" w:hAnsi="宋体" w:hint="eastAsia"/>
          <w:szCs w:val="21"/>
          <w:u w:val="single"/>
        </w:rPr>
        <w:t xml:space="preserve">     ／                                </w:t>
      </w:r>
    </w:p>
    <w:p w14:paraId="56C98E9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6.6  工程物资保管与剩余</w:t>
      </w:r>
    </w:p>
    <w:p w14:paraId="0D6F298B"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6.6.1  工程物资保管</w:t>
      </w:r>
    </w:p>
    <w:p w14:paraId="7C997D4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委托承包人保管的工程物资的类别和估算数量：</w:t>
      </w:r>
      <w:r w:rsidRPr="00A76976">
        <w:rPr>
          <w:rFonts w:ascii="宋体" w:hAnsi="宋体" w:hint="eastAsia"/>
          <w:szCs w:val="21"/>
          <w:u w:val="single"/>
        </w:rPr>
        <w:t xml:space="preserve">     ／                  </w:t>
      </w:r>
    </w:p>
    <w:p w14:paraId="276901F0"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承包人提交保管、维护方案的时间：</w:t>
      </w:r>
      <w:r w:rsidRPr="00A76976">
        <w:rPr>
          <w:rFonts w:ascii="宋体" w:hAnsi="宋体" w:hint="eastAsia"/>
          <w:szCs w:val="21"/>
          <w:u w:val="single"/>
        </w:rPr>
        <w:t xml:space="preserve">            ／                     </w:t>
      </w:r>
    </w:p>
    <w:p w14:paraId="027C1D8C" w14:textId="77777777" w:rsidR="004122E2" w:rsidRPr="00A76976" w:rsidRDefault="004122E2">
      <w:pPr>
        <w:spacing w:line="420" w:lineRule="auto"/>
        <w:contextualSpacing/>
        <w:rPr>
          <w:rFonts w:ascii="宋体" w:hAnsi="宋体"/>
          <w:szCs w:val="21"/>
        </w:rPr>
      </w:pPr>
    </w:p>
    <w:p w14:paraId="6E8630A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由发包人提供的库房、堆场、设施及设备：</w:t>
      </w:r>
      <w:r w:rsidRPr="00A76976">
        <w:rPr>
          <w:rFonts w:ascii="宋体" w:hAnsi="宋体" w:hint="eastAsia"/>
          <w:szCs w:val="21"/>
          <w:u w:val="single"/>
        </w:rPr>
        <w:t xml:space="preserve">      ／                     </w:t>
      </w:r>
    </w:p>
    <w:p w14:paraId="2D05DB6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7</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施工</w:t>
      </w:r>
    </w:p>
    <w:p w14:paraId="54BFC42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7.1  发包人的义务</w:t>
      </w:r>
    </w:p>
    <w:p w14:paraId="5BD41687"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7.1.3  进场条件和进场日期</w:t>
      </w:r>
    </w:p>
    <w:p w14:paraId="7271328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承包人的进场条件：</w:t>
      </w:r>
      <w:r w:rsidRPr="00A76976">
        <w:rPr>
          <w:rFonts w:ascii="宋体" w:hAnsi="宋体" w:hint="eastAsia"/>
          <w:szCs w:val="21"/>
          <w:u w:val="single"/>
        </w:rPr>
        <w:t xml:space="preserve"> 见招标文件中的相关要求                        </w:t>
      </w:r>
    </w:p>
    <w:p w14:paraId="7BAB433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承包人的进场日期：</w:t>
      </w:r>
      <w:r w:rsidRPr="00A76976">
        <w:rPr>
          <w:rFonts w:ascii="宋体" w:hAnsi="宋体" w:hint="eastAsia"/>
          <w:szCs w:val="21"/>
          <w:u w:val="single"/>
        </w:rPr>
        <w:t xml:space="preserve">     年  月  日  （以建设单位开工令为准）                         </w:t>
      </w:r>
    </w:p>
    <w:p w14:paraId="743DC82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7.1.4  临时用水电等提供和节点铺设</w:t>
      </w:r>
    </w:p>
    <w:p w14:paraId="01355FA9"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发包人提供的临时用水、用电等类别、取费单价：</w:t>
      </w:r>
      <w:r w:rsidRPr="00A76976">
        <w:rPr>
          <w:rFonts w:ascii="宋体" w:hAnsi="宋体" w:hint="eastAsia"/>
          <w:szCs w:val="21"/>
          <w:u w:val="single"/>
        </w:rPr>
        <w:t xml:space="preserve">  按国家标准</w:t>
      </w:r>
      <w:r w:rsidRPr="00A76976">
        <w:rPr>
          <w:rFonts w:ascii="宋体" w:hAnsi="宋体"/>
          <w:szCs w:val="21"/>
          <w:u w:val="single"/>
        </w:rPr>
        <w:t xml:space="preserve">          </w:t>
      </w:r>
      <w:r w:rsidRPr="00A76976">
        <w:rPr>
          <w:rFonts w:ascii="宋体" w:hAnsi="宋体" w:hint="eastAsia"/>
          <w:szCs w:val="21"/>
          <w:u w:val="single"/>
        </w:rPr>
        <w:t xml:space="preserve">     </w:t>
      </w:r>
    </w:p>
    <w:p w14:paraId="77A38CD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7.1.10  由发包人履行的其它义务：</w:t>
      </w:r>
      <w:r w:rsidRPr="00A76976">
        <w:rPr>
          <w:rFonts w:ascii="宋体" w:hAnsi="宋体" w:hint="eastAsia"/>
          <w:szCs w:val="21"/>
          <w:u w:val="single"/>
        </w:rPr>
        <w:t xml:space="preserve"> 无                                 </w:t>
      </w:r>
    </w:p>
    <w:p w14:paraId="585FFC83"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7.2  对承包人的义务</w:t>
      </w:r>
    </w:p>
    <w:p w14:paraId="7567072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7.2.2  施工组织设计</w:t>
      </w:r>
    </w:p>
    <w:p w14:paraId="0C895927"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提交工程总体施工组织设计的份数和时间：</w:t>
      </w:r>
      <w:r w:rsidRPr="00A76976">
        <w:rPr>
          <w:rFonts w:ascii="宋体" w:hAnsi="宋体" w:hint="eastAsia"/>
          <w:szCs w:val="21"/>
          <w:u w:val="single"/>
        </w:rPr>
        <w:t xml:space="preserve">  开工前14天，4份。 </w:t>
      </w:r>
      <w:r w:rsidRPr="00A76976">
        <w:rPr>
          <w:rFonts w:ascii="宋体" w:hAnsi="宋体"/>
          <w:szCs w:val="21"/>
          <w:u w:val="single"/>
        </w:rPr>
        <w:t xml:space="preserve">    </w:t>
      </w:r>
      <w:r w:rsidRPr="00A76976">
        <w:rPr>
          <w:rFonts w:ascii="宋体" w:hAnsi="宋体" w:hint="eastAsia"/>
          <w:szCs w:val="21"/>
          <w:u w:val="single"/>
        </w:rPr>
        <w:t xml:space="preserve">          </w:t>
      </w:r>
    </w:p>
    <w:p w14:paraId="0C2DF0D5"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需要提交的主要单项工程、主要分部分项工程施工组织设计的名称、份数和时间：</w:t>
      </w:r>
      <w:r w:rsidRPr="00A76976">
        <w:rPr>
          <w:rFonts w:ascii="宋体" w:hAnsi="宋体" w:hint="eastAsia"/>
          <w:szCs w:val="21"/>
          <w:u w:val="single"/>
        </w:rPr>
        <w:t xml:space="preserve">开工前14天，4份。 </w:t>
      </w:r>
    </w:p>
    <w:p w14:paraId="597CCFA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7.2.3  提交临时占地资料</w:t>
      </w:r>
    </w:p>
    <w:p w14:paraId="243817C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提交临时占地资料的时间：</w:t>
      </w:r>
      <w:r w:rsidRPr="00A76976">
        <w:rPr>
          <w:rFonts w:ascii="宋体" w:hAnsi="宋体" w:hint="eastAsia"/>
          <w:szCs w:val="21"/>
          <w:u w:val="single"/>
        </w:rPr>
        <w:t xml:space="preserve">  无                                       </w:t>
      </w:r>
    </w:p>
    <w:p w14:paraId="16F632A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7.2.4  提供临时用水电等资料</w:t>
      </w:r>
    </w:p>
    <w:p w14:paraId="7E00D01B"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承包人需要水电等品质、正常用量、高峰量和使用时间：</w:t>
      </w:r>
      <w:r w:rsidRPr="00A76976">
        <w:rPr>
          <w:rFonts w:ascii="宋体" w:hAnsi="宋体" w:hint="eastAsia"/>
          <w:szCs w:val="21"/>
          <w:u w:val="single"/>
        </w:rPr>
        <w:t xml:space="preserve"> 进场后提供              </w:t>
      </w:r>
    </w:p>
    <w:p w14:paraId="003C8D8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发包人能够满足施工临时用水、电等类别和数量：</w:t>
      </w:r>
      <w:r w:rsidRPr="00A76976">
        <w:rPr>
          <w:rFonts w:ascii="宋体" w:hAnsi="宋体" w:hint="eastAsia"/>
          <w:szCs w:val="21"/>
          <w:u w:val="single"/>
        </w:rPr>
        <w:t xml:space="preserve"> 按实际情况                    </w:t>
      </w:r>
    </w:p>
    <w:p w14:paraId="2E0F29D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水电等节点位置资料的提交时间：</w:t>
      </w:r>
      <w:r w:rsidRPr="00A76976">
        <w:rPr>
          <w:rFonts w:ascii="宋体" w:hAnsi="宋体" w:hint="eastAsia"/>
          <w:szCs w:val="21"/>
          <w:u w:val="single"/>
        </w:rPr>
        <w:t xml:space="preserve">进场后提供                               </w:t>
      </w:r>
    </w:p>
    <w:p w14:paraId="16C62D14"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7.2.12  清理现场的费用：</w:t>
      </w:r>
      <w:r w:rsidRPr="00A76976">
        <w:rPr>
          <w:rFonts w:ascii="宋体" w:hAnsi="宋体" w:hint="eastAsia"/>
          <w:szCs w:val="21"/>
          <w:u w:val="single"/>
        </w:rPr>
        <w:t xml:space="preserve"> 由承包人承担。                           </w:t>
      </w:r>
    </w:p>
    <w:p w14:paraId="4BBC0AB1"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7.2.13  由承包人履行的其它义务：</w:t>
      </w:r>
      <w:r w:rsidRPr="00A76976">
        <w:rPr>
          <w:rFonts w:ascii="宋体" w:hAnsi="宋体" w:hint="eastAsia"/>
          <w:szCs w:val="21"/>
          <w:u w:val="single"/>
        </w:rPr>
        <w:t xml:space="preserve">各类检测费用                     </w:t>
      </w:r>
    </w:p>
    <w:p w14:paraId="07F30B82"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7.4 人力和机具资源</w:t>
      </w:r>
    </w:p>
    <w:p w14:paraId="120D4096"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7.4.1  人力资源计划一览表的格式、内容、份数和提交时间：</w:t>
      </w:r>
      <w:r w:rsidRPr="00A76976">
        <w:rPr>
          <w:rFonts w:ascii="宋体" w:hAnsi="宋体" w:hint="eastAsia"/>
          <w:szCs w:val="21"/>
          <w:u w:val="single"/>
        </w:rPr>
        <w:t xml:space="preserve">进场后提供     </w:t>
      </w:r>
    </w:p>
    <w:p w14:paraId="21738379"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人力资源实际进场的报表格式、份数和报告期：</w:t>
      </w:r>
      <w:r w:rsidRPr="00A76976">
        <w:rPr>
          <w:rFonts w:ascii="宋体" w:hAnsi="宋体" w:hint="eastAsia"/>
          <w:szCs w:val="21"/>
          <w:u w:val="single"/>
        </w:rPr>
        <w:t xml:space="preserve">进场后提供                </w:t>
      </w:r>
    </w:p>
    <w:p w14:paraId="67878FA6"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7.4.2  主要机具计划一览表的格式、内容、份数和提交时间：</w:t>
      </w:r>
      <w:r w:rsidRPr="00A76976">
        <w:rPr>
          <w:rFonts w:ascii="宋体" w:hAnsi="宋体" w:hint="eastAsia"/>
          <w:szCs w:val="21"/>
          <w:u w:val="single"/>
        </w:rPr>
        <w:t xml:space="preserve">  进场后提供    </w:t>
      </w:r>
    </w:p>
    <w:p w14:paraId="569EB33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主要机具实际进场的报表格式、份数和报告期：</w:t>
      </w:r>
      <w:r w:rsidRPr="00A76976">
        <w:rPr>
          <w:rFonts w:ascii="宋体" w:hAnsi="宋体" w:hint="eastAsia"/>
          <w:szCs w:val="21"/>
          <w:u w:val="single"/>
        </w:rPr>
        <w:t xml:space="preserve">   进场后提供             </w:t>
      </w:r>
    </w:p>
    <w:p w14:paraId="214E0BA4"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7.5  质量与检验</w:t>
      </w:r>
    </w:p>
    <w:p w14:paraId="4A21511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7.5.2 质检部位与参检方</w:t>
      </w:r>
    </w:p>
    <w:p w14:paraId="7B2FE5B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三方参检的部位、标准及表格形式：</w:t>
      </w:r>
      <w:r w:rsidRPr="00A76976">
        <w:rPr>
          <w:rFonts w:ascii="宋体" w:hAnsi="宋体" w:hint="eastAsia"/>
          <w:szCs w:val="21"/>
          <w:u w:val="single"/>
        </w:rPr>
        <w:t xml:space="preserve">按国家规定执行                          </w:t>
      </w:r>
    </w:p>
    <w:p w14:paraId="778DB1C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两方参检的部位、标准及表格形式：</w:t>
      </w:r>
      <w:r w:rsidRPr="00A76976">
        <w:rPr>
          <w:rFonts w:ascii="宋体" w:hAnsi="宋体" w:hint="eastAsia"/>
          <w:szCs w:val="21"/>
          <w:u w:val="single"/>
        </w:rPr>
        <w:t xml:space="preserve">按国家规定执行                  </w:t>
      </w:r>
    </w:p>
    <w:p w14:paraId="11EA97AF"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第三方检查的部位、标准及表格形式：</w:t>
      </w:r>
      <w:r w:rsidRPr="00A76976">
        <w:rPr>
          <w:rFonts w:ascii="宋体" w:hAnsi="宋体" w:hint="eastAsia"/>
          <w:szCs w:val="21"/>
          <w:u w:val="single"/>
        </w:rPr>
        <w:t xml:space="preserve">按国家规定执行                    </w:t>
      </w:r>
    </w:p>
    <w:p w14:paraId="6FC9CD7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承包人自检的部位、标准及表格形式：</w:t>
      </w:r>
      <w:r w:rsidRPr="00A76976">
        <w:rPr>
          <w:rFonts w:ascii="宋体" w:hAnsi="宋体" w:hint="eastAsia"/>
          <w:szCs w:val="21"/>
          <w:u w:val="single"/>
        </w:rPr>
        <w:t xml:space="preserve">按国家规定执行                 </w:t>
      </w:r>
    </w:p>
    <w:p w14:paraId="2BDB6316"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7.6  隐蔽工程和中间验收</w:t>
      </w:r>
    </w:p>
    <w:p w14:paraId="1A75005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7.6.1  隐蔽工程和中间验收。</w:t>
      </w:r>
    </w:p>
    <w:p w14:paraId="159B9A3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需要质检的隐蔽工程和中间验收部位的分类、部位、质检内容、标准、表格和参检方的约定：</w:t>
      </w:r>
      <w:r w:rsidRPr="00A76976">
        <w:rPr>
          <w:rFonts w:ascii="宋体" w:hAnsi="宋体" w:hint="eastAsia"/>
          <w:szCs w:val="21"/>
          <w:u w:val="single"/>
        </w:rPr>
        <w:t xml:space="preserve">按国家规定执行                                  </w:t>
      </w:r>
    </w:p>
    <w:p w14:paraId="0D7742AA"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7.8  职业健康、安全、环境保护</w:t>
      </w:r>
    </w:p>
    <w:p w14:paraId="334526B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7.8.1  职业健康、安全、环境保护管理</w:t>
      </w:r>
    </w:p>
    <w:p w14:paraId="7EEADB5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（2）提交职业健康、安全、环境管理计划的份数和时间：</w:t>
      </w:r>
    </w:p>
    <w:p w14:paraId="12EEC1C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u w:val="single"/>
        </w:rPr>
        <w:t xml:space="preserve">   进场后提供              </w:t>
      </w:r>
    </w:p>
    <w:p w14:paraId="6C8BAE80"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8</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竣工试验</w:t>
      </w:r>
    </w:p>
    <w:p w14:paraId="45B256D7" w14:textId="77777777" w:rsidR="004122E2" w:rsidRPr="00A76976" w:rsidRDefault="004122E2">
      <w:pPr>
        <w:spacing w:line="420" w:lineRule="auto"/>
        <w:ind w:firstLineChars="200" w:firstLine="422"/>
        <w:contextualSpacing/>
        <w:rPr>
          <w:rFonts w:ascii="宋体" w:hAnsi="宋体"/>
          <w:b/>
          <w:szCs w:val="21"/>
          <w:u w:val="single"/>
        </w:rPr>
      </w:pPr>
      <w:r w:rsidRPr="00A76976">
        <w:rPr>
          <w:rFonts w:ascii="宋体" w:hAnsi="宋体" w:hint="eastAsia"/>
          <w:b/>
          <w:szCs w:val="21"/>
          <w:u w:val="single"/>
        </w:rPr>
        <w:t xml:space="preserve"> </w:t>
      </w:r>
      <w:r w:rsidRPr="00A76976">
        <w:rPr>
          <w:rFonts w:ascii="宋体" w:hAnsi="宋体" w:hint="eastAsia"/>
          <w:szCs w:val="21"/>
          <w:u w:val="single"/>
        </w:rPr>
        <w:t>本项目不适用</w:t>
      </w:r>
      <w:r w:rsidRPr="00A76976">
        <w:rPr>
          <w:rFonts w:ascii="宋体" w:hAnsi="宋体"/>
          <w:b/>
          <w:szCs w:val="21"/>
          <w:u w:val="single"/>
        </w:rPr>
        <w:t xml:space="preserve">                                                              </w:t>
      </w:r>
    </w:p>
    <w:p w14:paraId="65BA572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本合同工程，包含竣工试验阶段。</w:t>
      </w:r>
    </w:p>
    <w:p w14:paraId="38ADBC2C"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8.1</w:t>
      </w:r>
      <w:r w:rsidRPr="00A76976">
        <w:rPr>
          <w:rFonts w:ascii="宋体" w:hAnsi="宋体" w:hint="eastAsia"/>
          <w:b/>
          <w:szCs w:val="21"/>
        </w:rPr>
        <w:t xml:space="preserve">  竣工试验的义务</w:t>
      </w:r>
    </w:p>
    <w:p w14:paraId="7C18B16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8.1.1</w:t>
      </w:r>
      <w:r w:rsidRPr="00A76976">
        <w:rPr>
          <w:rFonts w:ascii="宋体" w:hAnsi="宋体" w:hint="eastAsia"/>
          <w:szCs w:val="21"/>
        </w:rPr>
        <w:t xml:space="preserve">  承包人的一般义务</w:t>
      </w:r>
    </w:p>
    <w:p w14:paraId="5A59EEC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（4） 竣工试验方案</w:t>
      </w:r>
    </w:p>
    <w:p w14:paraId="472AB4B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提交竣工试验方案的份数和时间：</w:t>
      </w:r>
      <w:r w:rsidRPr="00A76976">
        <w:rPr>
          <w:rFonts w:ascii="宋体" w:hAnsi="宋体" w:hint="eastAsia"/>
          <w:szCs w:val="21"/>
          <w:u w:val="single"/>
        </w:rPr>
        <w:t xml:space="preserve"> ／                       </w:t>
      </w:r>
    </w:p>
    <w:p w14:paraId="4C62C710"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第9条  工程接收</w:t>
      </w:r>
    </w:p>
    <w:p w14:paraId="047B85B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9.1</w:t>
      </w:r>
      <w:r w:rsidRPr="00A76976">
        <w:rPr>
          <w:rFonts w:ascii="宋体" w:hAnsi="宋体" w:hint="eastAsia"/>
          <w:szCs w:val="21"/>
        </w:rPr>
        <w:t xml:space="preserve">  工程接收</w:t>
      </w:r>
    </w:p>
    <w:p w14:paraId="11C542E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9.1.1</w:t>
      </w:r>
      <w:r w:rsidRPr="00A76976">
        <w:rPr>
          <w:rFonts w:ascii="宋体" w:hAnsi="宋体" w:hint="eastAsia"/>
          <w:szCs w:val="21"/>
        </w:rPr>
        <w:t xml:space="preserve">  按单项工程或（和）按工程接收</w:t>
      </w:r>
    </w:p>
    <w:p w14:paraId="57A3683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在以下两种情况中选择其一，作为双方对工程接受的约定。</w:t>
      </w:r>
    </w:p>
    <w:p w14:paraId="32E1BB7B" w14:textId="77777777" w:rsidR="004122E2" w:rsidRPr="00A76976" w:rsidRDefault="004122E2">
      <w:pPr>
        <w:spacing w:line="420" w:lineRule="auto"/>
        <w:ind w:firstLineChars="400" w:firstLine="840"/>
        <w:contextualSpacing/>
        <w:rPr>
          <w:rFonts w:ascii="宋体" w:hAnsi="宋体"/>
          <w:szCs w:val="21"/>
          <w:u w:val="single"/>
        </w:rPr>
      </w:pPr>
      <w:r w:rsidRPr="00A76976">
        <w:rPr>
          <w:rFonts w:ascii="宋体" w:hAnsi="宋体" w:hint="eastAsia"/>
          <w:szCs w:val="21"/>
        </w:rPr>
        <w:t>□ 由承包人负责指导发包人进行单项工程或（和）工程竣工后试验，并承担试运行考核责任的，接收单项工程的先后顺序及时间安排，或接受工程的时间安排如下：</w:t>
      </w:r>
      <w:r w:rsidRPr="00A76976">
        <w:rPr>
          <w:rFonts w:ascii="宋体" w:hAnsi="宋体" w:hint="eastAsia"/>
          <w:szCs w:val="21"/>
          <w:u w:val="single"/>
        </w:rPr>
        <w:t xml:space="preserve">                                                       </w:t>
      </w:r>
    </w:p>
    <w:p w14:paraId="18E22BB0" w14:textId="77777777" w:rsidR="004122E2" w:rsidRPr="00A76976" w:rsidRDefault="004122E2">
      <w:pPr>
        <w:spacing w:line="420" w:lineRule="auto"/>
        <w:ind w:firstLineChars="400" w:firstLine="840"/>
        <w:contextualSpacing/>
        <w:rPr>
          <w:rFonts w:ascii="宋体" w:hAnsi="宋体"/>
          <w:szCs w:val="21"/>
        </w:rPr>
      </w:pPr>
      <w:r w:rsidRPr="00A76976">
        <w:rPr>
          <w:rFonts w:ascii="宋体" w:hAnsi="宋体" w:hint="eastAsia"/>
          <w:szCs w:val="21"/>
        </w:rPr>
        <w:t>■ 由发包人负责单项工程或（和）工程竣工后试验及其试运行考核责任的，接收单项工程的先后顺序及时间安排，或接受工程的时间安排如下：</w:t>
      </w:r>
    </w:p>
    <w:p w14:paraId="37B2B5C9" w14:textId="77777777" w:rsidR="004122E2" w:rsidRPr="00A76976" w:rsidRDefault="004122E2">
      <w:pPr>
        <w:spacing w:line="420" w:lineRule="auto"/>
        <w:ind w:firstLineChars="400" w:firstLine="840"/>
        <w:contextualSpacing/>
        <w:rPr>
          <w:rFonts w:ascii="宋体" w:hAnsi="宋体"/>
          <w:szCs w:val="21"/>
          <w:u w:val="single"/>
        </w:rPr>
      </w:pPr>
      <w:r w:rsidRPr="00A76976">
        <w:rPr>
          <w:rFonts w:ascii="宋体" w:hAnsi="宋体" w:hint="eastAsia"/>
          <w:szCs w:val="21"/>
          <w:u w:val="single"/>
        </w:rPr>
        <w:t xml:space="preserve">                                                             </w:t>
      </w:r>
    </w:p>
    <w:p w14:paraId="5DF4B85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9.1.2  接收工程提交的资料</w:t>
      </w:r>
    </w:p>
    <w:p w14:paraId="1051812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提交竣工试验资料的类别、内容、份数和时间：</w:t>
      </w:r>
      <w:r w:rsidRPr="00A76976">
        <w:rPr>
          <w:rFonts w:ascii="宋体" w:hAnsi="宋体" w:hint="eastAsia"/>
          <w:szCs w:val="21"/>
          <w:u w:val="single"/>
        </w:rPr>
        <w:t xml:space="preserve"> ／                      </w:t>
      </w:r>
    </w:p>
    <w:p w14:paraId="21D5A0CC"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10</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竣工后试验</w:t>
      </w:r>
    </w:p>
    <w:p w14:paraId="1B8678D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本合同包含承包人知道竣工后试验含承包人知道竣工后试验。</w:t>
      </w:r>
    </w:p>
    <w:p w14:paraId="10D6BBE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10.</w:t>
      </w:r>
      <w:r w:rsidRPr="00A76976">
        <w:rPr>
          <w:rFonts w:ascii="宋体" w:hAnsi="宋体" w:hint="eastAsia"/>
          <w:b/>
          <w:szCs w:val="21"/>
        </w:rPr>
        <w:t>1  权利和义务</w:t>
      </w:r>
    </w:p>
    <w:p w14:paraId="18F45B8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10.1.1  发包人的权利和义务</w:t>
      </w:r>
    </w:p>
    <w:p w14:paraId="7168EBA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（6） 其它义务和工作：</w:t>
      </w:r>
      <w:r w:rsidRPr="00A76976">
        <w:rPr>
          <w:rFonts w:ascii="宋体" w:hAnsi="宋体" w:hint="eastAsia"/>
          <w:szCs w:val="21"/>
          <w:u w:val="single"/>
        </w:rPr>
        <w:t xml:space="preserve">    ／                                       </w:t>
      </w:r>
    </w:p>
    <w:p w14:paraId="6124CDF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10.1.2  承包人的责任和义务</w:t>
      </w:r>
    </w:p>
    <w:p w14:paraId="5BFF53D3"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（2） 竣工后试验方案的份数和完成时间：</w:t>
      </w:r>
      <w:r w:rsidRPr="00A76976">
        <w:rPr>
          <w:rFonts w:ascii="宋体" w:hAnsi="宋体" w:hint="eastAsia"/>
          <w:szCs w:val="21"/>
          <w:u w:val="single"/>
        </w:rPr>
        <w:t xml:space="preserve">   ／                        </w:t>
      </w:r>
    </w:p>
    <w:p w14:paraId="6D3FBB9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（7） 其它义务和工作：</w:t>
      </w:r>
      <w:r w:rsidRPr="00A76976">
        <w:rPr>
          <w:rFonts w:ascii="宋体" w:hAnsi="宋体" w:hint="eastAsia"/>
          <w:szCs w:val="21"/>
          <w:u w:val="single"/>
        </w:rPr>
        <w:t xml:space="preserve"> ／         </w:t>
      </w:r>
    </w:p>
    <w:p w14:paraId="410C65F3"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10.2</w:t>
      </w:r>
      <w:r w:rsidRPr="00A76976">
        <w:rPr>
          <w:rFonts w:ascii="宋体" w:hAnsi="宋体" w:hint="eastAsia"/>
          <w:b/>
          <w:szCs w:val="21"/>
        </w:rPr>
        <w:t xml:space="preserve">  竣工后试验程序 </w:t>
      </w:r>
    </w:p>
    <w:p w14:paraId="13AFE9E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10.2.5竣工后试验日期的通知</w:t>
      </w:r>
    </w:p>
    <w:p w14:paraId="5EAC24F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单项工程或（和）工程竣工后试验开始日期的约定：</w:t>
      </w:r>
      <w:r w:rsidRPr="00A76976">
        <w:rPr>
          <w:rFonts w:ascii="宋体" w:hAnsi="宋体" w:hint="eastAsia"/>
          <w:szCs w:val="21"/>
          <w:u w:val="single"/>
        </w:rPr>
        <w:t xml:space="preserve">／                 </w:t>
      </w:r>
    </w:p>
    <w:p w14:paraId="0D131BD5"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10.</w:t>
      </w:r>
      <w:r w:rsidRPr="00A76976">
        <w:rPr>
          <w:rFonts w:ascii="宋体" w:hAnsi="宋体" w:hint="eastAsia"/>
          <w:b/>
          <w:szCs w:val="21"/>
        </w:rPr>
        <w:t>3  竣工后试验及试运行考核</w:t>
      </w:r>
    </w:p>
    <w:p w14:paraId="311F76C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10.3.3 试运行考核</w:t>
      </w:r>
    </w:p>
    <w:p w14:paraId="1F1C4CD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（3）试运行考核周期：</w:t>
      </w:r>
      <w:r w:rsidRPr="00A76976">
        <w:rPr>
          <w:rFonts w:ascii="宋体" w:hAnsi="宋体" w:hint="eastAsia"/>
          <w:szCs w:val="21"/>
          <w:u w:val="single"/>
        </w:rPr>
        <w:t xml:space="preserve">  ／     </w:t>
      </w:r>
      <w:r w:rsidRPr="00A76976">
        <w:rPr>
          <w:rFonts w:ascii="宋体" w:hAnsi="宋体" w:hint="eastAsia"/>
          <w:szCs w:val="21"/>
        </w:rPr>
        <w:t>小时（或日、周、月、年）</w:t>
      </w:r>
    </w:p>
    <w:p w14:paraId="1BBCB5D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10.</w:t>
      </w:r>
      <w:r w:rsidRPr="00A76976">
        <w:rPr>
          <w:rFonts w:ascii="宋体" w:hAnsi="宋体" w:hint="eastAsia"/>
          <w:b/>
          <w:szCs w:val="21"/>
        </w:rPr>
        <w:t>6  未能通过考核</w:t>
      </w:r>
    </w:p>
    <w:p w14:paraId="3197C10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（1）未能通过试运行考核的赔偿</w:t>
      </w:r>
    </w:p>
    <w:p w14:paraId="25D43867" w14:textId="77777777" w:rsidR="004122E2" w:rsidRPr="00A76976" w:rsidRDefault="004122E2">
      <w:pPr>
        <w:spacing w:line="420" w:lineRule="auto"/>
        <w:ind w:firstLineChars="400" w:firstLine="840"/>
        <w:contextualSpacing/>
        <w:rPr>
          <w:rFonts w:ascii="宋体" w:hAnsi="宋体"/>
          <w:szCs w:val="21"/>
        </w:rPr>
      </w:pPr>
      <w:r w:rsidRPr="00A76976">
        <w:rPr>
          <w:rFonts w:ascii="宋体" w:hAnsi="宋体" w:hint="eastAsia"/>
          <w:szCs w:val="21"/>
        </w:rPr>
        <w:t>1）承包人提供的生产工艺技术或建筑设计方案未能通过试运行考核的赔偿</w:t>
      </w:r>
    </w:p>
    <w:p w14:paraId="5984969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根据工程情况，在以下方式中选择一项，作为双方的考核赔偿约定，</w:t>
      </w:r>
    </w:p>
    <w:p w14:paraId="4E930503" w14:textId="77777777" w:rsidR="004122E2" w:rsidRPr="00A76976" w:rsidRDefault="004122E2">
      <w:pPr>
        <w:numPr>
          <w:ilvl w:val="0"/>
          <w:numId w:val="17"/>
        </w:numPr>
        <w:spacing w:line="420" w:lineRule="auto"/>
        <w:contextualSpacing/>
        <w:rPr>
          <w:rFonts w:ascii="宋体" w:hAnsi="宋体"/>
          <w:szCs w:val="21"/>
        </w:rPr>
      </w:pPr>
      <w:r w:rsidRPr="00A76976">
        <w:rPr>
          <w:rFonts w:ascii="宋体" w:hAnsi="宋体" w:hint="eastAsia"/>
          <w:szCs w:val="21"/>
        </w:rPr>
        <w:t>各单项工程的赔偿金额（或赔偿公式）分别为：</w:t>
      </w:r>
      <w:r w:rsidRPr="00A76976">
        <w:rPr>
          <w:rFonts w:ascii="宋体" w:hAnsi="宋体" w:hint="eastAsia"/>
          <w:szCs w:val="21"/>
          <w:u w:val="single"/>
        </w:rPr>
        <w:t xml:space="preserve">                     </w:t>
      </w:r>
    </w:p>
    <w:p w14:paraId="79342738" w14:textId="77777777" w:rsidR="004122E2" w:rsidRPr="00A76976" w:rsidRDefault="004122E2">
      <w:pPr>
        <w:spacing w:line="420" w:lineRule="auto"/>
        <w:ind w:left="480"/>
        <w:contextualSpacing/>
        <w:rPr>
          <w:rFonts w:ascii="宋体" w:hAnsi="宋体"/>
          <w:szCs w:val="21"/>
        </w:rPr>
      </w:pPr>
      <w:r w:rsidRPr="00A76976">
        <w:rPr>
          <w:rFonts w:ascii="宋体" w:hAnsi="宋体" w:hint="eastAsia"/>
          <w:szCs w:val="21"/>
        </w:rPr>
        <w:t>■ 工程的赔偿金额（或赔偿公式）：</w:t>
      </w:r>
      <w:r w:rsidRPr="00A76976">
        <w:rPr>
          <w:rFonts w:ascii="宋体" w:hAnsi="宋体" w:hint="eastAsia"/>
          <w:szCs w:val="21"/>
          <w:u w:val="single"/>
        </w:rPr>
        <w:t xml:space="preserve">                                </w:t>
      </w:r>
    </w:p>
    <w:p w14:paraId="60D17518" w14:textId="77777777" w:rsidR="004122E2" w:rsidRPr="00A76976" w:rsidRDefault="004122E2">
      <w:pPr>
        <w:spacing w:line="420" w:lineRule="auto"/>
        <w:ind w:firstLineChars="413" w:firstLine="867"/>
        <w:contextualSpacing/>
        <w:rPr>
          <w:rFonts w:ascii="宋体" w:hAnsi="宋体"/>
          <w:szCs w:val="21"/>
        </w:rPr>
      </w:pPr>
      <w:r w:rsidRPr="00A76976">
        <w:rPr>
          <w:rFonts w:ascii="宋体" w:hAnsi="宋体" w:hint="eastAsia"/>
          <w:szCs w:val="21"/>
        </w:rPr>
        <w:t>2）发包人提供的生产工艺技术或建筑设计方案未能通过试运行考核的赔偿</w:t>
      </w:r>
    </w:p>
    <w:p w14:paraId="5E860D5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其中，</w:t>
      </w:r>
    </w:p>
    <w:p w14:paraId="57BA5A22"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承包人应承担相关责任的赔偿金额（或赔偿公式）分别为：</w:t>
      </w:r>
      <w:r w:rsidRPr="00A76976">
        <w:rPr>
          <w:rFonts w:ascii="宋体" w:hAnsi="宋体" w:hint="eastAsia"/>
          <w:szCs w:val="21"/>
          <w:u w:val="single"/>
        </w:rPr>
        <w:t xml:space="preserve">              </w:t>
      </w:r>
    </w:p>
    <w:p w14:paraId="2320A58B"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10.</w:t>
      </w:r>
      <w:r w:rsidRPr="00A76976">
        <w:rPr>
          <w:rFonts w:ascii="宋体" w:hAnsi="宋体" w:hint="eastAsia"/>
          <w:b/>
          <w:szCs w:val="21"/>
        </w:rPr>
        <w:t>7  考核验收证书</w:t>
      </w:r>
    </w:p>
    <w:p w14:paraId="367B7B2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10.</w:t>
      </w:r>
      <w:r w:rsidRPr="00A76976">
        <w:rPr>
          <w:rFonts w:ascii="宋体" w:hAnsi="宋体" w:hint="eastAsia"/>
          <w:szCs w:val="21"/>
        </w:rPr>
        <w:t>7</w:t>
      </w:r>
      <w:r w:rsidRPr="00A76976">
        <w:rPr>
          <w:rFonts w:ascii="宋体" w:hAnsi="宋体"/>
          <w:szCs w:val="21"/>
        </w:rPr>
        <w:t>.1</w:t>
      </w:r>
      <w:r w:rsidRPr="00A76976">
        <w:rPr>
          <w:rFonts w:ascii="宋体" w:hAnsi="宋体" w:hint="eastAsia"/>
          <w:szCs w:val="21"/>
        </w:rPr>
        <w:t>在以下方式中选择其一，作为颁发竣工后试验及考核验收证书的约定。</w:t>
      </w:r>
    </w:p>
    <w:p w14:paraId="3A30166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 按工程颁发竣工后试验及考核验收证书</w:t>
      </w:r>
    </w:p>
    <w:p w14:paraId="61D75C3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 按单项工程和工程颁发竣工后试验及考核验收证书</w:t>
      </w:r>
    </w:p>
    <w:p w14:paraId="1DF9365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第11条 质量保修责任</w:t>
      </w:r>
    </w:p>
    <w:p w14:paraId="7CA6A6A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11.2  缺陷责任保修金</w:t>
      </w:r>
    </w:p>
    <w:p w14:paraId="205563D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11.2.1  缺陷责任保修金金额</w:t>
      </w:r>
    </w:p>
    <w:p w14:paraId="06E2ED1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缺陷责任保修金金额为审计价格的</w:t>
      </w:r>
      <w:r w:rsidRPr="00A76976">
        <w:rPr>
          <w:rFonts w:ascii="宋体" w:hAnsi="宋体" w:hint="eastAsia"/>
          <w:szCs w:val="21"/>
          <w:u w:val="single"/>
        </w:rPr>
        <w:t xml:space="preserve"> 3 </w:t>
      </w:r>
      <w:r w:rsidRPr="00A76976">
        <w:rPr>
          <w:rFonts w:ascii="宋体" w:hAnsi="宋体" w:hint="eastAsia"/>
          <w:szCs w:val="21"/>
        </w:rPr>
        <w:t xml:space="preserve"> %。</w:t>
      </w:r>
    </w:p>
    <w:p w14:paraId="4AAF6779"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11.2.2  缺陷责任保修金金额的暂扣</w:t>
      </w:r>
    </w:p>
    <w:p w14:paraId="4621630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缺陷责任保修金金额的暂扣方式：</w:t>
      </w:r>
      <w:r w:rsidRPr="00A76976">
        <w:rPr>
          <w:rFonts w:ascii="宋体" w:hAnsi="宋体" w:hint="eastAsia"/>
          <w:szCs w:val="21"/>
          <w:u w:val="single"/>
        </w:rPr>
        <w:t xml:space="preserve">   </w:t>
      </w:r>
      <w:r w:rsidRPr="00A76976">
        <w:rPr>
          <w:rFonts w:ascii="宋体" w:hAnsi="宋体"/>
          <w:szCs w:val="21"/>
          <w:u w:val="single"/>
        </w:rPr>
        <w:t>一次性扣留</w:t>
      </w:r>
      <w:r w:rsidRPr="00A76976">
        <w:rPr>
          <w:rFonts w:ascii="宋体" w:hAnsi="宋体" w:hint="eastAsia"/>
          <w:szCs w:val="21"/>
          <w:u w:val="single"/>
        </w:rPr>
        <w:t xml:space="preserve">    </w:t>
      </w:r>
    </w:p>
    <w:p w14:paraId="09E1B840"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12</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工程竣工验收</w:t>
      </w:r>
    </w:p>
    <w:p w14:paraId="33663083"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12.1</w:t>
      </w:r>
      <w:r w:rsidRPr="00A76976">
        <w:rPr>
          <w:rFonts w:ascii="宋体" w:hAnsi="宋体" w:hint="eastAsia"/>
          <w:b/>
          <w:szCs w:val="21"/>
        </w:rPr>
        <w:t xml:space="preserve">  竣工资料及竣工验收报告</w:t>
      </w:r>
    </w:p>
    <w:p w14:paraId="725FF372"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12.1.1</w:t>
      </w:r>
      <w:r w:rsidRPr="00A76976">
        <w:rPr>
          <w:rFonts w:ascii="宋体" w:hAnsi="宋体" w:hint="eastAsia"/>
          <w:szCs w:val="21"/>
        </w:rPr>
        <w:t>竣工资料和竣工验收报告</w:t>
      </w:r>
    </w:p>
    <w:p w14:paraId="660B3ECB" w14:textId="77777777" w:rsidR="004122E2" w:rsidRPr="00A76976" w:rsidRDefault="004122E2">
      <w:pPr>
        <w:spacing w:line="300" w:lineRule="auto"/>
        <w:ind w:firstLineChars="200" w:firstLine="420"/>
        <w:rPr>
          <w:rFonts w:ascii="宋体" w:hAnsi="宋体"/>
          <w:szCs w:val="21"/>
        </w:rPr>
      </w:pPr>
      <w:r w:rsidRPr="00A76976">
        <w:rPr>
          <w:rFonts w:ascii="宋体" w:hAnsi="宋体" w:hint="eastAsia"/>
          <w:szCs w:val="21"/>
        </w:rPr>
        <w:t>竣工验收报告的格式、份数和提交时间：</w:t>
      </w:r>
      <w:r w:rsidRPr="00A76976">
        <w:rPr>
          <w:rFonts w:ascii="宋体" w:hAnsi="宋体" w:hint="eastAsia"/>
          <w:szCs w:val="21"/>
          <w:u w:val="single"/>
        </w:rPr>
        <w:t>竣工</w:t>
      </w:r>
      <w:r w:rsidRPr="00A76976">
        <w:rPr>
          <w:rFonts w:ascii="宋体" w:hAnsi="宋体"/>
          <w:szCs w:val="21"/>
          <w:u w:val="single"/>
        </w:rPr>
        <w:t>验收通过后10</w:t>
      </w:r>
      <w:r w:rsidRPr="00A76976">
        <w:rPr>
          <w:rFonts w:ascii="宋体" w:hAnsi="宋体" w:hint="eastAsia"/>
          <w:szCs w:val="21"/>
          <w:u w:val="single"/>
        </w:rPr>
        <w:t>日内提供</w:t>
      </w:r>
      <w:r w:rsidRPr="00A76976">
        <w:rPr>
          <w:rFonts w:ascii="宋体" w:hAnsi="宋体"/>
          <w:szCs w:val="21"/>
          <w:u w:val="single"/>
        </w:rPr>
        <w:t>，</w:t>
      </w:r>
      <w:r w:rsidRPr="00A76976">
        <w:rPr>
          <w:rFonts w:ascii="宋体" w:hAnsi="宋体" w:hint="eastAsia"/>
          <w:szCs w:val="21"/>
          <w:u w:val="single"/>
        </w:rPr>
        <w:t xml:space="preserve">10份   </w:t>
      </w:r>
    </w:p>
    <w:p w14:paraId="5874DE9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完整竣工资料的格式、份数和提交时间：</w:t>
      </w:r>
      <w:r w:rsidRPr="00A76976">
        <w:rPr>
          <w:rFonts w:ascii="宋体" w:hAnsi="宋体" w:hint="eastAsia"/>
          <w:szCs w:val="21"/>
          <w:u w:val="single"/>
        </w:rPr>
        <w:t xml:space="preserve">经发包人档案馆确认的竣工资料和竣工图10份 </w:t>
      </w:r>
    </w:p>
    <w:p w14:paraId="168D2A51"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13</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变更和合同价格调整</w:t>
      </w:r>
    </w:p>
    <w:p w14:paraId="409D33E0"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13</w:t>
      </w:r>
      <w:r w:rsidRPr="00A76976">
        <w:rPr>
          <w:rFonts w:ascii="宋体" w:hAnsi="宋体"/>
          <w:b/>
          <w:szCs w:val="21"/>
        </w:rPr>
        <w:t>.</w:t>
      </w:r>
      <w:r w:rsidRPr="00A76976">
        <w:rPr>
          <w:rFonts w:ascii="宋体" w:hAnsi="宋体" w:hint="eastAsia"/>
          <w:b/>
          <w:szCs w:val="21"/>
        </w:rPr>
        <w:t>2</w:t>
      </w:r>
      <w:r w:rsidRPr="00A76976">
        <w:rPr>
          <w:rFonts w:ascii="宋体" w:hAnsi="宋体"/>
          <w:b/>
          <w:szCs w:val="21"/>
        </w:rPr>
        <w:t xml:space="preserve"> </w:t>
      </w:r>
      <w:r w:rsidRPr="00A76976">
        <w:rPr>
          <w:rFonts w:ascii="宋体" w:hAnsi="宋体" w:hint="eastAsia"/>
          <w:b/>
          <w:szCs w:val="21"/>
        </w:rPr>
        <w:t>变更范围</w:t>
      </w:r>
    </w:p>
    <w:p w14:paraId="69DBF90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13.2.6其它变更</w:t>
      </w:r>
    </w:p>
    <w:p w14:paraId="36ED8DE2"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双方根据本工程特点，商定的其它变更范围：投标报价中费用采用固定总价合同形式（如发生重大</w:t>
      </w:r>
      <w:r w:rsidRPr="00A76976">
        <w:rPr>
          <w:rFonts w:ascii="宋体" w:hAnsi="宋体"/>
          <w:szCs w:val="21"/>
        </w:rPr>
        <w:t>变更</w:t>
      </w:r>
      <w:r w:rsidRPr="00A76976">
        <w:rPr>
          <w:rFonts w:ascii="宋体" w:hAnsi="宋体" w:hint="eastAsia"/>
          <w:szCs w:val="21"/>
        </w:rPr>
        <w:t>时，则变更或签证费用需由业主及投资监理审核，通过认可后的价格方可作为结算依据,发生由发包方提出变更的费用从暂列金中计取。）</w:t>
      </w:r>
    </w:p>
    <w:p w14:paraId="5268F91B"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本合同为固定总价承包合同。协议书中约定承包范围的合同总价款除以下因素允许调整外，实施及结算时一律不予调整：</w:t>
      </w:r>
    </w:p>
    <w:p w14:paraId="20297121"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（1）在本工程实施过程中，经发包人批准的改变设计标准、工程规模、工程范围的设计变更引起的工程费用增减的；</w:t>
      </w:r>
    </w:p>
    <w:p w14:paraId="70E5BD2D"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lang w:bidi="ar"/>
        </w:rPr>
        <w:t>（2）但在发包人提供的设计任务书范围内的设计变更即使获得发包人批准，由于属于EPC总承包范围，故不预调整合同价款。变更的主要设备品牌及档次不得低于招标要求及投标承诺。</w:t>
      </w:r>
    </w:p>
    <w:p w14:paraId="38975E69"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lang w:bidi="ar"/>
        </w:rPr>
        <w:t>（3）在</w:t>
      </w:r>
      <w:r w:rsidRPr="00A76976">
        <w:rPr>
          <w:rFonts w:ascii="宋体" w:hAnsi="宋体"/>
          <w:szCs w:val="21"/>
          <w:lang w:bidi="ar"/>
        </w:rPr>
        <w:t>发包人提供的设计任务书</w:t>
      </w:r>
      <w:r w:rsidRPr="00A76976">
        <w:rPr>
          <w:rFonts w:ascii="宋体" w:hAnsi="宋体" w:hint="eastAsia"/>
          <w:szCs w:val="21"/>
          <w:lang w:bidi="ar"/>
        </w:rPr>
        <w:t>工程</w:t>
      </w:r>
      <w:r w:rsidRPr="00A76976">
        <w:rPr>
          <w:rFonts w:ascii="宋体" w:hAnsi="宋体"/>
          <w:szCs w:val="21"/>
          <w:lang w:bidi="ar"/>
        </w:rPr>
        <w:t>范围内，承包人应</w:t>
      </w:r>
      <w:r w:rsidRPr="00A76976">
        <w:rPr>
          <w:rFonts w:ascii="宋体" w:hAnsi="宋体" w:hint="eastAsia"/>
          <w:szCs w:val="21"/>
          <w:lang w:bidi="ar"/>
        </w:rPr>
        <w:t>满足建设单位提出的具体功能、品质、材质等要求；同时应满足消防、公安、质监等建设主管部门的各类规范、标准；即使建设单位及其相关部门提出功能及需求的改变，应由设计单位在合同</w:t>
      </w:r>
      <w:r w:rsidRPr="00A76976">
        <w:rPr>
          <w:rFonts w:ascii="宋体" w:hAnsi="宋体"/>
          <w:szCs w:val="21"/>
          <w:lang w:bidi="ar"/>
        </w:rPr>
        <w:t>总价限额</w:t>
      </w:r>
      <w:r w:rsidRPr="00A76976">
        <w:rPr>
          <w:rFonts w:ascii="宋体" w:hAnsi="宋体" w:hint="eastAsia"/>
          <w:szCs w:val="21"/>
          <w:lang w:bidi="ar"/>
        </w:rPr>
        <w:t>内调整优化，并满足功能及需求。</w:t>
      </w:r>
    </w:p>
    <w:p w14:paraId="220DADC0" w14:textId="77777777" w:rsidR="004122E2" w:rsidRPr="00A76976" w:rsidRDefault="004122E2">
      <w:pPr>
        <w:numPr>
          <w:ilvl w:val="0"/>
          <w:numId w:val="18"/>
        </w:numPr>
        <w:tabs>
          <w:tab w:val="left" w:pos="480"/>
        </w:tabs>
        <w:spacing w:line="360" w:lineRule="auto"/>
        <w:rPr>
          <w:rFonts w:ascii="宋体" w:hAnsi="宋体"/>
          <w:szCs w:val="21"/>
        </w:rPr>
      </w:pPr>
      <w:r w:rsidRPr="00A76976">
        <w:rPr>
          <w:rFonts w:ascii="宋体" w:hAnsi="宋体" w:hint="eastAsia"/>
          <w:szCs w:val="21"/>
        </w:rPr>
        <w:t>措施项目报价结算时不作调整。</w:t>
      </w:r>
    </w:p>
    <w:p w14:paraId="01CF5CCB" w14:textId="77777777" w:rsidR="004122E2" w:rsidRPr="00A76976" w:rsidRDefault="004122E2">
      <w:pPr>
        <w:numPr>
          <w:ilvl w:val="0"/>
          <w:numId w:val="18"/>
        </w:numPr>
        <w:tabs>
          <w:tab w:val="left" w:pos="480"/>
        </w:tabs>
        <w:spacing w:line="440" w:lineRule="atLeast"/>
        <w:rPr>
          <w:rFonts w:ascii="宋体" w:hAnsi="宋体"/>
          <w:szCs w:val="21"/>
        </w:rPr>
      </w:pPr>
      <w:r w:rsidRPr="00A76976">
        <w:rPr>
          <w:rFonts w:ascii="宋体" w:hAnsi="宋体" w:hint="eastAsia"/>
          <w:szCs w:val="21"/>
        </w:rPr>
        <w:t>规费、税金费率或税率不得调整（国家政策调整除外）。</w:t>
      </w:r>
    </w:p>
    <w:p w14:paraId="0B279A83"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13.</w:t>
      </w:r>
      <w:r w:rsidRPr="00A76976">
        <w:rPr>
          <w:rFonts w:ascii="宋体" w:hAnsi="宋体" w:hint="eastAsia"/>
          <w:b/>
          <w:szCs w:val="21"/>
        </w:rPr>
        <w:t>5  变更价款确定</w:t>
      </w:r>
    </w:p>
    <w:p w14:paraId="095F4101"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13.5.4变更价款约定的其他方法：</w:t>
      </w:r>
      <w:r w:rsidRPr="00A76976">
        <w:rPr>
          <w:rFonts w:ascii="宋体" w:hAnsi="宋体" w:hint="eastAsia"/>
          <w:szCs w:val="21"/>
          <w:u w:val="single"/>
        </w:rPr>
        <w:t xml:space="preserve"> ／                              </w:t>
      </w:r>
    </w:p>
    <w:p w14:paraId="264D6A52"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13.</w:t>
      </w:r>
      <w:r w:rsidRPr="00A76976">
        <w:rPr>
          <w:rFonts w:ascii="宋体" w:hAnsi="宋体" w:hint="eastAsia"/>
          <w:b/>
          <w:szCs w:val="21"/>
        </w:rPr>
        <w:t>6  建议变更的利益分享</w:t>
      </w:r>
    </w:p>
    <w:p w14:paraId="02F48165"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建议变更的利益分享的约定：</w:t>
      </w:r>
      <w:r w:rsidRPr="00A76976">
        <w:rPr>
          <w:rFonts w:ascii="宋体" w:hAnsi="宋体" w:hint="eastAsia"/>
          <w:szCs w:val="21"/>
          <w:u w:val="single"/>
        </w:rPr>
        <w:t xml:space="preserve"> ／                                       </w:t>
      </w:r>
    </w:p>
    <w:p w14:paraId="7914B5B6"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13.7 不执行。除招标人在招标文件中规定的工程规模发生变化，可相应调整合同总价外，实施及决算时合同价不予调整。</w:t>
      </w:r>
    </w:p>
    <w:p w14:paraId="2A8C05E6"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14</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合同总价和付款</w:t>
      </w:r>
      <w:r w:rsidRPr="00A76976">
        <w:rPr>
          <w:rFonts w:ascii="宋体" w:hAnsi="宋体"/>
          <w:b/>
          <w:szCs w:val="21"/>
        </w:rPr>
        <w:t xml:space="preserve"> </w:t>
      </w:r>
    </w:p>
    <w:p w14:paraId="58CB1FFF"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14</w:t>
      </w:r>
      <w:r w:rsidRPr="00A76976">
        <w:rPr>
          <w:rFonts w:ascii="宋体" w:hAnsi="宋体" w:hint="eastAsia"/>
          <w:b/>
          <w:szCs w:val="21"/>
        </w:rPr>
        <w:t>.1  合同总价和付款</w:t>
      </w:r>
    </w:p>
    <w:p w14:paraId="03975281"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14.1.2 付款</w:t>
      </w:r>
    </w:p>
    <w:p w14:paraId="5F44E2AC"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（2）承包人指定的开户银行及银行账户：</w:t>
      </w:r>
    </w:p>
    <w:p w14:paraId="70B8C915"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                                           </w:t>
      </w:r>
    </w:p>
    <w:p w14:paraId="7C071A58"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                                           </w:t>
      </w:r>
    </w:p>
    <w:p w14:paraId="378A9B94"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                                          </w:t>
      </w:r>
    </w:p>
    <w:p w14:paraId="5B7F4F1C"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                                          </w:t>
      </w:r>
    </w:p>
    <w:p w14:paraId="3E0AD6EA"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建安费用由发包人支付给                          </w:t>
      </w:r>
    </w:p>
    <w:p w14:paraId="40E39E82"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u w:val="single"/>
        </w:rPr>
        <w:t xml:space="preserve">设计费用由发包人支付给                            </w:t>
      </w:r>
    </w:p>
    <w:p w14:paraId="7744B05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14</w:t>
      </w:r>
      <w:r w:rsidRPr="00A76976">
        <w:rPr>
          <w:rFonts w:ascii="宋体" w:hAnsi="宋体" w:hint="eastAsia"/>
          <w:b/>
          <w:szCs w:val="21"/>
        </w:rPr>
        <w:t>.2  担保</w:t>
      </w:r>
    </w:p>
    <w:p w14:paraId="212E3F5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14.</w:t>
      </w:r>
      <w:r w:rsidRPr="00A76976">
        <w:rPr>
          <w:rFonts w:ascii="宋体" w:hAnsi="宋体" w:hint="eastAsia"/>
          <w:szCs w:val="21"/>
        </w:rPr>
        <w:t>2</w:t>
      </w:r>
      <w:r w:rsidRPr="00A76976">
        <w:rPr>
          <w:rFonts w:ascii="宋体" w:hAnsi="宋体"/>
          <w:szCs w:val="21"/>
        </w:rPr>
        <w:t>.1</w:t>
      </w:r>
      <w:r w:rsidRPr="00A76976">
        <w:rPr>
          <w:rFonts w:ascii="宋体" w:hAnsi="宋体" w:hint="eastAsia"/>
          <w:szCs w:val="21"/>
        </w:rPr>
        <w:t xml:space="preserve"> 履约保证金</w:t>
      </w:r>
    </w:p>
    <w:p w14:paraId="0640D3EF"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在以下方式中选择其一，作为双方对履约保函的约定。</w:t>
      </w:r>
    </w:p>
    <w:p w14:paraId="000F3DD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cs="TimesNewRomanPSMT" w:hint="eastAsia"/>
          <w:kern w:val="0"/>
          <w:szCs w:val="21"/>
        </w:rPr>
        <w:t>■</w:t>
      </w:r>
      <w:r w:rsidRPr="00A76976">
        <w:rPr>
          <w:rFonts w:ascii="宋体" w:hAnsi="宋体" w:hint="eastAsia"/>
          <w:szCs w:val="21"/>
        </w:rPr>
        <w:t>承包人提交履约保函：</w:t>
      </w:r>
      <w:r w:rsidRPr="00A76976">
        <w:rPr>
          <w:rFonts w:ascii="宋体" w:hAnsi="宋体" w:hint="eastAsia"/>
          <w:szCs w:val="21"/>
          <w:u w:val="single"/>
        </w:rPr>
        <w:t>合同总价款的10%，在发包人支付首笔款项前提交。</w:t>
      </w:r>
      <w:r w:rsidRPr="00A76976">
        <w:rPr>
          <w:rFonts w:ascii="宋体" w:hAnsi="宋体" w:hint="eastAsia"/>
          <w:szCs w:val="21"/>
        </w:rPr>
        <w:t>保函有效期为工程的竣工日期。</w:t>
      </w:r>
    </w:p>
    <w:p w14:paraId="63C2FAB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cs="TimesNewRomanPSMT" w:hint="eastAsia"/>
          <w:kern w:val="0"/>
          <w:szCs w:val="21"/>
        </w:rPr>
        <w:t>□</w:t>
      </w:r>
      <w:r w:rsidRPr="00A76976">
        <w:rPr>
          <w:rFonts w:ascii="宋体" w:hAnsi="宋体" w:hint="eastAsia"/>
          <w:szCs w:val="21"/>
        </w:rPr>
        <w:t>承包人提交履约保证金金额和时间：</w:t>
      </w:r>
      <w:r w:rsidRPr="00A76976">
        <w:rPr>
          <w:rFonts w:ascii="宋体" w:hAnsi="宋体" w:hint="eastAsia"/>
          <w:szCs w:val="21"/>
          <w:u w:val="single"/>
        </w:rPr>
        <w:t xml:space="preserve">    </w:t>
      </w:r>
    </w:p>
    <w:p w14:paraId="4A189053"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14.</w:t>
      </w:r>
      <w:r w:rsidRPr="00A76976">
        <w:rPr>
          <w:rFonts w:ascii="宋体" w:hAnsi="宋体" w:hint="eastAsia"/>
          <w:b/>
          <w:szCs w:val="21"/>
        </w:rPr>
        <w:t>3  预付款</w:t>
      </w:r>
    </w:p>
    <w:p w14:paraId="2B65ABD3"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14.3.1  预付款金额</w:t>
      </w:r>
    </w:p>
    <w:p w14:paraId="767D982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预付款的金额为：</w:t>
      </w:r>
      <w:r w:rsidRPr="00A76976">
        <w:rPr>
          <w:rFonts w:ascii="宋体" w:hAnsi="宋体" w:hint="eastAsia"/>
          <w:szCs w:val="21"/>
          <w:u w:val="single"/>
        </w:rPr>
        <w:t xml:space="preserve">    合同价款的50%          </w:t>
      </w:r>
      <w:r w:rsidRPr="00A76976">
        <w:rPr>
          <w:rFonts w:ascii="宋体" w:hAnsi="宋体" w:hint="eastAsia"/>
          <w:szCs w:val="21"/>
        </w:rPr>
        <w:t xml:space="preserve"> </w:t>
      </w:r>
    </w:p>
    <w:p w14:paraId="4B436D48"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14.4  工程进度款</w:t>
      </w:r>
    </w:p>
    <w:p w14:paraId="74C43DE4"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14.4.1工程进度款</w:t>
      </w:r>
    </w:p>
    <w:p w14:paraId="278752C2" w14:textId="77777777" w:rsidR="004122E2" w:rsidRPr="00A76976" w:rsidRDefault="004122E2">
      <w:pPr>
        <w:spacing w:line="360" w:lineRule="auto"/>
        <w:ind w:firstLineChars="200" w:firstLine="420"/>
        <w:contextualSpacing/>
        <w:rPr>
          <w:rFonts w:ascii="宋体" w:hAnsi="宋体"/>
          <w:szCs w:val="21"/>
        </w:rPr>
      </w:pPr>
      <w:r w:rsidRPr="00A76976">
        <w:rPr>
          <w:rFonts w:ascii="宋体" w:hAnsi="宋体" w:hint="eastAsia"/>
          <w:szCs w:val="21"/>
        </w:rPr>
        <w:t>工程进度款的支付方式、支付条件和支付时间：</w:t>
      </w:r>
    </w:p>
    <w:p w14:paraId="62991212" w14:textId="7DAFACFB" w:rsidR="001F2076" w:rsidRPr="00A76976" w:rsidRDefault="001F2076">
      <w:pPr>
        <w:pStyle w:val="affc"/>
        <w:numPr>
          <w:ilvl w:val="0"/>
          <w:numId w:val="19"/>
        </w:numPr>
        <w:spacing w:line="360" w:lineRule="auto"/>
        <w:rPr>
          <w:rFonts w:ascii="宋体" w:hAnsi="宋体"/>
          <w:szCs w:val="21"/>
        </w:rPr>
      </w:pPr>
      <w:r w:rsidRPr="00A76976">
        <w:rPr>
          <w:rFonts w:ascii="宋体" w:hAnsi="宋体" w:hint="eastAsia"/>
          <w:szCs w:val="21"/>
        </w:rPr>
        <w:t>项目核心设备进场后支付至合同金额的67%；</w:t>
      </w:r>
    </w:p>
    <w:p w14:paraId="0D7EAAEE" w14:textId="34DC1AF5" w:rsidR="004122E2" w:rsidRPr="00A76976" w:rsidRDefault="004122E2">
      <w:pPr>
        <w:pStyle w:val="affc"/>
        <w:numPr>
          <w:ilvl w:val="0"/>
          <w:numId w:val="19"/>
        </w:numPr>
        <w:spacing w:line="360" w:lineRule="auto"/>
        <w:rPr>
          <w:rFonts w:ascii="宋体" w:hAnsi="宋体"/>
          <w:szCs w:val="21"/>
        </w:rPr>
      </w:pPr>
      <w:r w:rsidRPr="00A76976">
        <w:rPr>
          <w:rFonts w:ascii="宋体" w:hAnsi="宋体" w:hint="eastAsia"/>
          <w:szCs w:val="21"/>
        </w:rPr>
        <w:t>竣工验收</w:t>
      </w:r>
      <w:r w:rsidRPr="00A76976">
        <w:rPr>
          <w:rFonts w:ascii="宋体" w:hAnsi="宋体"/>
          <w:szCs w:val="21"/>
        </w:rPr>
        <w:t>后</w:t>
      </w:r>
      <w:r w:rsidRPr="00A76976">
        <w:rPr>
          <w:rFonts w:ascii="宋体" w:hAnsi="宋体" w:hint="eastAsia"/>
          <w:szCs w:val="21"/>
        </w:rPr>
        <w:t>，发包人向承包人支付</w:t>
      </w:r>
      <w:r w:rsidR="001F2076" w:rsidRPr="00A76976">
        <w:rPr>
          <w:rFonts w:ascii="宋体" w:hAnsi="宋体" w:hint="eastAsia"/>
          <w:szCs w:val="21"/>
        </w:rPr>
        <w:t>至</w:t>
      </w:r>
      <w:r w:rsidRPr="00A76976">
        <w:rPr>
          <w:rFonts w:ascii="宋体" w:hAnsi="宋体"/>
          <w:szCs w:val="21"/>
        </w:rPr>
        <w:t>合同</w:t>
      </w:r>
      <w:r w:rsidR="001F2076" w:rsidRPr="00A76976">
        <w:rPr>
          <w:rFonts w:ascii="宋体" w:hAnsi="宋体" w:hint="eastAsia"/>
          <w:szCs w:val="21"/>
        </w:rPr>
        <w:t>金额</w:t>
      </w:r>
      <w:r w:rsidRPr="00A76976">
        <w:rPr>
          <w:rFonts w:ascii="宋体" w:hAnsi="宋体"/>
          <w:szCs w:val="21"/>
        </w:rPr>
        <w:t>的</w:t>
      </w:r>
      <w:r w:rsidR="001F2076" w:rsidRPr="00A76976">
        <w:rPr>
          <w:rFonts w:ascii="宋体" w:hAnsi="宋体" w:hint="eastAsia"/>
          <w:szCs w:val="21"/>
        </w:rPr>
        <w:t>85</w:t>
      </w:r>
      <w:r w:rsidRPr="00A76976">
        <w:rPr>
          <w:rFonts w:ascii="宋体" w:hAnsi="宋体"/>
          <w:szCs w:val="21"/>
        </w:rPr>
        <w:t>%</w:t>
      </w:r>
      <w:r w:rsidR="001F2076" w:rsidRPr="00A76976">
        <w:rPr>
          <w:rFonts w:ascii="宋体" w:hAnsi="宋体"/>
          <w:szCs w:val="21"/>
        </w:rPr>
        <w:t>；</w:t>
      </w:r>
    </w:p>
    <w:p w14:paraId="4F7026C1" w14:textId="3B38252C" w:rsidR="004122E2" w:rsidRPr="00A76976" w:rsidRDefault="004122E2">
      <w:pPr>
        <w:numPr>
          <w:ilvl w:val="0"/>
          <w:numId w:val="20"/>
        </w:numPr>
        <w:spacing w:line="360" w:lineRule="auto"/>
        <w:ind w:firstLineChars="200" w:firstLine="420"/>
        <w:rPr>
          <w:rFonts w:ascii="宋体" w:hAnsi="宋体"/>
          <w:szCs w:val="21"/>
        </w:rPr>
      </w:pPr>
      <w:r w:rsidRPr="00A76976">
        <w:rPr>
          <w:rFonts w:ascii="宋体" w:hAnsi="宋体" w:hint="eastAsia"/>
          <w:szCs w:val="21"/>
        </w:rPr>
        <w:t>审计完成后，发包人支付至审计价的</w:t>
      </w:r>
      <w:r w:rsidRPr="00A76976">
        <w:rPr>
          <w:rFonts w:ascii="宋体" w:hAnsi="宋体"/>
          <w:szCs w:val="21"/>
        </w:rPr>
        <w:t>9</w:t>
      </w:r>
      <w:r w:rsidRPr="00A76976">
        <w:rPr>
          <w:rFonts w:ascii="宋体" w:hAnsi="宋体" w:hint="eastAsia"/>
          <w:szCs w:val="21"/>
        </w:rPr>
        <w:t>7%</w:t>
      </w:r>
      <w:r w:rsidR="001F2076" w:rsidRPr="00A76976">
        <w:rPr>
          <w:rFonts w:ascii="宋体" w:hAnsi="宋体" w:hint="eastAsia"/>
          <w:szCs w:val="21"/>
        </w:rPr>
        <w:t>；</w:t>
      </w:r>
    </w:p>
    <w:p w14:paraId="1C8BA018" w14:textId="77777777" w:rsidR="004122E2" w:rsidRPr="00A76976" w:rsidRDefault="004122E2">
      <w:pPr>
        <w:spacing w:line="360" w:lineRule="auto"/>
        <w:ind w:firstLineChars="200" w:firstLine="420"/>
        <w:rPr>
          <w:rFonts w:ascii="宋体" w:hAnsi="宋体"/>
          <w:szCs w:val="21"/>
        </w:rPr>
      </w:pPr>
      <w:r w:rsidRPr="00A76976">
        <w:rPr>
          <w:rFonts w:ascii="宋体" w:hAnsi="宋体"/>
          <w:szCs w:val="21"/>
        </w:rPr>
        <w:t>3</w:t>
      </w:r>
      <w:r w:rsidRPr="00A76976">
        <w:rPr>
          <w:rFonts w:ascii="宋体" w:hAnsi="宋体" w:hint="eastAsia"/>
          <w:szCs w:val="21"/>
        </w:rPr>
        <w:t>）剩余3</w:t>
      </w:r>
      <w:r w:rsidRPr="00A76976">
        <w:rPr>
          <w:rFonts w:ascii="宋体" w:hAnsi="宋体"/>
          <w:szCs w:val="21"/>
        </w:rPr>
        <w:t>%</w:t>
      </w:r>
      <w:r w:rsidRPr="00A76976">
        <w:rPr>
          <w:rFonts w:ascii="宋体" w:hAnsi="宋体" w:hint="eastAsia"/>
          <w:szCs w:val="21"/>
        </w:rPr>
        <w:t>作为</w:t>
      </w:r>
      <w:r w:rsidRPr="00A76976">
        <w:rPr>
          <w:rFonts w:ascii="宋体" w:hAnsi="宋体"/>
          <w:szCs w:val="21"/>
        </w:rPr>
        <w:t>质保金，待</w:t>
      </w:r>
      <w:r w:rsidRPr="00A76976">
        <w:rPr>
          <w:rFonts w:ascii="宋体" w:hAnsi="宋体" w:hint="eastAsia"/>
          <w:szCs w:val="21"/>
        </w:rPr>
        <w:t>工程</w:t>
      </w:r>
      <w:r w:rsidRPr="00A76976">
        <w:rPr>
          <w:rFonts w:ascii="宋体" w:hAnsi="宋体"/>
          <w:szCs w:val="21"/>
        </w:rPr>
        <w:t>质保期</w:t>
      </w:r>
      <w:r w:rsidRPr="00A76976">
        <w:rPr>
          <w:rFonts w:ascii="宋体" w:hAnsi="宋体" w:hint="eastAsia"/>
          <w:szCs w:val="21"/>
        </w:rPr>
        <w:t>满后14天</w:t>
      </w:r>
      <w:r w:rsidRPr="00A76976">
        <w:rPr>
          <w:rFonts w:ascii="宋体" w:hAnsi="宋体"/>
          <w:szCs w:val="21"/>
        </w:rPr>
        <w:t>内，</w:t>
      </w:r>
      <w:r w:rsidRPr="00A76976">
        <w:rPr>
          <w:rFonts w:ascii="宋体" w:hAnsi="宋体" w:hint="eastAsia"/>
          <w:szCs w:val="21"/>
        </w:rPr>
        <w:t>发包人向承包人支付。</w:t>
      </w:r>
    </w:p>
    <w:p w14:paraId="3389745D" w14:textId="77777777" w:rsidR="004122E2" w:rsidRPr="00A76976" w:rsidRDefault="004122E2">
      <w:pPr>
        <w:widowControl/>
        <w:spacing w:line="420" w:lineRule="auto"/>
        <w:ind w:firstLineChars="200" w:firstLine="420"/>
        <w:contextualSpacing/>
        <w:jc w:val="left"/>
        <w:rPr>
          <w:rFonts w:ascii="宋体" w:hAnsi="宋体"/>
          <w:szCs w:val="21"/>
        </w:rPr>
      </w:pPr>
      <w:r w:rsidRPr="00A76976">
        <w:rPr>
          <w:rFonts w:ascii="宋体" w:hAnsi="宋体" w:hint="eastAsia"/>
          <w:szCs w:val="21"/>
        </w:rPr>
        <w:t>如在质量保修期内对工程质量缺陷进行维修而发生的费用应予相应扣除；自本工程竣工验收备案证书上载明的签发日期起保修期满2年且部分工程因维修而发生保修期重新计算后的新保修期（如有）也同时届满后，且工程无质量问题的，发包人于期满之日起45天内向承包人无息支付至上述保证金的100%。如在质量保修期内对工程质量缺陷进行维修而发生的费用应予相应扣除。本工程竣工验收备案后无偿保修期及其他年限执行国务院（2000）第279号令《建设工程质量管理条例》。建安工程费余款在工程保修期结束后全部支付完毕。</w:t>
      </w:r>
    </w:p>
    <w:p w14:paraId="3B41DDBD"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14.4.2其它进度款</w:t>
      </w:r>
    </w:p>
    <w:p w14:paraId="68E4803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其它进度款有：</w:t>
      </w:r>
      <w:r w:rsidRPr="00A76976">
        <w:rPr>
          <w:rFonts w:ascii="宋体" w:hAnsi="宋体" w:hint="eastAsia"/>
          <w:szCs w:val="21"/>
          <w:u w:val="single"/>
        </w:rPr>
        <w:t xml:space="preserve">       无                     </w:t>
      </w:r>
    </w:p>
    <w:p w14:paraId="21178EA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14.5  缺陷责任保修金的暂扣与支付</w:t>
      </w:r>
    </w:p>
    <w:p w14:paraId="1FC974BE"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14.</w:t>
      </w:r>
      <w:r w:rsidRPr="00A76976">
        <w:rPr>
          <w:rFonts w:ascii="宋体" w:hAnsi="宋体" w:hint="eastAsia"/>
          <w:szCs w:val="21"/>
        </w:rPr>
        <w:t>5.2</w:t>
      </w:r>
      <w:r w:rsidRPr="00A76976">
        <w:rPr>
          <w:rFonts w:ascii="宋体" w:hAnsi="宋体"/>
          <w:szCs w:val="21"/>
        </w:rPr>
        <w:t xml:space="preserve"> </w:t>
      </w:r>
      <w:r w:rsidRPr="00A76976">
        <w:rPr>
          <w:rFonts w:ascii="宋体" w:hAnsi="宋体" w:hint="eastAsia"/>
          <w:szCs w:val="21"/>
        </w:rPr>
        <w:t xml:space="preserve"> </w:t>
      </w:r>
      <w:r w:rsidRPr="00A76976">
        <w:rPr>
          <w:rFonts w:ascii="宋体" w:hAnsi="宋体"/>
          <w:szCs w:val="21"/>
        </w:rPr>
        <w:t>缺陷责任保修金的支付</w:t>
      </w:r>
    </w:p>
    <w:p w14:paraId="0E905419"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（2）缺陷责任保修金保函的格式、金额和时间：</w:t>
      </w:r>
      <w:r w:rsidRPr="00A76976">
        <w:rPr>
          <w:rFonts w:ascii="宋体" w:hAnsi="宋体" w:hint="eastAsia"/>
          <w:szCs w:val="21"/>
          <w:u w:val="single"/>
        </w:rPr>
        <w:t xml:space="preserve"> </w:t>
      </w:r>
      <w:r w:rsidRPr="00A76976">
        <w:rPr>
          <w:rFonts w:ascii="宋体" w:hAnsi="宋体" w:cs="宋体" w:hint="eastAsia"/>
          <w:kern w:val="0"/>
          <w:szCs w:val="21"/>
          <w:u w:val="single"/>
        </w:rPr>
        <w:t>保修期</w:t>
      </w:r>
      <w:r w:rsidRPr="00A76976">
        <w:rPr>
          <w:rFonts w:ascii="宋体" w:hAnsi="宋体" w:hint="eastAsia"/>
          <w:szCs w:val="21"/>
          <w:u w:val="single"/>
        </w:rPr>
        <w:t>不少于</w:t>
      </w:r>
      <w:r w:rsidRPr="00A76976">
        <w:rPr>
          <w:rFonts w:ascii="宋体" w:hAnsi="宋体" w:cs="宋体" w:hint="eastAsia"/>
          <w:kern w:val="0"/>
          <w:szCs w:val="21"/>
          <w:u w:val="single"/>
        </w:rPr>
        <w:t>二年,</w:t>
      </w:r>
      <w:r w:rsidRPr="00A76976">
        <w:rPr>
          <w:rFonts w:ascii="宋体" w:hAnsi="宋体" w:hint="eastAsia"/>
          <w:szCs w:val="21"/>
          <w:u w:val="single"/>
        </w:rPr>
        <w:t>按建安竣工审计审定总价3%在结算完成后一次性扣留，在承包人提交质保函后，发包人支付质量保修金。</w:t>
      </w:r>
    </w:p>
    <w:p w14:paraId="51F709F7"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14.</w:t>
      </w:r>
      <w:r w:rsidRPr="00A76976">
        <w:rPr>
          <w:rFonts w:ascii="宋体" w:hAnsi="宋体" w:hint="eastAsia"/>
          <w:b/>
          <w:szCs w:val="21"/>
        </w:rPr>
        <w:t>7  按付款计划表申请付款</w:t>
      </w:r>
    </w:p>
    <w:p w14:paraId="0D461C21"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付款期数、每期付款金额、每期需达到的主要计划形象进度和主要计划工程量进度：</w:t>
      </w:r>
      <w:r w:rsidRPr="00A76976">
        <w:rPr>
          <w:rFonts w:ascii="宋体" w:hAnsi="宋体" w:hint="eastAsia"/>
          <w:szCs w:val="21"/>
          <w:u w:val="single"/>
        </w:rPr>
        <w:t xml:space="preserve">                                                             </w:t>
      </w:r>
    </w:p>
    <w:p w14:paraId="55B1D7D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付款申请报告的格式、内容、份数和提交时间：</w:t>
      </w:r>
      <w:r w:rsidRPr="00A76976">
        <w:rPr>
          <w:rFonts w:ascii="宋体" w:hAnsi="宋体" w:hint="eastAsia"/>
          <w:szCs w:val="21"/>
          <w:u w:val="single"/>
        </w:rPr>
        <w:t xml:space="preserve"> 无      </w:t>
      </w:r>
      <w:r w:rsidRPr="00A76976">
        <w:rPr>
          <w:rFonts w:ascii="宋体" w:hAnsi="宋体"/>
          <w:szCs w:val="21"/>
          <w:u w:val="single"/>
        </w:rPr>
        <w:t xml:space="preserve">      </w:t>
      </w:r>
      <w:r w:rsidRPr="00A76976">
        <w:rPr>
          <w:rFonts w:ascii="宋体" w:hAnsi="宋体" w:hint="eastAsia"/>
          <w:szCs w:val="21"/>
        </w:rPr>
        <w:t xml:space="preserve"> </w:t>
      </w:r>
      <w:r w:rsidRPr="00A76976">
        <w:rPr>
          <w:rFonts w:ascii="宋体" w:hAnsi="宋体"/>
          <w:szCs w:val="21"/>
        </w:rPr>
        <w:t xml:space="preserve">  </w:t>
      </w:r>
    </w:p>
    <w:p w14:paraId="22B1E8E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14.12  竣工结算</w:t>
      </w:r>
    </w:p>
    <w:p w14:paraId="1E410704"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14.</w:t>
      </w:r>
      <w:r w:rsidRPr="00A76976">
        <w:rPr>
          <w:rFonts w:ascii="宋体" w:hAnsi="宋体" w:hint="eastAsia"/>
          <w:szCs w:val="21"/>
        </w:rPr>
        <w:t>12.1</w:t>
      </w:r>
      <w:r w:rsidRPr="00A76976">
        <w:rPr>
          <w:rFonts w:ascii="宋体" w:hAnsi="宋体"/>
          <w:szCs w:val="21"/>
        </w:rPr>
        <w:t xml:space="preserve"> </w:t>
      </w:r>
      <w:r w:rsidRPr="00A76976">
        <w:rPr>
          <w:rFonts w:ascii="宋体" w:hAnsi="宋体" w:hint="eastAsia"/>
          <w:szCs w:val="21"/>
        </w:rPr>
        <w:t xml:space="preserve"> 提交竣工结算资料</w:t>
      </w:r>
    </w:p>
    <w:p w14:paraId="3FB6EC29" w14:textId="77777777" w:rsidR="004122E2" w:rsidRPr="00A76976" w:rsidRDefault="004122E2">
      <w:pPr>
        <w:spacing w:line="420" w:lineRule="auto"/>
        <w:ind w:firstLineChars="200" w:firstLine="420"/>
        <w:contextualSpacing/>
        <w:rPr>
          <w:rFonts w:ascii="宋体" w:hAnsi="宋体"/>
          <w:szCs w:val="21"/>
          <w:u w:val="single"/>
        </w:rPr>
      </w:pPr>
      <w:r w:rsidRPr="00A76976">
        <w:rPr>
          <w:rFonts w:ascii="宋体" w:hAnsi="宋体" w:hint="eastAsia"/>
          <w:szCs w:val="21"/>
        </w:rPr>
        <w:t>竣工结算资料的格式、内容和份数：</w:t>
      </w:r>
      <w:r w:rsidRPr="00A76976">
        <w:rPr>
          <w:rFonts w:ascii="宋体" w:hAnsi="宋体" w:hint="eastAsia"/>
          <w:szCs w:val="21"/>
          <w:u w:val="single"/>
        </w:rPr>
        <w:t xml:space="preserve">    按国家发布的《建设工程价款结算暂行办法》财建[2004]369号文件执行。       </w:t>
      </w:r>
    </w:p>
    <w:p w14:paraId="678EB43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合同价格调整及工程预（结）算的计价原则如下：</w:t>
      </w:r>
    </w:p>
    <w:p w14:paraId="68A47B38"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（1）设计费：按中标价闭口包干。</w:t>
      </w:r>
    </w:p>
    <w:p w14:paraId="0917FA0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（2）建安工程费结算原则：</w:t>
      </w:r>
    </w:p>
    <w:p w14:paraId="77DE7FA1"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投标报价中费用采用固定总价合同形式（如发生重大</w:t>
      </w:r>
      <w:r w:rsidRPr="00A76976">
        <w:rPr>
          <w:rFonts w:ascii="宋体" w:hAnsi="宋体"/>
          <w:szCs w:val="21"/>
        </w:rPr>
        <w:t>变更</w:t>
      </w:r>
      <w:r w:rsidRPr="00A76976">
        <w:rPr>
          <w:rFonts w:ascii="宋体" w:hAnsi="宋体" w:hint="eastAsia"/>
          <w:szCs w:val="21"/>
        </w:rPr>
        <w:t>时，则变更或签证费用需由业主及投资监理审核，通过认可后的价格方可作为结算依据,发生由发包方提出变更的费用从暂列金中计取。）</w:t>
      </w:r>
    </w:p>
    <w:p w14:paraId="2DD33515"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本合同为固定总价承包合同。协议书中约定承包范围的合同总价款除以下因素允许调整外，实施及结算时一律不予调整：</w:t>
      </w:r>
    </w:p>
    <w:p w14:paraId="1AA82832"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①在本工程实施过程中，经发包人批准的改变设计标准、工程规模、工程范围的设计变更引起的工程费用增减的；</w:t>
      </w:r>
    </w:p>
    <w:p w14:paraId="401AB72B"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lang w:bidi="ar"/>
        </w:rPr>
        <w:t>②但在发包人提供的设计任务书范围内的设计变更即使获得发包人批准，由于属于EPC总承包范围，故不预调整合同价款。变更的主要设备品牌及档次不得低于招标要求及投标承诺。</w:t>
      </w:r>
    </w:p>
    <w:p w14:paraId="5BF1BE84"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lang w:bidi="ar"/>
        </w:rPr>
        <w:t>③在</w:t>
      </w:r>
      <w:r w:rsidRPr="00A76976">
        <w:rPr>
          <w:rFonts w:ascii="宋体" w:hAnsi="宋体"/>
          <w:szCs w:val="21"/>
          <w:lang w:bidi="ar"/>
        </w:rPr>
        <w:t>发包人提供的设计任务书</w:t>
      </w:r>
      <w:r w:rsidRPr="00A76976">
        <w:rPr>
          <w:rFonts w:ascii="宋体" w:hAnsi="宋体" w:hint="eastAsia"/>
          <w:szCs w:val="21"/>
          <w:lang w:bidi="ar"/>
        </w:rPr>
        <w:t>工程</w:t>
      </w:r>
      <w:r w:rsidRPr="00A76976">
        <w:rPr>
          <w:rFonts w:ascii="宋体" w:hAnsi="宋体"/>
          <w:szCs w:val="21"/>
          <w:lang w:bidi="ar"/>
        </w:rPr>
        <w:t>范围内，承包人应</w:t>
      </w:r>
      <w:r w:rsidRPr="00A76976">
        <w:rPr>
          <w:rFonts w:ascii="宋体" w:hAnsi="宋体" w:hint="eastAsia"/>
          <w:szCs w:val="21"/>
          <w:lang w:bidi="ar"/>
        </w:rPr>
        <w:t>满足建设单位提出的具体功能、品质、材质等要求；同时应满足消防、公安、质监等建设主管部门的各类规范、标准；即使建设单位及其相关部门提出功能及需求的改变，应由设计单位在合同</w:t>
      </w:r>
      <w:r w:rsidRPr="00A76976">
        <w:rPr>
          <w:rFonts w:ascii="宋体" w:hAnsi="宋体"/>
          <w:szCs w:val="21"/>
          <w:lang w:bidi="ar"/>
        </w:rPr>
        <w:t>总价限额</w:t>
      </w:r>
      <w:r w:rsidRPr="00A76976">
        <w:rPr>
          <w:rFonts w:ascii="宋体" w:hAnsi="宋体" w:hint="eastAsia"/>
          <w:szCs w:val="21"/>
          <w:lang w:bidi="ar"/>
        </w:rPr>
        <w:t>内调整优化，并满足功能及需求。</w:t>
      </w:r>
    </w:p>
    <w:p w14:paraId="6426BC3F"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措施项目报价结算时不作调整。</w:t>
      </w:r>
    </w:p>
    <w:p w14:paraId="3D10A51D" w14:textId="77777777" w:rsidR="004122E2" w:rsidRPr="00A76976" w:rsidRDefault="004122E2">
      <w:pPr>
        <w:spacing w:line="440" w:lineRule="atLeast"/>
        <w:ind w:firstLineChars="200" w:firstLine="420"/>
        <w:rPr>
          <w:rFonts w:ascii="宋体" w:hAnsi="宋体"/>
          <w:szCs w:val="21"/>
        </w:rPr>
      </w:pPr>
      <w:r w:rsidRPr="00A76976">
        <w:rPr>
          <w:rFonts w:ascii="宋体" w:hAnsi="宋体" w:hint="eastAsia"/>
          <w:szCs w:val="21"/>
        </w:rPr>
        <w:t>规费、税金费率或税率不得调整（国家政策调整除外）。</w:t>
      </w:r>
    </w:p>
    <w:p w14:paraId="429B166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本工程项目发包人已委托造价咨询单位承担全过程造价控制及竣工结算审价服务。承包人编制的结算造价与审核后造价相差</w:t>
      </w:r>
      <w:r w:rsidRPr="00A76976">
        <w:rPr>
          <w:rFonts w:ascii="宋体" w:hAnsi="宋体"/>
          <w:b/>
          <w:szCs w:val="21"/>
        </w:rPr>
        <w:t>5%以上的，承包人将承担</w:t>
      </w:r>
      <w:r w:rsidRPr="00A76976">
        <w:rPr>
          <w:rFonts w:ascii="宋体" w:hAnsi="宋体" w:hint="eastAsia"/>
          <w:b/>
          <w:szCs w:val="21"/>
        </w:rPr>
        <w:t>核减额超过5%以上的</w:t>
      </w:r>
      <w:r w:rsidRPr="00A76976">
        <w:rPr>
          <w:rFonts w:ascii="宋体" w:hAnsi="宋体"/>
          <w:b/>
          <w:szCs w:val="21"/>
        </w:rPr>
        <w:t>审价费用</w:t>
      </w:r>
      <w:r w:rsidRPr="00A76976">
        <w:rPr>
          <w:rFonts w:ascii="宋体" w:hAnsi="宋体" w:hint="eastAsia"/>
          <w:b/>
          <w:szCs w:val="21"/>
        </w:rPr>
        <w:t>，</w:t>
      </w:r>
      <w:r w:rsidRPr="00A76976">
        <w:rPr>
          <w:rFonts w:ascii="宋体" w:hAnsi="宋体"/>
          <w:b/>
          <w:szCs w:val="21"/>
        </w:rPr>
        <w:t>此费用计算</w:t>
      </w:r>
      <w:r w:rsidRPr="00A76976">
        <w:rPr>
          <w:rFonts w:ascii="宋体" w:hAnsi="宋体" w:hint="eastAsia"/>
          <w:b/>
          <w:szCs w:val="21"/>
        </w:rPr>
        <w:t>依据：沪建计联</w:t>
      </w:r>
      <w:r w:rsidRPr="00A76976">
        <w:rPr>
          <w:rFonts w:ascii="宋体" w:hAnsi="宋体"/>
          <w:b/>
          <w:szCs w:val="21"/>
        </w:rPr>
        <w:t>[2005]834号、沪价费[2005]056</w:t>
      </w:r>
      <w:r w:rsidRPr="00A76976">
        <w:rPr>
          <w:rFonts w:ascii="宋体" w:hAnsi="宋体" w:hint="eastAsia"/>
          <w:b/>
          <w:szCs w:val="21"/>
        </w:rPr>
        <w:t>号文，按单位工程项目竣工结算审价，核减额超过5%以上的审价费由承包人承担。</w:t>
      </w:r>
    </w:p>
    <w:p w14:paraId="52B7A1EB"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1</w:t>
      </w:r>
      <w:r w:rsidRPr="00A76976">
        <w:rPr>
          <w:rFonts w:ascii="宋体" w:hAnsi="宋体" w:hint="eastAsia"/>
          <w:b/>
          <w:szCs w:val="21"/>
        </w:rPr>
        <w:t>5条  保险</w:t>
      </w:r>
    </w:p>
    <w:p w14:paraId="69CBA429"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15.1  承包人的投保</w:t>
      </w:r>
    </w:p>
    <w:p w14:paraId="4465B96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15.1.</w:t>
      </w:r>
      <w:r w:rsidRPr="00A76976">
        <w:rPr>
          <w:rFonts w:ascii="宋体" w:hAnsi="宋体" w:hint="eastAsia"/>
          <w:szCs w:val="21"/>
        </w:rPr>
        <w:t>1</w:t>
      </w:r>
      <w:r w:rsidRPr="00A76976">
        <w:rPr>
          <w:rFonts w:ascii="宋体" w:hAnsi="宋体"/>
          <w:szCs w:val="21"/>
        </w:rPr>
        <w:t xml:space="preserve"> </w:t>
      </w:r>
      <w:r w:rsidRPr="00A76976">
        <w:rPr>
          <w:rFonts w:ascii="宋体" w:hAnsi="宋体" w:hint="eastAsia"/>
          <w:szCs w:val="21"/>
        </w:rPr>
        <w:t>合同双方商定，由承包人负责投保的保险种类、</w:t>
      </w:r>
      <w:r w:rsidRPr="00A76976">
        <w:rPr>
          <w:rFonts w:ascii="宋体" w:hAnsi="宋体"/>
          <w:szCs w:val="21"/>
        </w:rPr>
        <w:t>保险范围、投保金额、保险期限和持续有效</w:t>
      </w:r>
      <w:r w:rsidRPr="00A76976">
        <w:rPr>
          <w:rFonts w:ascii="宋体" w:hAnsi="宋体" w:hint="eastAsia"/>
          <w:szCs w:val="21"/>
        </w:rPr>
        <w:t>的时间：</w:t>
      </w:r>
      <w:r w:rsidRPr="00A76976">
        <w:rPr>
          <w:rFonts w:ascii="宋体" w:hAnsi="宋体" w:hint="eastAsia"/>
          <w:szCs w:val="21"/>
          <w:u w:val="single"/>
        </w:rPr>
        <w:t xml:space="preserve">见招标文件中的相关要求                   </w:t>
      </w:r>
    </w:p>
    <w:p w14:paraId="0D86453D"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15.2  一切险和第三方责任</w:t>
      </w:r>
    </w:p>
    <w:p w14:paraId="731AFE10"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工程一切险的投保方及对投保的相关要求：工程及竣工试验一切险的投保方及对投保的相关要求：由承包人投保，费用包含在投标总价内。</w:t>
      </w:r>
    </w:p>
    <w:p w14:paraId="6D91A1E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第三者责任险的应投保方及对投保的相关要求：由承包人投保，费用包含在投标总价内。</w:t>
      </w:r>
    </w:p>
    <w:p w14:paraId="06FCD89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 xml:space="preserve">安装工程及竣工试验一切险的投保方及对投保的相关要求：工程及竣工试验一切险的投保方及对投保的相关要求：由承包人投保，费用包含在投标总价内。 </w:t>
      </w:r>
    </w:p>
    <w:p w14:paraId="2D0DB8DA"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第三者责任险的应投保方及对投保的相关要求：由承包人投保，费用包含在投标总价内。</w:t>
      </w:r>
    </w:p>
    <w:p w14:paraId="02794C2E"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第</w:t>
      </w:r>
      <w:r w:rsidRPr="00A76976">
        <w:rPr>
          <w:rFonts w:ascii="宋体" w:hAnsi="宋体"/>
          <w:b/>
          <w:szCs w:val="21"/>
        </w:rPr>
        <w:t>16</w:t>
      </w:r>
      <w:r w:rsidRPr="00A76976">
        <w:rPr>
          <w:rFonts w:ascii="宋体" w:hAnsi="宋体" w:hint="eastAsia"/>
          <w:b/>
          <w:szCs w:val="21"/>
        </w:rPr>
        <w:t>条</w:t>
      </w:r>
      <w:r w:rsidRPr="00A76976">
        <w:rPr>
          <w:rFonts w:ascii="宋体" w:hAnsi="宋体"/>
          <w:b/>
          <w:szCs w:val="21"/>
        </w:rPr>
        <w:t xml:space="preserve"> </w:t>
      </w:r>
      <w:r w:rsidRPr="00A76976">
        <w:rPr>
          <w:rFonts w:ascii="宋体" w:hAnsi="宋体" w:hint="eastAsia"/>
          <w:b/>
          <w:szCs w:val="21"/>
        </w:rPr>
        <w:t xml:space="preserve"> 违约、索赔和裁决</w:t>
      </w:r>
    </w:p>
    <w:p w14:paraId="026C310B"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hint="eastAsia"/>
          <w:b/>
          <w:szCs w:val="21"/>
        </w:rPr>
        <w:t>增加：</w:t>
      </w:r>
      <w:r w:rsidRPr="00A76976">
        <w:rPr>
          <w:rFonts w:ascii="宋体" w:hAnsi="宋体" w:hint="eastAsia"/>
          <w:szCs w:val="21"/>
          <w:u w:val="single"/>
        </w:rPr>
        <w:t>见招标文件中的相关要求</w:t>
      </w:r>
    </w:p>
    <w:p w14:paraId="0BA22C8C"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16.</w:t>
      </w:r>
      <w:r w:rsidRPr="00A76976">
        <w:rPr>
          <w:rFonts w:ascii="宋体" w:hAnsi="宋体" w:hint="eastAsia"/>
          <w:b/>
          <w:szCs w:val="21"/>
        </w:rPr>
        <w:t>3  争议和裁决</w:t>
      </w:r>
    </w:p>
    <w:p w14:paraId="6793AE26"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16.</w:t>
      </w:r>
      <w:r w:rsidRPr="00A76976">
        <w:rPr>
          <w:rFonts w:ascii="宋体" w:hAnsi="宋体" w:hint="eastAsia"/>
          <w:szCs w:val="21"/>
        </w:rPr>
        <w:t>3</w:t>
      </w:r>
      <w:r w:rsidRPr="00A76976">
        <w:rPr>
          <w:rFonts w:ascii="宋体" w:hAnsi="宋体"/>
          <w:szCs w:val="21"/>
        </w:rPr>
        <w:t>.1</w:t>
      </w:r>
      <w:r w:rsidRPr="00A76976">
        <w:rPr>
          <w:rFonts w:ascii="宋体" w:hAnsi="宋体" w:hint="eastAsia"/>
          <w:szCs w:val="21"/>
        </w:rPr>
        <w:t xml:space="preserve">  争议的解决程序</w:t>
      </w:r>
    </w:p>
    <w:p w14:paraId="278CE255"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hint="eastAsia"/>
          <w:szCs w:val="21"/>
        </w:rPr>
        <w:t>在争议提交调解之日起30日内，双方仍存有争议时，或合同任何一方不同意调解的，在以下方式中选择其一，作为双方解决争议事项的约定。</w:t>
      </w:r>
    </w:p>
    <w:p w14:paraId="62D3A82D" w14:textId="77777777" w:rsidR="004122E2" w:rsidRPr="00A76976" w:rsidRDefault="004122E2">
      <w:pPr>
        <w:numPr>
          <w:ilvl w:val="0"/>
          <w:numId w:val="17"/>
        </w:numPr>
        <w:spacing w:line="420" w:lineRule="auto"/>
        <w:ind w:firstLineChars="200" w:firstLine="420"/>
        <w:contextualSpacing/>
        <w:rPr>
          <w:rFonts w:ascii="宋体" w:hAnsi="宋体"/>
          <w:szCs w:val="21"/>
        </w:rPr>
      </w:pPr>
      <w:r w:rsidRPr="00A76976">
        <w:rPr>
          <w:rFonts w:ascii="宋体" w:hAnsi="宋体" w:hint="eastAsia"/>
          <w:szCs w:val="21"/>
        </w:rPr>
        <w:t>提交</w:t>
      </w:r>
      <w:r w:rsidRPr="00A76976">
        <w:rPr>
          <w:rFonts w:ascii="宋体" w:hAnsi="宋体" w:hint="eastAsia"/>
          <w:szCs w:val="21"/>
          <w:u w:val="single"/>
        </w:rPr>
        <w:t xml:space="preserve">              </w:t>
      </w:r>
      <w:r w:rsidRPr="00A76976">
        <w:rPr>
          <w:rFonts w:ascii="宋体" w:hAnsi="宋体" w:hint="eastAsia"/>
          <w:szCs w:val="21"/>
        </w:rPr>
        <w:t>仲裁委员会，按照申请仲裁时该会有效的仲裁规则进行仲裁。仲裁裁决是终局的，对双方均有约束力。</w:t>
      </w:r>
    </w:p>
    <w:p w14:paraId="6CE7A342" w14:textId="77777777" w:rsidR="004122E2" w:rsidRPr="00A76976" w:rsidRDefault="004122E2">
      <w:pPr>
        <w:numPr>
          <w:ilvl w:val="0"/>
          <w:numId w:val="16"/>
        </w:numPr>
        <w:spacing w:line="420" w:lineRule="auto"/>
        <w:ind w:firstLine="66"/>
        <w:contextualSpacing/>
        <w:rPr>
          <w:rFonts w:ascii="宋体" w:hAnsi="宋体"/>
          <w:szCs w:val="21"/>
        </w:rPr>
      </w:pPr>
      <w:r w:rsidRPr="00A76976">
        <w:rPr>
          <w:rFonts w:ascii="宋体" w:hAnsi="宋体" w:hint="eastAsia"/>
          <w:szCs w:val="21"/>
        </w:rPr>
        <w:t>向</w:t>
      </w:r>
      <w:r w:rsidRPr="00A76976">
        <w:rPr>
          <w:rFonts w:ascii="宋体" w:hAnsi="宋体" w:hint="eastAsia"/>
          <w:szCs w:val="21"/>
          <w:u w:val="single"/>
        </w:rPr>
        <w:t>项目</w:t>
      </w:r>
      <w:r w:rsidRPr="00A76976">
        <w:rPr>
          <w:rFonts w:ascii="宋体" w:hAnsi="宋体" w:hint="eastAsia"/>
          <w:szCs w:val="21"/>
        </w:rPr>
        <w:t>所在地人民法院提起诉讼。</w:t>
      </w:r>
    </w:p>
    <w:p w14:paraId="0D6EFDCF"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第1</w:t>
      </w:r>
      <w:r w:rsidRPr="00A76976">
        <w:rPr>
          <w:rFonts w:ascii="宋体" w:hAnsi="宋体" w:hint="eastAsia"/>
          <w:b/>
          <w:szCs w:val="21"/>
        </w:rPr>
        <w:t>9</w:t>
      </w:r>
      <w:r w:rsidRPr="00A76976">
        <w:rPr>
          <w:rFonts w:ascii="宋体" w:hAnsi="宋体"/>
          <w:b/>
          <w:szCs w:val="21"/>
        </w:rPr>
        <w:t>条  合同生效与</w:t>
      </w:r>
      <w:r w:rsidRPr="00A76976">
        <w:rPr>
          <w:rFonts w:ascii="宋体" w:hAnsi="宋体" w:hint="eastAsia"/>
          <w:b/>
          <w:szCs w:val="21"/>
        </w:rPr>
        <w:t>合同</w:t>
      </w:r>
      <w:r w:rsidRPr="00A76976">
        <w:rPr>
          <w:rFonts w:ascii="宋体" w:hAnsi="宋体"/>
          <w:b/>
          <w:szCs w:val="21"/>
        </w:rPr>
        <w:t>终止</w:t>
      </w:r>
    </w:p>
    <w:p w14:paraId="760BB827"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1</w:t>
      </w:r>
      <w:r w:rsidRPr="00A76976">
        <w:rPr>
          <w:rFonts w:ascii="宋体" w:hAnsi="宋体" w:hint="eastAsia"/>
          <w:b/>
          <w:szCs w:val="21"/>
        </w:rPr>
        <w:t>9</w:t>
      </w:r>
      <w:r w:rsidRPr="00A76976">
        <w:rPr>
          <w:rFonts w:ascii="宋体" w:hAnsi="宋体"/>
          <w:b/>
          <w:szCs w:val="21"/>
        </w:rPr>
        <w:t>.</w:t>
      </w:r>
      <w:r w:rsidRPr="00A76976">
        <w:rPr>
          <w:rFonts w:ascii="宋体" w:hAnsi="宋体" w:hint="eastAsia"/>
          <w:b/>
          <w:szCs w:val="21"/>
        </w:rPr>
        <w:t xml:space="preserve">2  </w:t>
      </w:r>
      <w:r w:rsidRPr="00A76976">
        <w:rPr>
          <w:rFonts w:ascii="宋体" w:hAnsi="宋体"/>
          <w:b/>
          <w:szCs w:val="21"/>
        </w:rPr>
        <w:t>合同</w:t>
      </w:r>
      <w:r w:rsidRPr="00A76976">
        <w:rPr>
          <w:rFonts w:ascii="宋体" w:hAnsi="宋体" w:hint="eastAsia"/>
          <w:b/>
          <w:szCs w:val="21"/>
        </w:rPr>
        <w:t>份数</w:t>
      </w:r>
    </w:p>
    <w:p w14:paraId="3AA494B9" w14:textId="77777777" w:rsidR="004122E2" w:rsidRPr="00A76976" w:rsidRDefault="004122E2">
      <w:pPr>
        <w:spacing w:line="420" w:lineRule="auto"/>
        <w:ind w:firstLineChars="200" w:firstLine="420"/>
        <w:contextualSpacing/>
        <w:rPr>
          <w:rFonts w:ascii="宋体" w:hAnsi="宋体"/>
          <w:szCs w:val="21"/>
        </w:rPr>
      </w:pPr>
      <w:r w:rsidRPr="00A76976">
        <w:rPr>
          <w:rFonts w:ascii="宋体" w:hAnsi="宋体"/>
          <w:szCs w:val="21"/>
        </w:rPr>
        <w:t>本合同正本：</w:t>
      </w:r>
      <w:r w:rsidRPr="00A76976">
        <w:rPr>
          <w:rFonts w:ascii="宋体" w:hAnsi="宋体" w:hint="eastAsia"/>
          <w:szCs w:val="21"/>
          <w:u w:val="single"/>
        </w:rPr>
        <w:t xml:space="preserve"> 贰  </w:t>
      </w:r>
      <w:r w:rsidRPr="00A76976">
        <w:rPr>
          <w:rFonts w:ascii="宋体" w:hAnsi="宋体"/>
          <w:szCs w:val="21"/>
        </w:rPr>
        <w:t>份。</w:t>
      </w:r>
      <w:r w:rsidRPr="00A76976">
        <w:rPr>
          <w:rFonts w:ascii="宋体" w:hAnsi="宋体" w:hint="eastAsia"/>
          <w:szCs w:val="21"/>
        </w:rPr>
        <w:t>合同甲方应持的份数：</w:t>
      </w:r>
      <w:r w:rsidRPr="00A76976">
        <w:rPr>
          <w:rFonts w:ascii="宋体" w:hAnsi="宋体" w:hint="eastAsia"/>
          <w:szCs w:val="21"/>
          <w:u w:val="single"/>
        </w:rPr>
        <w:t xml:space="preserve">   1 份  ，</w:t>
      </w:r>
      <w:r w:rsidRPr="00A76976">
        <w:rPr>
          <w:rFonts w:ascii="宋体" w:hAnsi="宋体" w:hint="eastAsia"/>
          <w:szCs w:val="21"/>
        </w:rPr>
        <w:t>合同乙方应持的份数：</w:t>
      </w:r>
      <w:r w:rsidRPr="00A76976">
        <w:rPr>
          <w:rFonts w:ascii="宋体" w:hAnsi="宋体" w:hint="eastAsia"/>
          <w:szCs w:val="21"/>
          <w:u w:val="single"/>
        </w:rPr>
        <w:t>1份</w:t>
      </w:r>
      <w:r w:rsidRPr="00A76976">
        <w:rPr>
          <w:rFonts w:ascii="宋体" w:hAnsi="宋体" w:hint="eastAsia"/>
          <w:szCs w:val="21"/>
        </w:rPr>
        <w:t>。</w:t>
      </w:r>
    </w:p>
    <w:p w14:paraId="56EA4E0E" w14:textId="77777777" w:rsidR="004122E2" w:rsidRPr="00A76976" w:rsidRDefault="004122E2">
      <w:pPr>
        <w:spacing w:beforeLines="50" w:before="120" w:afterLines="50" w:after="120" w:line="300" w:lineRule="auto"/>
        <w:ind w:firstLineChars="200" w:firstLine="420"/>
        <w:rPr>
          <w:rFonts w:ascii="宋体" w:hAnsi="宋体"/>
          <w:szCs w:val="21"/>
        </w:rPr>
      </w:pPr>
      <w:r w:rsidRPr="00A76976">
        <w:rPr>
          <w:rFonts w:ascii="宋体" w:hAnsi="宋体"/>
          <w:szCs w:val="21"/>
        </w:rPr>
        <w:t>本合同</w:t>
      </w:r>
      <w:r w:rsidRPr="00A76976">
        <w:rPr>
          <w:rFonts w:ascii="宋体" w:hAnsi="宋体" w:hint="eastAsia"/>
          <w:szCs w:val="21"/>
        </w:rPr>
        <w:t>副</w:t>
      </w:r>
      <w:r w:rsidRPr="00A76976">
        <w:rPr>
          <w:rFonts w:ascii="宋体" w:hAnsi="宋体"/>
          <w:szCs w:val="21"/>
        </w:rPr>
        <w:t>本：</w:t>
      </w:r>
      <w:r w:rsidRPr="00A76976">
        <w:rPr>
          <w:rFonts w:ascii="宋体" w:hAnsi="宋体" w:hint="eastAsia"/>
          <w:szCs w:val="21"/>
          <w:u w:val="single"/>
        </w:rPr>
        <w:t xml:space="preserve"> 壹拾肆  </w:t>
      </w:r>
      <w:r w:rsidRPr="00A76976">
        <w:rPr>
          <w:rFonts w:ascii="宋体" w:hAnsi="宋体"/>
          <w:szCs w:val="21"/>
        </w:rPr>
        <w:t>份。</w:t>
      </w:r>
      <w:r w:rsidRPr="00A76976">
        <w:rPr>
          <w:rFonts w:ascii="宋体" w:hAnsi="宋体" w:hint="eastAsia"/>
          <w:szCs w:val="21"/>
        </w:rPr>
        <w:t>合同甲方应持的份数：</w:t>
      </w:r>
      <w:r w:rsidRPr="00A76976">
        <w:rPr>
          <w:rFonts w:ascii="宋体" w:hAnsi="宋体" w:hint="eastAsia"/>
          <w:szCs w:val="21"/>
          <w:u w:val="single"/>
        </w:rPr>
        <w:t xml:space="preserve"> 4 份，</w:t>
      </w:r>
      <w:r w:rsidRPr="00A76976">
        <w:rPr>
          <w:rFonts w:ascii="宋体" w:hAnsi="宋体" w:hint="eastAsia"/>
          <w:szCs w:val="21"/>
        </w:rPr>
        <w:t>合同双方应持的正本份数：</w:t>
      </w:r>
      <w:r w:rsidRPr="00A76976">
        <w:rPr>
          <w:rFonts w:ascii="宋体" w:hAnsi="宋体" w:hint="eastAsia"/>
          <w:szCs w:val="21"/>
          <w:u w:val="single"/>
        </w:rPr>
        <w:t xml:space="preserve"> 壹</w:t>
      </w:r>
      <w:r w:rsidRPr="00A76976">
        <w:rPr>
          <w:rFonts w:ascii="宋体" w:hAnsi="宋体" w:hint="eastAsia"/>
          <w:szCs w:val="21"/>
        </w:rPr>
        <w:t>，副本份数：甲方壹拾份，乙方</w:t>
      </w:r>
      <w:r w:rsidRPr="00A76976">
        <w:rPr>
          <w:rFonts w:ascii="宋体" w:hAnsi="宋体" w:hint="eastAsia"/>
          <w:szCs w:val="21"/>
          <w:u w:val="single"/>
        </w:rPr>
        <w:t xml:space="preserve">叁份，备案壹份  </w:t>
      </w:r>
      <w:r w:rsidRPr="00A76976">
        <w:rPr>
          <w:rFonts w:ascii="宋体" w:hAnsi="宋体" w:hint="eastAsia"/>
          <w:szCs w:val="21"/>
        </w:rPr>
        <w:t>。</w:t>
      </w:r>
    </w:p>
    <w:p w14:paraId="75C1488C" w14:textId="77777777" w:rsidR="004122E2" w:rsidRPr="00A76976" w:rsidRDefault="004122E2">
      <w:pPr>
        <w:spacing w:line="420" w:lineRule="auto"/>
        <w:ind w:firstLineChars="200" w:firstLine="422"/>
        <w:contextualSpacing/>
        <w:rPr>
          <w:rFonts w:ascii="宋体" w:hAnsi="宋体"/>
          <w:b/>
          <w:szCs w:val="21"/>
        </w:rPr>
      </w:pPr>
      <w:r w:rsidRPr="00A76976">
        <w:rPr>
          <w:rFonts w:ascii="宋体" w:hAnsi="宋体"/>
          <w:b/>
          <w:szCs w:val="21"/>
        </w:rPr>
        <w:t>第</w:t>
      </w:r>
      <w:r w:rsidRPr="00A76976">
        <w:rPr>
          <w:rFonts w:ascii="宋体" w:hAnsi="宋体" w:hint="eastAsia"/>
          <w:b/>
          <w:szCs w:val="21"/>
        </w:rPr>
        <w:t>20</w:t>
      </w:r>
      <w:r w:rsidRPr="00A76976">
        <w:rPr>
          <w:rFonts w:ascii="宋体" w:hAnsi="宋体"/>
          <w:b/>
          <w:szCs w:val="21"/>
        </w:rPr>
        <w:t xml:space="preserve">条  </w:t>
      </w:r>
      <w:r w:rsidRPr="00A76976">
        <w:rPr>
          <w:rFonts w:ascii="宋体" w:hAnsi="宋体" w:hint="eastAsia"/>
          <w:b/>
          <w:szCs w:val="21"/>
        </w:rPr>
        <w:t>补充条款</w:t>
      </w:r>
    </w:p>
    <w:p w14:paraId="13091E6B" w14:textId="77777777" w:rsidR="004122E2" w:rsidRPr="00A76976" w:rsidRDefault="004122E2">
      <w:pPr>
        <w:spacing w:line="420" w:lineRule="auto"/>
        <w:ind w:firstLineChars="200" w:firstLine="422"/>
        <w:contextualSpacing/>
        <w:rPr>
          <w:rFonts w:hAnsi="宋体"/>
          <w:szCs w:val="21"/>
        </w:rPr>
      </w:pPr>
      <w:r w:rsidRPr="00A76976">
        <w:rPr>
          <w:rFonts w:ascii="宋体" w:hAnsi="宋体" w:hint="eastAsia"/>
          <w:b/>
          <w:szCs w:val="21"/>
        </w:rPr>
        <w:t>20.1</w:t>
      </w:r>
      <w:r w:rsidRPr="00A76976">
        <w:rPr>
          <w:rFonts w:hAnsi="宋体" w:hint="eastAsia"/>
          <w:szCs w:val="21"/>
        </w:rPr>
        <w:t>另需提交资料：施工图纸要求提供盖章蓝图</w:t>
      </w:r>
      <w:r w:rsidRPr="00A76976">
        <w:rPr>
          <w:rFonts w:hAnsi="宋体" w:hint="eastAsia"/>
          <w:szCs w:val="21"/>
        </w:rPr>
        <w:t>8</w:t>
      </w:r>
      <w:r w:rsidRPr="00A76976">
        <w:rPr>
          <w:rFonts w:hAnsi="宋体" w:hint="eastAsia"/>
          <w:szCs w:val="21"/>
        </w:rPr>
        <w:t>份，软装设计成果彩图</w:t>
      </w:r>
      <w:r w:rsidRPr="00A76976">
        <w:rPr>
          <w:rFonts w:hAnsi="宋体" w:hint="eastAsia"/>
          <w:szCs w:val="21"/>
        </w:rPr>
        <w:t>2</w:t>
      </w:r>
      <w:r w:rsidRPr="00A76976">
        <w:rPr>
          <w:rFonts w:hAnsi="宋体" w:hint="eastAsia"/>
          <w:szCs w:val="21"/>
        </w:rPr>
        <w:t>份（</w:t>
      </w:r>
      <w:r w:rsidRPr="00A76976">
        <w:rPr>
          <w:rFonts w:hAnsi="宋体" w:hint="eastAsia"/>
          <w:szCs w:val="21"/>
        </w:rPr>
        <w:t>A4</w:t>
      </w:r>
      <w:r w:rsidRPr="00A76976">
        <w:rPr>
          <w:rFonts w:hAnsi="宋体" w:hint="eastAsia"/>
          <w:szCs w:val="21"/>
        </w:rPr>
        <w:t>幅面）同时提供电子文件（</w:t>
      </w:r>
      <w:r w:rsidRPr="00A76976">
        <w:rPr>
          <w:rFonts w:hAnsi="宋体" w:hint="eastAsia"/>
          <w:szCs w:val="21"/>
        </w:rPr>
        <w:t>U</w:t>
      </w:r>
      <w:r w:rsidRPr="00A76976">
        <w:rPr>
          <w:rFonts w:hAnsi="宋体" w:hint="eastAsia"/>
          <w:szCs w:val="21"/>
        </w:rPr>
        <w:t>盘）</w:t>
      </w:r>
      <w:r w:rsidRPr="00A76976">
        <w:rPr>
          <w:rFonts w:hAnsi="宋体" w:hint="eastAsia"/>
          <w:szCs w:val="21"/>
        </w:rPr>
        <w:t>2</w:t>
      </w:r>
      <w:r w:rsidRPr="00A76976">
        <w:rPr>
          <w:rFonts w:hAnsi="宋体" w:hint="eastAsia"/>
          <w:szCs w:val="21"/>
        </w:rPr>
        <w:t>份（含所有设计成果）。</w:t>
      </w:r>
    </w:p>
    <w:p w14:paraId="5FE0B693" w14:textId="77777777" w:rsidR="004122E2" w:rsidRPr="00A76976" w:rsidRDefault="004122E2">
      <w:pPr>
        <w:spacing w:line="360" w:lineRule="auto"/>
        <w:ind w:firstLineChars="200" w:firstLine="420"/>
        <w:rPr>
          <w:rFonts w:ascii="宋体" w:hAnsi="宋体"/>
          <w:szCs w:val="21"/>
        </w:rPr>
      </w:pPr>
      <w:r w:rsidRPr="00A76976">
        <w:rPr>
          <w:rFonts w:ascii="宋体" w:hAnsi="宋体" w:hint="eastAsia"/>
          <w:szCs w:val="21"/>
        </w:rPr>
        <w:t>BIM应用提交成果：BIM实施应用及模型应用成果提交请遵循《复旦大学工程建设BIM实施管理手册-在建项目（第四版）》。</w:t>
      </w:r>
    </w:p>
    <w:p w14:paraId="4AC91F16" w14:textId="77777777" w:rsidR="004122E2" w:rsidRPr="00A76976" w:rsidRDefault="004122E2">
      <w:pPr>
        <w:spacing w:line="420" w:lineRule="auto"/>
        <w:contextualSpacing/>
        <w:rPr>
          <w:szCs w:val="21"/>
        </w:rPr>
      </w:pPr>
    </w:p>
    <w:p w14:paraId="20BA683C" w14:textId="77777777" w:rsidR="004122E2" w:rsidRPr="00A76976" w:rsidRDefault="004122E2">
      <w:pPr>
        <w:spacing w:line="420" w:lineRule="auto"/>
        <w:contextualSpacing/>
        <w:rPr>
          <w:szCs w:val="21"/>
        </w:rPr>
      </w:pPr>
    </w:p>
    <w:p w14:paraId="2A3D8616" w14:textId="77777777" w:rsidR="004122E2" w:rsidRPr="00A76976" w:rsidRDefault="004122E2">
      <w:pPr>
        <w:spacing w:line="420" w:lineRule="auto"/>
        <w:contextualSpacing/>
        <w:rPr>
          <w:szCs w:val="21"/>
        </w:rPr>
        <w:sectPr w:rsidR="004122E2" w:rsidRPr="00A76976">
          <w:pgSz w:w="11906" w:h="16838"/>
          <w:pgMar w:top="1440" w:right="1797" w:bottom="1440" w:left="1797" w:header="851" w:footer="992" w:gutter="0"/>
          <w:cols w:space="720"/>
          <w:docGrid w:linePitch="312"/>
        </w:sectPr>
      </w:pPr>
    </w:p>
    <w:p w14:paraId="154DCDFD" w14:textId="77777777" w:rsidR="004122E2" w:rsidRPr="00A76976" w:rsidRDefault="004122E2">
      <w:pPr>
        <w:spacing w:line="420" w:lineRule="auto"/>
        <w:contextualSpacing/>
        <w:rPr>
          <w:b/>
          <w:szCs w:val="21"/>
        </w:rPr>
      </w:pPr>
      <w:r w:rsidRPr="00A76976">
        <w:rPr>
          <w:rFonts w:hint="eastAsia"/>
          <w:szCs w:val="21"/>
        </w:rPr>
        <w:t>合同附件</w:t>
      </w:r>
    </w:p>
    <w:p w14:paraId="64E42E23" w14:textId="77777777" w:rsidR="004122E2" w:rsidRPr="00A76976" w:rsidRDefault="004122E2">
      <w:pPr>
        <w:spacing w:line="420" w:lineRule="auto"/>
        <w:contextualSpacing/>
        <w:jc w:val="left"/>
        <w:rPr>
          <w:rFonts w:ascii="宋体" w:hAnsi="宋体"/>
          <w:szCs w:val="21"/>
        </w:rPr>
      </w:pPr>
      <w:r w:rsidRPr="00A76976">
        <w:rPr>
          <w:rFonts w:ascii="宋体" w:hAnsi="宋体" w:hint="eastAsia"/>
          <w:szCs w:val="21"/>
        </w:rPr>
        <w:t>协议书附件：</w:t>
      </w:r>
    </w:p>
    <w:p w14:paraId="20CADCA5"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附件1：承包人承揽工程项目一览表</w:t>
      </w:r>
    </w:p>
    <w:p w14:paraId="217F56F2" w14:textId="77777777" w:rsidR="004122E2" w:rsidRPr="00A76976" w:rsidRDefault="004122E2">
      <w:pPr>
        <w:spacing w:line="420" w:lineRule="auto"/>
        <w:contextualSpacing/>
        <w:jc w:val="left"/>
        <w:rPr>
          <w:rFonts w:ascii="宋体" w:hAnsi="宋体"/>
          <w:szCs w:val="21"/>
        </w:rPr>
      </w:pPr>
      <w:r w:rsidRPr="00A76976">
        <w:rPr>
          <w:rFonts w:ascii="宋体" w:hAnsi="宋体" w:hint="eastAsia"/>
          <w:szCs w:val="21"/>
        </w:rPr>
        <w:t>专用合同条款附件：</w:t>
      </w:r>
    </w:p>
    <w:p w14:paraId="2D3753D0"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附件2：发包人供应材料设备一览表</w:t>
      </w:r>
    </w:p>
    <w:p w14:paraId="3E971A7E"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附件3：工程质量保修书</w:t>
      </w:r>
    </w:p>
    <w:p w14:paraId="45E03C00"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附件4：主要建设工程文件目录</w:t>
      </w:r>
    </w:p>
    <w:p w14:paraId="466A98E0"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附件5：承包人用于本工程施工的机械设备表</w:t>
      </w:r>
    </w:p>
    <w:p w14:paraId="0277B128"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附件6：承包人主要施工管理人员表</w:t>
      </w:r>
    </w:p>
    <w:p w14:paraId="44D3EE99"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附件7：分包人主要施工管理人员表</w:t>
      </w:r>
    </w:p>
    <w:p w14:paraId="11753DBA"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附件8：履约担保格式</w:t>
      </w:r>
    </w:p>
    <w:p w14:paraId="59CDC064"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附件9：预付款担保格式</w:t>
      </w:r>
    </w:p>
    <w:p w14:paraId="455AA288"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附件10：支付担保格式</w:t>
      </w:r>
    </w:p>
    <w:p w14:paraId="411A0BF4" w14:textId="77777777" w:rsidR="004122E2" w:rsidRPr="00A76976" w:rsidRDefault="004122E2">
      <w:pPr>
        <w:spacing w:line="420" w:lineRule="auto"/>
        <w:contextualSpacing/>
        <w:jc w:val="left"/>
        <w:rPr>
          <w:rFonts w:ascii="宋体" w:hAnsi="宋体"/>
          <w:szCs w:val="21"/>
        </w:rPr>
      </w:pPr>
      <w:r w:rsidRPr="00A76976">
        <w:rPr>
          <w:rFonts w:ascii="宋体" w:hAnsi="宋体"/>
          <w:szCs w:val="21"/>
        </w:rPr>
        <w:t>附件11：暂估价一览表</w:t>
      </w:r>
    </w:p>
    <w:p w14:paraId="1F497399" w14:textId="77777777" w:rsidR="004122E2" w:rsidRPr="00A76976" w:rsidRDefault="004122E2">
      <w:pPr>
        <w:spacing w:line="420" w:lineRule="auto"/>
        <w:contextualSpacing/>
        <w:jc w:val="left"/>
        <w:rPr>
          <w:rFonts w:ascii="宋体" w:hAnsi="宋体"/>
          <w:szCs w:val="21"/>
        </w:rPr>
      </w:pPr>
      <w:r w:rsidRPr="00A76976">
        <w:rPr>
          <w:rFonts w:ascii="宋体" w:hAnsi="宋体" w:hint="eastAsia"/>
          <w:szCs w:val="21"/>
        </w:rPr>
        <w:t>附件12  建设工程廉政责任书格式</w:t>
      </w:r>
    </w:p>
    <w:p w14:paraId="5FE473E5" w14:textId="77777777" w:rsidR="004122E2" w:rsidRPr="00A76976" w:rsidRDefault="004122E2">
      <w:pPr>
        <w:spacing w:line="420" w:lineRule="auto"/>
        <w:contextualSpacing/>
        <w:jc w:val="left"/>
        <w:rPr>
          <w:rFonts w:ascii="宋体" w:hAnsi="宋体"/>
          <w:szCs w:val="21"/>
        </w:rPr>
      </w:pPr>
      <w:r w:rsidRPr="00A76976">
        <w:rPr>
          <w:rFonts w:ascii="宋体" w:hAnsi="宋体" w:hint="eastAsia"/>
          <w:szCs w:val="21"/>
        </w:rPr>
        <w:t>附件13  安全生产责任协议书格式</w:t>
      </w:r>
    </w:p>
    <w:p w14:paraId="5A3F04B0" w14:textId="77777777" w:rsidR="004122E2" w:rsidRPr="00A76976" w:rsidRDefault="004122E2">
      <w:pPr>
        <w:spacing w:line="420" w:lineRule="auto"/>
        <w:contextualSpacing/>
        <w:jc w:val="left"/>
        <w:rPr>
          <w:rFonts w:ascii="宋体" w:hAnsi="宋体"/>
          <w:szCs w:val="21"/>
        </w:rPr>
      </w:pPr>
      <w:r w:rsidRPr="00A76976">
        <w:rPr>
          <w:rFonts w:ascii="宋体" w:hAnsi="宋体" w:hint="eastAsia"/>
          <w:szCs w:val="21"/>
        </w:rPr>
        <w:t>附件14  文明施工责任协议书格式</w:t>
      </w:r>
    </w:p>
    <w:p w14:paraId="3EA3AE60" w14:textId="77777777" w:rsidR="004122E2" w:rsidRPr="00A76976" w:rsidRDefault="004122E2">
      <w:pPr>
        <w:spacing w:line="420" w:lineRule="auto"/>
        <w:contextualSpacing/>
        <w:jc w:val="left"/>
        <w:rPr>
          <w:rFonts w:ascii="宋体" w:hAnsi="宋体"/>
          <w:szCs w:val="21"/>
        </w:rPr>
      </w:pPr>
      <w:r w:rsidRPr="00A76976">
        <w:rPr>
          <w:rFonts w:ascii="宋体" w:hAnsi="宋体" w:hint="eastAsia"/>
          <w:szCs w:val="21"/>
        </w:rPr>
        <w:t>附件15  治安、防火责任协议格式</w:t>
      </w:r>
    </w:p>
    <w:p w14:paraId="28657BEF" w14:textId="77777777" w:rsidR="004122E2" w:rsidRPr="00A76976" w:rsidRDefault="004122E2">
      <w:pPr>
        <w:spacing w:line="420" w:lineRule="auto"/>
        <w:contextualSpacing/>
        <w:jc w:val="left"/>
        <w:rPr>
          <w:rFonts w:ascii="仿宋" w:hAnsi="仿宋"/>
          <w:szCs w:val="21"/>
        </w:rPr>
      </w:pPr>
      <w:r w:rsidRPr="00A76976">
        <w:rPr>
          <w:rFonts w:ascii="仿宋" w:hAnsi="仿宋" w:hint="eastAsia"/>
          <w:szCs w:val="21"/>
        </w:rPr>
        <w:t>附件</w:t>
      </w:r>
      <w:r w:rsidRPr="00A76976">
        <w:rPr>
          <w:rFonts w:ascii="仿宋" w:hAnsi="仿宋" w:hint="eastAsia"/>
          <w:szCs w:val="21"/>
        </w:rPr>
        <w:t xml:space="preserve">16 </w:t>
      </w:r>
      <w:r w:rsidRPr="00A76976">
        <w:rPr>
          <w:rFonts w:ascii="仿宋" w:hAnsi="仿宋" w:hint="eastAsia"/>
          <w:szCs w:val="21"/>
        </w:rPr>
        <w:t>设计承诺书</w:t>
      </w:r>
    </w:p>
    <w:p w14:paraId="5850383E" w14:textId="77777777" w:rsidR="004122E2" w:rsidRPr="00A76976" w:rsidRDefault="004122E2">
      <w:pPr>
        <w:spacing w:line="420" w:lineRule="auto"/>
        <w:contextualSpacing/>
        <w:jc w:val="left"/>
        <w:rPr>
          <w:rFonts w:ascii="宋体" w:hAnsi="宋体"/>
          <w:szCs w:val="21"/>
        </w:rPr>
        <w:sectPr w:rsidR="004122E2" w:rsidRPr="00A76976">
          <w:footerReference w:type="first" r:id="rId23"/>
          <w:pgSz w:w="11906" w:h="16838"/>
          <w:pgMar w:top="1440" w:right="1797" w:bottom="1440" w:left="1797" w:header="851" w:footer="992" w:gutter="0"/>
          <w:cols w:space="720"/>
          <w:titlePg/>
          <w:docGrid w:linePitch="312"/>
        </w:sectPr>
      </w:pPr>
    </w:p>
    <w:p w14:paraId="188A9A1D" w14:textId="77777777" w:rsidR="004122E2" w:rsidRPr="00A76976" w:rsidRDefault="004122E2">
      <w:pPr>
        <w:spacing w:beforeLines="50" w:before="120" w:afterLines="50" w:after="120" w:line="360" w:lineRule="auto"/>
        <w:jc w:val="left"/>
        <w:rPr>
          <w:rFonts w:ascii="仿宋" w:hAnsi="仿宋"/>
          <w:szCs w:val="21"/>
        </w:rPr>
      </w:pPr>
      <w:r w:rsidRPr="00A76976">
        <w:rPr>
          <w:rFonts w:ascii="仿宋" w:hAnsi="仿宋" w:hint="eastAsia"/>
          <w:szCs w:val="21"/>
        </w:rPr>
        <w:t>附件</w:t>
      </w:r>
      <w:r w:rsidRPr="00A76976">
        <w:rPr>
          <w:rFonts w:ascii="仿宋" w:hAnsi="仿宋" w:hint="eastAsia"/>
          <w:szCs w:val="21"/>
        </w:rPr>
        <w:t>1</w:t>
      </w:r>
      <w:r w:rsidRPr="00A76976">
        <w:rPr>
          <w:rFonts w:ascii="仿宋" w:hAnsi="仿宋" w:hint="eastAsia"/>
          <w:szCs w:val="21"/>
        </w:rPr>
        <w:t>：</w:t>
      </w:r>
    </w:p>
    <w:p w14:paraId="1846FA1E" w14:textId="77777777" w:rsidR="004122E2" w:rsidRPr="00A76976" w:rsidRDefault="004122E2">
      <w:pPr>
        <w:spacing w:beforeLines="50" w:before="120" w:afterLines="50" w:after="120" w:line="360" w:lineRule="auto"/>
        <w:jc w:val="center"/>
        <w:rPr>
          <w:rFonts w:ascii="仿宋" w:hAnsi="仿宋"/>
          <w:szCs w:val="21"/>
        </w:rPr>
      </w:pPr>
      <w:r w:rsidRPr="00A76976">
        <w:rPr>
          <w:rFonts w:ascii="仿宋" w:hAnsi="仿宋"/>
          <w:szCs w:val="21"/>
        </w:rPr>
        <w:t>承包人承揽工程项目一览表</w:t>
      </w:r>
    </w:p>
    <w:tbl>
      <w:tblPr>
        <w:tblW w:w="0" w:type="auto"/>
        <w:tblInd w:w="-39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02"/>
        <w:gridCol w:w="1418"/>
        <w:gridCol w:w="1984"/>
        <w:gridCol w:w="1418"/>
        <w:gridCol w:w="992"/>
        <w:gridCol w:w="1417"/>
        <w:gridCol w:w="1701"/>
        <w:gridCol w:w="1701"/>
        <w:gridCol w:w="1134"/>
        <w:gridCol w:w="1134"/>
      </w:tblGrid>
      <w:tr w:rsidR="004122E2" w:rsidRPr="00A76976" w14:paraId="2D38A102" w14:textId="77777777">
        <w:tc>
          <w:tcPr>
            <w:tcW w:w="1702" w:type="dxa"/>
            <w:tcBorders>
              <w:top w:val="single" w:sz="12" w:space="0" w:color="auto"/>
              <w:bottom w:val="double" w:sz="6" w:space="0" w:color="auto"/>
            </w:tcBorders>
            <w:vAlign w:val="center"/>
          </w:tcPr>
          <w:p w14:paraId="75F611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单位工程名称</w:t>
            </w:r>
          </w:p>
        </w:tc>
        <w:tc>
          <w:tcPr>
            <w:tcW w:w="1418" w:type="dxa"/>
            <w:tcBorders>
              <w:top w:val="single" w:sz="12" w:space="0" w:color="auto"/>
              <w:bottom w:val="double" w:sz="6" w:space="0" w:color="auto"/>
            </w:tcBorders>
            <w:vAlign w:val="center"/>
          </w:tcPr>
          <w:p w14:paraId="7C09B1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建设规模</w:t>
            </w:r>
          </w:p>
        </w:tc>
        <w:tc>
          <w:tcPr>
            <w:tcW w:w="1984" w:type="dxa"/>
            <w:tcBorders>
              <w:top w:val="single" w:sz="12" w:space="0" w:color="auto"/>
              <w:bottom w:val="double" w:sz="6" w:space="0" w:color="auto"/>
            </w:tcBorders>
            <w:vAlign w:val="center"/>
          </w:tcPr>
          <w:p w14:paraId="1AFB3F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建筑面积</w:t>
            </w:r>
            <w:r w:rsidRPr="00A76976">
              <w:rPr>
                <w:rFonts w:ascii="仿宋" w:hAnsi="仿宋"/>
                <w:szCs w:val="21"/>
              </w:rPr>
              <w:t>(</w:t>
            </w:r>
            <w:r w:rsidRPr="00A76976">
              <w:rPr>
                <w:rFonts w:ascii="仿宋" w:hAnsi="仿宋"/>
                <w:szCs w:val="21"/>
              </w:rPr>
              <w:t>平方米</w:t>
            </w:r>
            <w:r w:rsidRPr="00A76976">
              <w:rPr>
                <w:rFonts w:ascii="仿宋" w:hAnsi="仿宋"/>
                <w:szCs w:val="21"/>
              </w:rPr>
              <w:t>)</w:t>
            </w:r>
          </w:p>
        </w:tc>
        <w:tc>
          <w:tcPr>
            <w:tcW w:w="1418" w:type="dxa"/>
            <w:tcBorders>
              <w:top w:val="single" w:sz="12" w:space="0" w:color="auto"/>
              <w:bottom w:val="double" w:sz="6" w:space="0" w:color="auto"/>
            </w:tcBorders>
            <w:vAlign w:val="center"/>
          </w:tcPr>
          <w:p w14:paraId="33B404E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结构</w:t>
            </w:r>
            <w:r w:rsidRPr="00A76976">
              <w:rPr>
                <w:rFonts w:ascii="仿宋" w:hAnsi="仿宋" w:hint="eastAsia"/>
                <w:szCs w:val="21"/>
              </w:rPr>
              <w:t>形式</w:t>
            </w:r>
          </w:p>
        </w:tc>
        <w:tc>
          <w:tcPr>
            <w:tcW w:w="992" w:type="dxa"/>
            <w:tcBorders>
              <w:top w:val="single" w:sz="12" w:space="0" w:color="auto"/>
              <w:bottom w:val="double" w:sz="6" w:space="0" w:color="auto"/>
            </w:tcBorders>
            <w:vAlign w:val="center"/>
          </w:tcPr>
          <w:p w14:paraId="1C2D046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层数</w:t>
            </w:r>
          </w:p>
        </w:tc>
        <w:tc>
          <w:tcPr>
            <w:tcW w:w="1417" w:type="dxa"/>
            <w:tcBorders>
              <w:top w:val="single" w:sz="12" w:space="0" w:color="auto"/>
              <w:bottom w:val="double" w:sz="6" w:space="0" w:color="auto"/>
            </w:tcBorders>
            <w:vAlign w:val="center"/>
          </w:tcPr>
          <w:p w14:paraId="060EF89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生产能力</w:t>
            </w:r>
          </w:p>
        </w:tc>
        <w:tc>
          <w:tcPr>
            <w:tcW w:w="1701" w:type="dxa"/>
            <w:tcBorders>
              <w:top w:val="single" w:sz="12" w:space="0" w:color="auto"/>
              <w:bottom w:val="double" w:sz="6" w:space="0" w:color="auto"/>
            </w:tcBorders>
            <w:vAlign w:val="center"/>
          </w:tcPr>
          <w:p w14:paraId="0763F83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设备安装内容</w:t>
            </w:r>
          </w:p>
        </w:tc>
        <w:tc>
          <w:tcPr>
            <w:tcW w:w="1701" w:type="dxa"/>
            <w:tcBorders>
              <w:top w:val="single" w:sz="12" w:space="0" w:color="auto"/>
              <w:bottom w:val="double" w:sz="6" w:space="0" w:color="auto"/>
            </w:tcBorders>
            <w:vAlign w:val="center"/>
          </w:tcPr>
          <w:p w14:paraId="2136791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合同价格（元）</w:t>
            </w:r>
          </w:p>
        </w:tc>
        <w:tc>
          <w:tcPr>
            <w:tcW w:w="1134" w:type="dxa"/>
            <w:tcBorders>
              <w:top w:val="single" w:sz="12" w:space="0" w:color="auto"/>
              <w:bottom w:val="double" w:sz="6" w:space="0" w:color="auto"/>
            </w:tcBorders>
            <w:vAlign w:val="center"/>
          </w:tcPr>
          <w:p w14:paraId="41D09E7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开工日期</w:t>
            </w:r>
          </w:p>
        </w:tc>
        <w:tc>
          <w:tcPr>
            <w:tcW w:w="1134" w:type="dxa"/>
            <w:tcBorders>
              <w:top w:val="single" w:sz="12" w:space="0" w:color="auto"/>
              <w:bottom w:val="double" w:sz="6" w:space="0" w:color="auto"/>
            </w:tcBorders>
            <w:vAlign w:val="center"/>
          </w:tcPr>
          <w:p w14:paraId="7B5CABD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竣工日期</w:t>
            </w:r>
          </w:p>
        </w:tc>
      </w:tr>
      <w:tr w:rsidR="004122E2" w:rsidRPr="00A76976" w14:paraId="4D16C776" w14:textId="77777777">
        <w:trPr>
          <w:trHeight w:val="567"/>
        </w:trPr>
        <w:tc>
          <w:tcPr>
            <w:tcW w:w="1702" w:type="dxa"/>
            <w:tcBorders>
              <w:top w:val="double" w:sz="6" w:space="0" w:color="auto"/>
              <w:bottom w:val="single" w:sz="6" w:space="0" w:color="auto"/>
            </w:tcBorders>
            <w:vAlign w:val="center"/>
          </w:tcPr>
          <w:p w14:paraId="70859E2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vAlign w:val="center"/>
          </w:tcPr>
          <w:p w14:paraId="5111CCA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double" w:sz="6" w:space="0" w:color="auto"/>
              <w:bottom w:val="single" w:sz="6" w:space="0" w:color="auto"/>
            </w:tcBorders>
            <w:vAlign w:val="center"/>
          </w:tcPr>
          <w:p w14:paraId="32E53E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vAlign w:val="center"/>
          </w:tcPr>
          <w:p w14:paraId="1FA4E69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double" w:sz="6" w:space="0" w:color="auto"/>
              <w:bottom w:val="single" w:sz="6" w:space="0" w:color="auto"/>
            </w:tcBorders>
            <w:vAlign w:val="center"/>
          </w:tcPr>
          <w:p w14:paraId="142E704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tcBorders>
              <w:top w:val="double" w:sz="6" w:space="0" w:color="auto"/>
              <w:bottom w:val="single" w:sz="6" w:space="0" w:color="auto"/>
            </w:tcBorders>
            <w:vAlign w:val="center"/>
          </w:tcPr>
          <w:p w14:paraId="5496AD6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double" w:sz="6" w:space="0" w:color="auto"/>
              <w:bottom w:val="single" w:sz="6" w:space="0" w:color="auto"/>
            </w:tcBorders>
            <w:vAlign w:val="center"/>
          </w:tcPr>
          <w:p w14:paraId="338675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double" w:sz="6" w:space="0" w:color="auto"/>
              <w:bottom w:val="single" w:sz="6" w:space="0" w:color="auto"/>
            </w:tcBorders>
            <w:vAlign w:val="center"/>
          </w:tcPr>
          <w:p w14:paraId="48443A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double" w:sz="6" w:space="0" w:color="auto"/>
              <w:bottom w:val="single" w:sz="6" w:space="0" w:color="auto"/>
            </w:tcBorders>
            <w:vAlign w:val="center"/>
          </w:tcPr>
          <w:p w14:paraId="7C8AD97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double" w:sz="6" w:space="0" w:color="auto"/>
              <w:bottom w:val="single" w:sz="6" w:space="0" w:color="auto"/>
            </w:tcBorders>
            <w:vAlign w:val="center"/>
          </w:tcPr>
          <w:p w14:paraId="75C6221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5FAD828" w14:textId="77777777">
        <w:trPr>
          <w:trHeight w:val="567"/>
        </w:trPr>
        <w:tc>
          <w:tcPr>
            <w:tcW w:w="1702" w:type="dxa"/>
            <w:tcBorders>
              <w:top w:val="nil"/>
            </w:tcBorders>
            <w:vAlign w:val="center"/>
          </w:tcPr>
          <w:p w14:paraId="7DEEE47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50C07B7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vAlign w:val="center"/>
          </w:tcPr>
          <w:p w14:paraId="034D0E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3E37B34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79E63EE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tcBorders>
              <w:top w:val="nil"/>
            </w:tcBorders>
            <w:vAlign w:val="center"/>
          </w:tcPr>
          <w:p w14:paraId="1108220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000E0E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3654172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5308CC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139714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F5684D6" w14:textId="77777777">
        <w:trPr>
          <w:trHeight w:val="567"/>
        </w:trPr>
        <w:tc>
          <w:tcPr>
            <w:tcW w:w="1702" w:type="dxa"/>
            <w:tcBorders>
              <w:top w:val="nil"/>
            </w:tcBorders>
            <w:vAlign w:val="center"/>
          </w:tcPr>
          <w:p w14:paraId="234345F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66DF902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vAlign w:val="center"/>
          </w:tcPr>
          <w:p w14:paraId="29AA4BA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052579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09AA34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tcBorders>
              <w:top w:val="nil"/>
            </w:tcBorders>
            <w:vAlign w:val="center"/>
          </w:tcPr>
          <w:p w14:paraId="61BECCF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6FC9BC0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294031E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1EC6B25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47B4D4D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63EA56C" w14:textId="77777777">
        <w:trPr>
          <w:trHeight w:val="567"/>
        </w:trPr>
        <w:tc>
          <w:tcPr>
            <w:tcW w:w="1702" w:type="dxa"/>
            <w:vAlign w:val="center"/>
          </w:tcPr>
          <w:p w14:paraId="3532F7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7F41A03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vAlign w:val="center"/>
          </w:tcPr>
          <w:p w14:paraId="13AC252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4E1A85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A792BB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vAlign w:val="center"/>
          </w:tcPr>
          <w:p w14:paraId="458F33F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vAlign w:val="center"/>
          </w:tcPr>
          <w:p w14:paraId="21CA84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vAlign w:val="center"/>
          </w:tcPr>
          <w:p w14:paraId="7150757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6B6BB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B34DE3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EE65062" w14:textId="77777777">
        <w:trPr>
          <w:trHeight w:val="567"/>
        </w:trPr>
        <w:tc>
          <w:tcPr>
            <w:tcW w:w="1702" w:type="dxa"/>
            <w:tcBorders>
              <w:top w:val="nil"/>
            </w:tcBorders>
            <w:vAlign w:val="center"/>
          </w:tcPr>
          <w:p w14:paraId="3C5D033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57512C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vAlign w:val="center"/>
          </w:tcPr>
          <w:p w14:paraId="6030637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3B642E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0D60C03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tcBorders>
              <w:top w:val="nil"/>
            </w:tcBorders>
            <w:vAlign w:val="center"/>
          </w:tcPr>
          <w:p w14:paraId="53BB4F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53D976F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58B4F69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316495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7AD029F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035C194" w14:textId="77777777">
        <w:trPr>
          <w:trHeight w:val="567"/>
        </w:trPr>
        <w:tc>
          <w:tcPr>
            <w:tcW w:w="1702" w:type="dxa"/>
            <w:tcBorders>
              <w:top w:val="nil"/>
            </w:tcBorders>
            <w:vAlign w:val="center"/>
          </w:tcPr>
          <w:p w14:paraId="04A671E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006B9A0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vAlign w:val="center"/>
          </w:tcPr>
          <w:p w14:paraId="3B000D5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0C0C17C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46F7E39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tcBorders>
              <w:top w:val="nil"/>
            </w:tcBorders>
            <w:vAlign w:val="center"/>
          </w:tcPr>
          <w:p w14:paraId="2EE2CC3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4DC1CC0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1EBBEA4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2A185E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03F59A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0EED589" w14:textId="77777777">
        <w:trPr>
          <w:trHeight w:val="567"/>
        </w:trPr>
        <w:tc>
          <w:tcPr>
            <w:tcW w:w="1702" w:type="dxa"/>
            <w:vAlign w:val="center"/>
          </w:tcPr>
          <w:p w14:paraId="294FF56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7B86317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vAlign w:val="center"/>
          </w:tcPr>
          <w:p w14:paraId="662430D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157292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75CD6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vAlign w:val="center"/>
          </w:tcPr>
          <w:p w14:paraId="6FA3964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vAlign w:val="center"/>
          </w:tcPr>
          <w:p w14:paraId="71C881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vAlign w:val="center"/>
          </w:tcPr>
          <w:p w14:paraId="340E7AF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A906D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01D55A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DB03DFB" w14:textId="77777777">
        <w:trPr>
          <w:trHeight w:val="567"/>
        </w:trPr>
        <w:tc>
          <w:tcPr>
            <w:tcW w:w="1702" w:type="dxa"/>
            <w:tcBorders>
              <w:top w:val="nil"/>
            </w:tcBorders>
            <w:vAlign w:val="center"/>
          </w:tcPr>
          <w:p w14:paraId="1582E22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592AECF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vAlign w:val="center"/>
          </w:tcPr>
          <w:p w14:paraId="5ED2017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3990345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6C34A0D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tcBorders>
              <w:top w:val="nil"/>
            </w:tcBorders>
            <w:vAlign w:val="center"/>
          </w:tcPr>
          <w:p w14:paraId="3A0BD4B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72EB49C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vAlign w:val="center"/>
          </w:tcPr>
          <w:p w14:paraId="4779B8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239F27C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2BC5C8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55A5474" w14:textId="77777777">
        <w:trPr>
          <w:trHeight w:val="567"/>
        </w:trPr>
        <w:tc>
          <w:tcPr>
            <w:tcW w:w="1702" w:type="dxa"/>
            <w:vAlign w:val="center"/>
          </w:tcPr>
          <w:p w14:paraId="4D46BB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2D9A88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vAlign w:val="center"/>
          </w:tcPr>
          <w:p w14:paraId="1C65413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7384A68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42F5CCC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7" w:type="dxa"/>
            <w:vAlign w:val="center"/>
          </w:tcPr>
          <w:p w14:paraId="6ABCF3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vAlign w:val="center"/>
          </w:tcPr>
          <w:p w14:paraId="6DC481D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vAlign w:val="center"/>
          </w:tcPr>
          <w:p w14:paraId="26B568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877B3A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334A2E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bl>
    <w:p w14:paraId="0566CC7F" w14:textId="77777777" w:rsidR="004122E2" w:rsidRPr="00A76976" w:rsidRDefault="004122E2">
      <w:pPr>
        <w:spacing w:line="360" w:lineRule="auto"/>
        <w:rPr>
          <w:rFonts w:ascii="仿宋" w:hAnsi="仿宋"/>
          <w:b/>
          <w:sz w:val="30"/>
          <w:szCs w:val="30"/>
        </w:rPr>
        <w:sectPr w:rsidR="004122E2" w:rsidRPr="00A76976">
          <w:pgSz w:w="16838" w:h="11906" w:orient="landscape"/>
          <w:pgMar w:top="1797" w:right="1440" w:bottom="1797" w:left="1440" w:header="851" w:footer="992" w:gutter="0"/>
          <w:cols w:space="720"/>
          <w:titlePg/>
          <w:docGrid w:linePitch="312"/>
        </w:sectPr>
      </w:pPr>
    </w:p>
    <w:p w14:paraId="53BFDC42" w14:textId="77777777" w:rsidR="004122E2" w:rsidRPr="00A76976" w:rsidRDefault="004122E2">
      <w:pPr>
        <w:spacing w:line="360" w:lineRule="auto"/>
        <w:rPr>
          <w:rFonts w:ascii="仿宋" w:hAnsi="仿宋"/>
          <w:szCs w:val="21"/>
        </w:rPr>
      </w:pPr>
      <w:r w:rsidRPr="00A76976">
        <w:rPr>
          <w:rFonts w:ascii="仿宋" w:hAnsi="仿宋"/>
          <w:szCs w:val="21"/>
        </w:rPr>
        <w:t>附</w:t>
      </w:r>
      <w:bookmarkStart w:id="219" w:name="_Toc296891053"/>
      <w:bookmarkStart w:id="220" w:name="_Toc296891265"/>
      <w:bookmarkStart w:id="221" w:name="_Toc296944564"/>
      <w:bookmarkStart w:id="222" w:name="_Toc267261692"/>
      <w:bookmarkStart w:id="223" w:name="_Toc296346726"/>
      <w:bookmarkStart w:id="224" w:name="_Toc296347224"/>
      <w:bookmarkStart w:id="225" w:name="_Toc296503225"/>
      <w:r w:rsidRPr="00A76976">
        <w:rPr>
          <w:rFonts w:ascii="仿宋" w:hAnsi="仿宋"/>
          <w:szCs w:val="21"/>
        </w:rPr>
        <w:t>件</w:t>
      </w:r>
      <w:r w:rsidRPr="00A76976">
        <w:rPr>
          <w:rFonts w:ascii="仿宋" w:hAnsi="仿宋"/>
          <w:szCs w:val="21"/>
        </w:rPr>
        <w:t>2</w:t>
      </w:r>
      <w:r w:rsidRPr="00A76976">
        <w:rPr>
          <w:rFonts w:ascii="仿宋" w:hAnsi="仿宋"/>
          <w:szCs w:val="21"/>
        </w:rPr>
        <w:t>：</w:t>
      </w:r>
    </w:p>
    <w:bookmarkEnd w:id="219"/>
    <w:bookmarkEnd w:id="220"/>
    <w:bookmarkEnd w:id="221"/>
    <w:bookmarkEnd w:id="222"/>
    <w:bookmarkEnd w:id="223"/>
    <w:bookmarkEnd w:id="224"/>
    <w:bookmarkEnd w:id="225"/>
    <w:p w14:paraId="0271ABB1"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发包人供应材料设备一览表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1"/>
        <w:gridCol w:w="1276"/>
        <w:gridCol w:w="1418"/>
        <w:gridCol w:w="940"/>
        <w:gridCol w:w="851"/>
        <w:gridCol w:w="1044"/>
        <w:gridCol w:w="992"/>
        <w:gridCol w:w="851"/>
        <w:gridCol w:w="1487"/>
        <w:gridCol w:w="992"/>
      </w:tblGrid>
      <w:tr w:rsidR="004122E2" w:rsidRPr="00A76976" w14:paraId="655C2881" w14:textId="77777777">
        <w:trPr>
          <w:jc w:val="center"/>
        </w:trPr>
        <w:tc>
          <w:tcPr>
            <w:tcW w:w="851" w:type="dxa"/>
            <w:tcBorders>
              <w:top w:val="single" w:sz="12" w:space="0" w:color="auto"/>
              <w:bottom w:val="double" w:sz="6" w:space="0" w:color="auto"/>
            </w:tcBorders>
            <w:vAlign w:val="center"/>
          </w:tcPr>
          <w:p w14:paraId="5DD4655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序号</w:t>
            </w:r>
          </w:p>
        </w:tc>
        <w:tc>
          <w:tcPr>
            <w:tcW w:w="1276" w:type="dxa"/>
            <w:tcBorders>
              <w:top w:val="single" w:sz="12" w:space="0" w:color="auto"/>
              <w:bottom w:val="double" w:sz="6" w:space="0" w:color="auto"/>
            </w:tcBorders>
            <w:vAlign w:val="center"/>
          </w:tcPr>
          <w:p w14:paraId="3841863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hint="eastAsia"/>
                <w:szCs w:val="21"/>
              </w:rPr>
              <w:t xml:space="preserve">  </w:t>
            </w:r>
            <w:r w:rsidRPr="00A76976">
              <w:rPr>
                <w:rFonts w:ascii="仿宋" w:hAnsi="仿宋"/>
                <w:szCs w:val="21"/>
              </w:rPr>
              <w:t>材料、</w:t>
            </w:r>
          </w:p>
          <w:p w14:paraId="44C7C0C1" w14:textId="77777777" w:rsidR="004122E2" w:rsidRPr="00A76976" w:rsidRDefault="004122E2">
            <w:pPr>
              <w:keepNext/>
              <w:adjustRightInd w:val="0"/>
              <w:spacing w:line="360" w:lineRule="auto"/>
              <w:ind w:rightChars="30" w:right="63"/>
              <w:textAlignment w:val="baseline"/>
              <w:rPr>
                <w:rFonts w:ascii="仿宋" w:hAnsi="仿宋"/>
                <w:szCs w:val="21"/>
              </w:rPr>
            </w:pPr>
            <w:r w:rsidRPr="00A76976">
              <w:rPr>
                <w:rFonts w:ascii="仿宋" w:hAnsi="仿宋"/>
                <w:szCs w:val="21"/>
              </w:rPr>
              <w:t>设备品种</w:t>
            </w:r>
          </w:p>
        </w:tc>
        <w:tc>
          <w:tcPr>
            <w:tcW w:w="1418" w:type="dxa"/>
            <w:tcBorders>
              <w:top w:val="single" w:sz="12" w:space="0" w:color="auto"/>
              <w:bottom w:val="double" w:sz="6" w:space="0" w:color="auto"/>
            </w:tcBorders>
            <w:vAlign w:val="center"/>
          </w:tcPr>
          <w:p w14:paraId="3E3A89D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规格型号</w:t>
            </w:r>
          </w:p>
        </w:tc>
        <w:tc>
          <w:tcPr>
            <w:tcW w:w="940" w:type="dxa"/>
            <w:tcBorders>
              <w:top w:val="single" w:sz="12" w:space="0" w:color="auto"/>
              <w:bottom w:val="double" w:sz="6" w:space="0" w:color="auto"/>
            </w:tcBorders>
            <w:vAlign w:val="center"/>
          </w:tcPr>
          <w:p w14:paraId="66C72C9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单位</w:t>
            </w:r>
          </w:p>
        </w:tc>
        <w:tc>
          <w:tcPr>
            <w:tcW w:w="851" w:type="dxa"/>
            <w:tcBorders>
              <w:top w:val="single" w:sz="12" w:space="0" w:color="auto"/>
              <w:bottom w:val="double" w:sz="6" w:space="0" w:color="auto"/>
            </w:tcBorders>
            <w:vAlign w:val="center"/>
          </w:tcPr>
          <w:p w14:paraId="02065FC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数量</w:t>
            </w:r>
          </w:p>
        </w:tc>
        <w:tc>
          <w:tcPr>
            <w:tcW w:w="1044" w:type="dxa"/>
            <w:tcBorders>
              <w:top w:val="single" w:sz="12" w:space="0" w:color="auto"/>
              <w:bottom w:val="double" w:sz="6" w:space="0" w:color="auto"/>
            </w:tcBorders>
            <w:vAlign w:val="center"/>
          </w:tcPr>
          <w:p w14:paraId="4994C3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单价</w:t>
            </w:r>
            <w:r w:rsidRPr="00A76976">
              <w:rPr>
                <w:rFonts w:ascii="仿宋" w:hAnsi="仿宋" w:hint="eastAsia"/>
                <w:szCs w:val="21"/>
              </w:rPr>
              <w:t>（元）</w:t>
            </w:r>
          </w:p>
        </w:tc>
        <w:tc>
          <w:tcPr>
            <w:tcW w:w="992" w:type="dxa"/>
            <w:tcBorders>
              <w:top w:val="single" w:sz="12" w:space="0" w:color="auto"/>
              <w:bottom w:val="double" w:sz="6" w:space="0" w:color="auto"/>
            </w:tcBorders>
            <w:vAlign w:val="center"/>
          </w:tcPr>
          <w:p w14:paraId="6B2C961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质量等级</w:t>
            </w:r>
          </w:p>
        </w:tc>
        <w:tc>
          <w:tcPr>
            <w:tcW w:w="851" w:type="dxa"/>
            <w:tcBorders>
              <w:top w:val="single" w:sz="12" w:space="0" w:color="auto"/>
              <w:bottom w:val="double" w:sz="6" w:space="0" w:color="auto"/>
            </w:tcBorders>
            <w:vAlign w:val="center"/>
          </w:tcPr>
          <w:p w14:paraId="2886D6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供应时间</w:t>
            </w:r>
          </w:p>
        </w:tc>
        <w:tc>
          <w:tcPr>
            <w:tcW w:w="1487" w:type="dxa"/>
            <w:tcBorders>
              <w:top w:val="single" w:sz="12" w:space="0" w:color="auto"/>
              <w:bottom w:val="double" w:sz="6" w:space="0" w:color="auto"/>
            </w:tcBorders>
            <w:vAlign w:val="center"/>
          </w:tcPr>
          <w:p w14:paraId="57CDDD7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送达地点</w:t>
            </w:r>
          </w:p>
        </w:tc>
        <w:tc>
          <w:tcPr>
            <w:tcW w:w="992" w:type="dxa"/>
            <w:tcBorders>
              <w:top w:val="single" w:sz="12" w:space="0" w:color="auto"/>
              <w:bottom w:val="double" w:sz="6" w:space="0" w:color="auto"/>
            </w:tcBorders>
            <w:vAlign w:val="center"/>
          </w:tcPr>
          <w:p w14:paraId="0FB672B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备注</w:t>
            </w:r>
          </w:p>
        </w:tc>
      </w:tr>
      <w:tr w:rsidR="004122E2" w:rsidRPr="00A76976" w14:paraId="5A12C619" w14:textId="77777777">
        <w:trPr>
          <w:trHeight w:val="567"/>
          <w:jc w:val="center"/>
        </w:trPr>
        <w:tc>
          <w:tcPr>
            <w:tcW w:w="851" w:type="dxa"/>
            <w:tcBorders>
              <w:top w:val="double" w:sz="6" w:space="0" w:color="auto"/>
              <w:bottom w:val="single" w:sz="6" w:space="0" w:color="auto"/>
            </w:tcBorders>
            <w:vAlign w:val="center"/>
          </w:tcPr>
          <w:p w14:paraId="1B8ABC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tcBorders>
              <w:top w:val="double" w:sz="6" w:space="0" w:color="auto"/>
              <w:bottom w:val="single" w:sz="6" w:space="0" w:color="auto"/>
            </w:tcBorders>
            <w:vAlign w:val="center"/>
          </w:tcPr>
          <w:p w14:paraId="345BFFE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vAlign w:val="center"/>
          </w:tcPr>
          <w:p w14:paraId="4874427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tcBorders>
              <w:top w:val="double" w:sz="6" w:space="0" w:color="auto"/>
              <w:bottom w:val="single" w:sz="6" w:space="0" w:color="auto"/>
            </w:tcBorders>
            <w:vAlign w:val="center"/>
          </w:tcPr>
          <w:p w14:paraId="2F25AB8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double" w:sz="6" w:space="0" w:color="auto"/>
              <w:bottom w:val="single" w:sz="6" w:space="0" w:color="auto"/>
            </w:tcBorders>
            <w:vAlign w:val="center"/>
          </w:tcPr>
          <w:p w14:paraId="53319ED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tcBorders>
              <w:top w:val="double" w:sz="6" w:space="0" w:color="auto"/>
              <w:bottom w:val="single" w:sz="6" w:space="0" w:color="auto"/>
            </w:tcBorders>
            <w:vAlign w:val="center"/>
          </w:tcPr>
          <w:p w14:paraId="31A7D8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double" w:sz="6" w:space="0" w:color="auto"/>
              <w:bottom w:val="single" w:sz="6" w:space="0" w:color="auto"/>
            </w:tcBorders>
            <w:vAlign w:val="center"/>
          </w:tcPr>
          <w:p w14:paraId="0F166AC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double" w:sz="6" w:space="0" w:color="auto"/>
              <w:bottom w:val="single" w:sz="6" w:space="0" w:color="auto"/>
            </w:tcBorders>
            <w:vAlign w:val="center"/>
          </w:tcPr>
          <w:p w14:paraId="6A0BAB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tcBorders>
              <w:top w:val="double" w:sz="6" w:space="0" w:color="auto"/>
              <w:bottom w:val="single" w:sz="6" w:space="0" w:color="auto"/>
            </w:tcBorders>
            <w:vAlign w:val="center"/>
          </w:tcPr>
          <w:p w14:paraId="5CC747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double" w:sz="6" w:space="0" w:color="auto"/>
              <w:bottom w:val="single" w:sz="6" w:space="0" w:color="auto"/>
            </w:tcBorders>
            <w:vAlign w:val="center"/>
          </w:tcPr>
          <w:p w14:paraId="6406205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7D7D74C" w14:textId="77777777">
        <w:trPr>
          <w:trHeight w:val="567"/>
          <w:jc w:val="center"/>
        </w:trPr>
        <w:tc>
          <w:tcPr>
            <w:tcW w:w="851" w:type="dxa"/>
            <w:tcBorders>
              <w:top w:val="nil"/>
            </w:tcBorders>
            <w:vAlign w:val="center"/>
          </w:tcPr>
          <w:p w14:paraId="1D46A4E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tcBorders>
              <w:top w:val="nil"/>
            </w:tcBorders>
            <w:vAlign w:val="center"/>
          </w:tcPr>
          <w:p w14:paraId="3A30A9A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77EA2C6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tcBorders>
              <w:top w:val="nil"/>
            </w:tcBorders>
            <w:vAlign w:val="center"/>
          </w:tcPr>
          <w:p w14:paraId="6DB78F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nil"/>
            </w:tcBorders>
            <w:vAlign w:val="center"/>
          </w:tcPr>
          <w:p w14:paraId="3601EC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tcBorders>
              <w:top w:val="nil"/>
            </w:tcBorders>
            <w:vAlign w:val="center"/>
          </w:tcPr>
          <w:p w14:paraId="02ECB82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4E6112F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nil"/>
            </w:tcBorders>
            <w:vAlign w:val="center"/>
          </w:tcPr>
          <w:p w14:paraId="7D20ADE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tcBorders>
              <w:top w:val="nil"/>
            </w:tcBorders>
            <w:vAlign w:val="center"/>
          </w:tcPr>
          <w:p w14:paraId="69BC35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tcBorders>
              <w:top w:val="nil"/>
            </w:tcBorders>
            <w:vAlign w:val="center"/>
          </w:tcPr>
          <w:p w14:paraId="745123D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E3BFA6D" w14:textId="77777777">
        <w:trPr>
          <w:trHeight w:val="567"/>
          <w:jc w:val="center"/>
        </w:trPr>
        <w:tc>
          <w:tcPr>
            <w:tcW w:w="851" w:type="dxa"/>
            <w:vAlign w:val="center"/>
          </w:tcPr>
          <w:p w14:paraId="5E6B7EC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5CECC33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020AAE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6EC935A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381C868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3961329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0DDE2D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3B54C0E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3D79337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DB906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B0906C5" w14:textId="77777777">
        <w:trPr>
          <w:trHeight w:val="567"/>
          <w:jc w:val="center"/>
        </w:trPr>
        <w:tc>
          <w:tcPr>
            <w:tcW w:w="851" w:type="dxa"/>
            <w:vAlign w:val="center"/>
          </w:tcPr>
          <w:p w14:paraId="0E0306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2529EE2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54A105C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4068BB4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0CE56D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58B6325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0B57A3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2D1E3E3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7C457A3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106EF06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28ED728" w14:textId="77777777">
        <w:trPr>
          <w:trHeight w:val="567"/>
          <w:jc w:val="center"/>
        </w:trPr>
        <w:tc>
          <w:tcPr>
            <w:tcW w:w="851" w:type="dxa"/>
            <w:vAlign w:val="center"/>
          </w:tcPr>
          <w:p w14:paraId="7455704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0CC072C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4DFF742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5C173FA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02F0BFF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6900E3E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23332B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612C75C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01AE7BE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1DD514E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4491649" w14:textId="77777777">
        <w:trPr>
          <w:trHeight w:val="567"/>
          <w:jc w:val="center"/>
        </w:trPr>
        <w:tc>
          <w:tcPr>
            <w:tcW w:w="851" w:type="dxa"/>
            <w:vAlign w:val="center"/>
          </w:tcPr>
          <w:p w14:paraId="0CE0D4B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284DAA1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468298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1B1511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124E22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5A88233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33BBFD5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4DF32F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0577D7D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1A0E39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31B4C7C" w14:textId="77777777">
        <w:trPr>
          <w:trHeight w:val="567"/>
          <w:jc w:val="center"/>
        </w:trPr>
        <w:tc>
          <w:tcPr>
            <w:tcW w:w="851" w:type="dxa"/>
            <w:vAlign w:val="center"/>
          </w:tcPr>
          <w:p w14:paraId="32E8F25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2DA4FA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2D344BC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4A4AE0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35A054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62DC35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34EFF2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743C060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3DC0C1F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26DEF9A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5BA0C3C" w14:textId="77777777">
        <w:trPr>
          <w:trHeight w:val="567"/>
          <w:jc w:val="center"/>
        </w:trPr>
        <w:tc>
          <w:tcPr>
            <w:tcW w:w="851" w:type="dxa"/>
            <w:vAlign w:val="center"/>
          </w:tcPr>
          <w:p w14:paraId="5952175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3D55A2A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194E59F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6DDDCBB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70DC2E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49E81FB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691501F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65FA8A0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578DE1B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79192C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CEAD00B" w14:textId="77777777">
        <w:trPr>
          <w:trHeight w:val="567"/>
          <w:jc w:val="center"/>
        </w:trPr>
        <w:tc>
          <w:tcPr>
            <w:tcW w:w="851" w:type="dxa"/>
            <w:vAlign w:val="center"/>
          </w:tcPr>
          <w:p w14:paraId="5D744CF6" w14:textId="77777777" w:rsidR="004122E2" w:rsidRPr="00A76976" w:rsidRDefault="004122E2">
            <w:pPr>
              <w:spacing w:line="360" w:lineRule="auto"/>
              <w:jc w:val="center"/>
              <w:rPr>
                <w:rFonts w:ascii="仿宋" w:hAnsi="仿宋"/>
                <w:szCs w:val="21"/>
              </w:rPr>
            </w:pPr>
          </w:p>
        </w:tc>
        <w:tc>
          <w:tcPr>
            <w:tcW w:w="1276" w:type="dxa"/>
            <w:vAlign w:val="center"/>
          </w:tcPr>
          <w:p w14:paraId="51B95A2C" w14:textId="77777777" w:rsidR="004122E2" w:rsidRPr="00A76976" w:rsidRDefault="004122E2">
            <w:pPr>
              <w:spacing w:line="360" w:lineRule="auto"/>
              <w:jc w:val="center"/>
              <w:rPr>
                <w:rFonts w:ascii="仿宋" w:hAnsi="仿宋"/>
                <w:szCs w:val="21"/>
              </w:rPr>
            </w:pPr>
          </w:p>
        </w:tc>
        <w:tc>
          <w:tcPr>
            <w:tcW w:w="1418" w:type="dxa"/>
            <w:vAlign w:val="center"/>
          </w:tcPr>
          <w:p w14:paraId="4EC53DE6" w14:textId="77777777" w:rsidR="004122E2" w:rsidRPr="00A76976" w:rsidRDefault="004122E2">
            <w:pPr>
              <w:spacing w:line="360" w:lineRule="auto"/>
              <w:jc w:val="center"/>
              <w:rPr>
                <w:rFonts w:ascii="仿宋" w:hAnsi="仿宋"/>
                <w:szCs w:val="21"/>
              </w:rPr>
            </w:pPr>
          </w:p>
        </w:tc>
        <w:tc>
          <w:tcPr>
            <w:tcW w:w="940" w:type="dxa"/>
            <w:vAlign w:val="center"/>
          </w:tcPr>
          <w:p w14:paraId="7FE47A51" w14:textId="77777777" w:rsidR="004122E2" w:rsidRPr="00A76976" w:rsidRDefault="004122E2">
            <w:pPr>
              <w:spacing w:line="360" w:lineRule="auto"/>
              <w:jc w:val="center"/>
              <w:rPr>
                <w:rFonts w:ascii="仿宋" w:hAnsi="仿宋"/>
                <w:szCs w:val="21"/>
              </w:rPr>
            </w:pPr>
          </w:p>
        </w:tc>
        <w:tc>
          <w:tcPr>
            <w:tcW w:w="851" w:type="dxa"/>
            <w:vAlign w:val="center"/>
          </w:tcPr>
          <w:p w14:paraId="7B35667D" w14:textId="77777777" w:rsidR="004122E2" w:rsidRPr="00A76976" w:rsidRDefault="004122E2">
            <w:pPr>
              <w:spacing w:line="360" w:lineRule="auto"/>
              <w:jc w:val="center"/>
              <w:rPr>
                <w:rFonts w:ascii="仿宋" w:hAnsi="仿宋"/>
                <w:szCs w:val="21"/>
              </w:rPr>
            </w:pPr>
          </w:p>
        </w:tc>
        <w:tc>
          <w:tcPr>
            <w:tcW w:w="1044" w:type="dxa"/>
            <w:vAlign w:val="center"/>
          </w:tcPr>
          <w:p w14:paraId="4AA9CD5C" w14:textId="77777777" w:rsidR="004122E2" w:rsidRPr="00A76976" w:rsidRDefault="004122E2">
            <w:pPr>
              <w:spacing w:line="360" w:lineRule="auto"/>
              <w:jc w:val="center"/>
              <w:rPr>
                <w:rFonts w:ascii="仿宋" w:hAnsi="仿宋"/>
                <w:szCs w:val="21"/>
              </w:rPr>
            </w:pPr>
          </w:p>
        </w:tc>
        <w:tc>
          <w:tcPr>
            <w:tcW w:w="992" w:type="dxa"/>
            <w:vAlign w:val="center"/>
          </w:tcPr>
          <w:p w14:paraId="6F381750" w14:textId="77777777" w:rsidR="004122E2" w:rsidRPr="00A76976" w:rsidRDefault="004122E2">
            <w:pPr>
              <w:spacing w:line="360" w:lineRule="auto"/>
              <w:jc w:val="center"/>
              <w:rPr>
                <w:rFonts w:ascii="仿宋" w:hAnsi="仿宋"/>
                <w:szCs w:val="21"/>
              </w:rPr>
            </w:pPr>
          </w:p>
        </w:tc>
        <w:tc>
          <w:tcPr>
            <w:tcW w:w="851" w:type="dxa"/>
            <w:vAlign w:val="center"/>
          </w:tcPr>
          <w:p w14:paraId="55E3508C" w14:textId="77777777" w:rsidR="004122E2" w:rsidRPr="00A76976" w:rsidRDefault="004122E2">
            <w:pPr>
              <w:spacing w:line="360" w:lineRule="auto"/>
              <w:jc w:val="center"/>
              <w:rPr>
                <w:rFonts w:ascii="仿宋" w:hAnsi="仿宋"/>
                <w:szCs w:val="21"/>
              </w:rPr>
            </w:pPr>
          </w:p>
        </w:tc>
        <w:tc>
          <w:tcPr>
            <w:tcW w:w="1487" w:type="dxa"/>
            <w:vAlign w:val="center"/>
          </w:tcPr>
          <w:p w14:paraId="0C95E7B3" w14:textId="77777777" w:rsidR="004122E2" w:rsidRPr="00A76976" w:rsidRDefault="004122E2">
            <w:pPr>
              <w:spacing w:line="360" w:lineRule="auto"/>
              <w:jc w:val="center"/>
              <w:rPr>
                <w:rFonts w:ascii="仿宋" w:hAnsi="仿宋"/>
                <w:szCs w:val="21"/>
              </w:rPr>
            </w:pPr>
          </w:p>
        </w:tc>
        <w:tc>
          <w:tcPr>
            <w:tcW w:w="992" w:type="dxa"/>
            <w:vAlign w:val="center"/>
          </w:tcPr>
          <w:p w14:paraId="6DE67386" w14:textId="77777777" w:rsidR="004122E2" w:rsidRPr="00A76976" w:rsidRDefault="004122E2">
            <w:pPr>
              <w:spacing w:line="360" w:lineRule="auto"/>
              <w:jc w:val="center"/>
              <w:rPr>
                <w:rFonts w:ascii="仿宋" w:hAnsi="仿宋"/>
                <w:szCs w:val="21"/>
              </w:rPr>
            </w:pPr>
          </w:p>
        </w:tc>
      </w:tr>
      <w:tr w:rsidR="004122E2" w:rsidRPr="00A76976" w14:paraId="1EAD568F" w14:textId="77777777">
        <w:trPr>
          <w:trHeight w:val="567"/>
          <w:jc w:val="center"/>
        </w:trPr>
        <w:tc>
          <w:tcPr>
            <w:tcW w:w="851" w:type="dxa"/>
            <w:vAlign w:val="center"/>
          </w:tcPr>
          <w:p w14:paraId="173C134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76BC907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3AFF00D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40" w:type="dxa"/>
            <w:vAlign w:val="center"/>
          </w:tcPr>
          <w:p w14:paraId="63D124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6965E94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44" w:type="dxa"/>
            <w:vAlign w:val="center"/>
          </w:tcPr>
          <w:p w14:paraId="05B235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20C34B7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vAlign w:val="center"/>
          </w:tcPr>
          <w:p w14:paraId="7F326D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7" w:type="dxa"/>
            <w:vAlign w:val="center"/>
          </w:tcPr>
          <w:p w14:paraId="4CAAD79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92" w:type="dxa"/>
            <w:vAlign w:val="center"/>
          </w:tcPr>
          <w:p w14:paraId="511E9E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5497D87" w14:textId="77777777">
        <w:trPr>
          <w:trHeight w:val="567"/>
          <w:jc w:val="center"/>
        </w:trPr>
        <w:tc>
          <w:tcPr>
            <w:tcW w:w="851" w:type="dxa"/>
            <w:vAlign w:val="center"/>
          </w:tcPr>
          <w:p w14:paraId="7ADE7573" w14:textId="77777777" w:rsidR="004122E2" w:rsidRPr="00A76976" w:rsidRDefault="004122E2">
            <w:pPr>
              <w:spacing w:line="360" w:lineRule="auto"/>
              <w:jc w:val="center"/>
              <w:rPr>
                <w:rFonts w:ascii="仿宋" w:hAnsi="仿宋"/>
                <w:szCs w:val="21"/>
              </w:rPr>
            </w:pPr>
          </w:p>
        </w:tc>
        <w:tc>
          <w:tcPr>
            <w:tcW w:w="1276" w:type="dxa"/>
            <w:vAlign w:val="center"/>
          </w:tcPr>
          <w:p w14:paraId="434CC43F" w14:textId="77777777" w:rsidR="004122E2" w:rsidRPr="00A76976" w:rsidRDefault="004122E2">
            <w:pPr>
              <w:spacing w:line="360" w:lineRule="auto"/>
              <w:jc w:val="center"/>
              <w:rPr>
                <w:rFonts w:ascii="仿宋" w:hAnsi="仿宋"/>
                <w:szCs w:val="21"/>
              </w:rPr>
            </w:pPr>
          </w:p>
        </w:tc>
        <w:tc>
          <w:tcPr>
            <w:tcW w:w="1418" w:type="dxa"/>
            <w:vAlign w:val="center"/>
          </w:tcPr>
          <w:p w14:paraId="73118E4F" w14:textId="77777777" w:rsidR="004122E2" w:rsidRPr="00A76976" w:rsidRDefault="004122E2">
            <w:pPr>
              <w:spacing w:line="360" w:lineRule="auto"/>
              <w:jc w:val="center"/>
              <w:rPr>
                <w:rFonts w:ascii="仿宋" w:hAnsi="仿宋"/>
                <w:szCs w:val="21"/>
              </w:rPr>
            </w:pPr>
          </w:p>
        </w:tc>
        <w:tc>
          <w:tcPr>
            <w:tcW w:w="940" w:type="dxa"/>
            <w:vAlign w:val="center"/>
          </w:tcPr>
          <w:p w14:paraId="038D5C59" w14:textId="77777777" w:rsidR="004122E2" w:rsidRPr="00A76976" w:rsidRDefault="004122E2">
            <w:pPr>
              <w:spacing w:line="360" w:lineRule="auto"/>
              <w:jc w:val="center"/>
              <w:rPr>
                <w:rFonts w:ascii="仿宋" w:hAnsi="仿宋"/>
                <w:szCs w:val="21"/>
              </w:rPr>
            </w:pPr>
          </w:p>
        </w:tc>
        <w:tc>
          <w:tcPr>
            <w:tcW w:w="851" w:type="dxa"/>
            <w:vAlign w:val="center"/>
          </w:tcPr>
          <w:p w14:paraId="611C6852" w14:textId="77777777" w:rsidR="004122E2" w:rsidRPr="00A76976" w:rsidRDefault="004122E2">
            <w:pPr>
              <w:spacing w:line="360" w:lineRule="auto"/>
              <w:jc w:val="center"/>
              <w:rPr>
                <w:rFonts w:ascii="仿宋" w:hAnsi="仿宋"/>
                <w:szCs w:val="21"/>
              </w:rPr>
            </w:pPr>
          </w:p>
        </w:tc>
        <w:tc>
          <w:tcPr>
            <w:tcW w:w="1044" w:type="dxa"/>
            <w:vAlign w:val="center"/>
          </w:tcPr>
          <w:p w14:paraId="19DAEF27" w14:textId="77777777" w:rsidR="004122E2" w:rsidRPr="00A76976" w:rsidRDefault="004122E2">
            <w:pPr>
              <w:spacing w:line="360" w:lineRule="auto"/>
              <w:jc w:val="center"/>
              <w:rPr>
                <w:rFonts w:ascii="仿宋" w:hAnsi="仿宋"/>
                <w:szCs w:val="21"/>
              </w:rPr>
            </w:pPr>
          </w:p>
        </w:tc>
        <w:tc>
          <w:tcPr>
            <w:tcW w:w="992" w:type="dxa"/>
            <w:vAlign w:val="center"/>
          </w:tcPr>
          <w:p w14:paraId="7F156B14" w14:textId="77777777" w:rsidR="004122E2" w:rsidRPr="00A76976" w:rsidRDefault="004122E2">
            <w:pPr>
              <w:spacing w:line="360" w:lineRule="auto"/>
              <w:jc w:val="center"/>
              <w:rPr>
                <w:rFonts w:ascii="仿宋" w:hAnsi="仿宋"/>
                <w:szCs w:val="21"/>
              </w:rPr>
            </w:pPr>
          </w:p>
        </w:tc>
        <w:tc>
          <w:tcPr>
            <w:tcW w:w="851" w:type="dxa"/>
            <w:vAlign w:val="center"/>
          </w:tcPr>
          <w:p w14:paraId="73B9DC24" w14:textId="77777777" w:rsidR="004122E2" w:rsidRPr="00A76976" w:rsidRDefault="004122E2">
            <w:pPr>
              <w:spacing w:line="360" w:lineRule="auto"/>
              <w:jc w:val="center"/>
              <w:rPr>
                <w:rFonts w:ascii="仿宋" w:hAnsi="仿宋"/>
                <w:szCs w:val="21"/>
              </w:rPr>
            </w:pPr>
          </w:p>
        </w:tc>
        <w:tc>
          <w:tcPr>
            <w:tcW w:w="1487" w:type="dxa"/>
            <w:vAlign w:val="center"/>
          </w:tcPr>
          <w:p w14:paraId="3C3F5746" w14:textId="77777777" w:rsidR="004122E2" w:rsidRPr="00A76976" w:rsidRDefault="004122E2">
            <w:pPr>
              <w:spacing w:line="360" w:lineRule="auto"/>
              <w:jc w:val="center"/>
              <w:rPr>
                <w:rFonts w:ascii="仿宋" w:hAnsi="仿宋"/>
                <w:szCs w:val="21"/>
              </w:rPr>
            </w:pPr>
          </w:p>
        </w:tc>
        <w:tc>
          <w:tcPr>
            <w:tcW w:w="992" w:type="dxa"/>
            <w:vAlign w:val="center"/>
          </w:tcPr>
          <w:p w14:paraId="6503FE8E" w14:textId="77777777" w:rsidR="004122E2" w:rsidRPr="00A76976" w:rsidRDefault="004122E2">
            <w:pPr>
              <w:spacing w:line="360" w:lineRule="auto"/>
              <w:jc w:val="center"/>
              <w:rPr>
                <w:rFonts w:ascii="仿宋" w:hAnsi="仿宋"/>
                <w:szCs w:val="21"/>
              </w:rPr>
            </w:pPr>
          </w:p>
        </w:tc>
      </w:tr>
      <w:tr w:rsidR="004122E2" w:rsidRPr="00A76976" w14:paraId="2C1A05FE" w14:textId="77777777">
        <w:trPr>
          <w:trHeight w:val="567"/>
          <w:jc w:val="center"/>
        </w:trPr>
        <w:tc>
          <w:tcPr>
            <w:tcW w:w="851" w:type="dxa"/>
            <w:vAlign w:val="center"/>
          </w:tcPr>
          <w:p w14:paraId="4F618C1E" w14:textId="77777777" w:rsidR="004122E2" w:rsidRPr="00A76976" w:rsidRDefault="004122E2">
            <w:pPr>
              <w:spacing w:line="360" w:lineRule="auto"/>
              <w:jc w:val="center"/>
              <w:rPr>
                <w:rFonts w:ascii="仿宋" w:hAnsi="仿宋"/>
                <w:szCs w:val="21"/>
              </w:rPr>
            </w:pPr>
          </w:p>
        </w:tc>
        <w:tc>
          <w:tcPr>
            <w:tcW w:w="1276" w:type="dxa"/>
            <w:vAlign w:val="center"/>
          </w:tcPr>
          <w:p w14:paraId="6C494033" w14:textId="77777777" w:rsidR="004122E2" w:rsidRPr="00A76976" w:rsidRDefault="004122E2">
            <w:pPr>
              <w:spacing w:line="360" w:lineRule="auto"/>
              <w:jc w:val="center"/>
              <w:rPr>
                <w:rFonts w:ascii="仿宋" w:hAnsi="仿宋"/>
                <w:szCs w:val="21"/>
              </w:rPr>
            </w:pPr>
          </w:p>
        </w:tc>
        <w:tc>
          <w:tcPr>
            <w:tcW w:w="1418" w:type="dxa"/>
            <w:vAlign w:val="center"/>
          </w:tcPr>
          <w:p w14:paraId="5130D48B" w14:textId="77777777" w:rsidR="004122E2" w:rsidRPr="00A76976" w:rsidRDefault="004122E2">
            <w:pPr>
              <w:spacing w:line="360" w:lineRule="auto"/>
              <w:jc w:val="center"/>
              <w:rPr>
                <w:rFonts w:ascii="仿宋" w:hAnsi="仿宋"/>
                <w:szCs w:val="21"/>
              </w:rPr>
            </w:pPr>
          </w:p>
        </w:tc>
        <w:tc>
          <w:tcPr>
            <w:tcW w:w="940" w:type="dxa"/>
            <w:vAlign w:val="center"/>
          </w:tcPr>
          <w:p w14:paraId="5956C79D" w14:textId="77777777" w:rsidR="004122E2" w:rsidRPr="00A76976" w:rsidRDefault="004122E2">
            <w:pPr>
              <w:spacing w:line="360" w:lineRule="auto"/>
              <w:jc w:val="center"/>
              <w:rPr>
                <w:rFonts w:ascii="仿宋" w:hAnsi="仿宋"/>
                <w:szCs w:val="21"/>
              </w:rPr>
            </w:pPr>
          </w:p>
        </w:tc>
        <w:tc>
          <w:tcPr>
            <w:tcW w:w="851" w:type="dxa"/>
            <w:vAlign w:val="center"/>
          </w:tcPr>
          <w:p w14:paraId="7134BA2F" w14:textId="77777777" w:rsidR="004122E2" w:rsidRPr="00A76976" w:rsidRDefault="004122E2">
            <w:pPr>
              <w:spacing w:line="360" w:lineRule="auto"/>
              <w:jc w:val="center"/>
              <w:rPr>
                <w:rFonts w:ascii="仿宋" w:hAnsi="仿宋"/>
                <w:szCs w:val="21"/>
              </w:rPr>
            </w:pPr>
          </w:p>
        </w:tc>
        <w:tc>
          <w:tcPr>
            <w:tcW w:w="1044" w:type="dxa"/>
            <w:vAlign w:val="center"/>
          </w:tcPr>
          <w:p w14:paraId="0ED78959" w14:textId="77777777" w:rsidR="004122E2" w:rsidRPr="00A76976" w:rsidRDefault="004122E2">
            <w:pPr>
              <w:spacing w:line="360" w:lineRule="auto"/>
              <w:jc w:val="center"/>
              <w:rPr>
                <w:rFonts w:ascii="仿宋" w:hAnsi="仿宋"/>
                <w:szCs w:val="21"/>
              </w:rPr>
            </w:pPr>
          </w:p>
        </w:tc>
        <w:tc>
          <w:tcPr>
            <w:tcW w:w="992" w:type="dxa"/>
            <w:vAlign w:val="center"/>
          </w:tcPr>
          <w:p w14:paraId="7DBCE0F0" w14:textId="77777777" w:rsidR="004122E2" w:rsidRPr="00A76976" w:rsidRDefault="004122E2">
            <w:pPr>
              <w:spacing w:line="360" w:lineRule="auto"/>
              <w:jc w:val="center"/>
              <w:rPr>
                <w:rFonts w:ascii="仿宋" w:hAnsi="仿宋"/>
                <w:szCs w:val="21"/>
              </w:rPr>
            </w:pPr>
          </w:p>
        </w:tc>
        <w:tc>
          <w:tcPr>
            <w:tcW w:w="851" w:type="dxa"/>
            <w:vAlign w:val="center"/>
          </w:tcPr>
          <w:p w14:paraId="520E4D93" w14:textId="77777777" w:rsidR="004122E2" w:rsidRPr="00A76976" w:rsidRDefault="004122E2">
            <w:pPr>
              <w:spacing w:line="360" w:lineRule="auto"/>
              <w:jc w:val="center"/>
              <w:rPr>
                <w:rFonts w:ascii="仿宋" w:hAnsi="仿宋"/>
                <w:szCs w:val="21"/>
              </w:rPr>
            </w:pPr>
          </w:p>
        </w:tc>
        <w:tc>
          <w:tcPr>
            <w:tcW w:w="1487" w:type="dxa"/>
            <w:vAlign w:val="center"/>
          </w:tcPr>
          <w:p w14:paraId="09C2D9F2" w14:textId="77777777" w:rsidR="004122E2" w:rsidRPr="00A76976" w:rsidRDefault="004122E2">
            <w:pPr>
              <w:spacing w:line="360" w:lineRule="auto"/>
              <w:jc w:val="center"/>
              <w:rPr>
                <w:rFonts w:ascii="仿宋" w:hAnsi="仿宋"/>
                <w:szCs w:val="21"/>
              </w:rPr>
            </w:pPr>
          </w:p>
        </w:tc>
        <w:tc>
          <w:tcPr>
            <w:tcW w:w="992" w:type="dxa"/>
            <w:vAlign w:val="center"/>
          </w:tcPr>
          <w:p w14:paraId="132FCEB7" w14:textId="77777777" w:rsidR="004122E2" w:rsidRPr="00A76976" w:rsidRDefault="004122E2">
            <w:pPr>
              <w:spacing w:line="360" w:lineRule="auto"/>
              <w:jc w:val="center"/>
              <w:rPr>
                <w:rFonts w:ascii="仿宋" w:hAnsi="仿宋"/>
                <w:szCs w:val="21"/>
              </w:rPr>
            </w:pPr>
          </w:p>
        </w:tc>
      </w:tr>
      <w:tr w:rsidR="004122E2" w:rsidRPr="00A76976" w14:paraId="02816EF8" w14:textId="77777777">
        <w:trPr>
          <w:trHeight w:val="567"/>
          <w:jc w:val="center"/>
        </w:trPr>
        <w:tc>
          <w:tcPr>
            <w:tcW w:w="851" w:type="dxa"/>
            <w:vAlign w:val="center"/>
          </w:tcPr>
          <w:p w14:paraId="7D64ADFF" w14:textId="77777777" w:rsidR="004122E2" w:rsidRPr="00A76976" w:rsidRDefault="004122E2">
            <w:pPr>
              <w:spacing w:line="360" w:lineRule="auto"/>
              <w:jc w:val="center"/>
              <w:rPr>
                <w:rFonts w:ascii="仿宋" w:hAnsi="仿宋"/>
                <w:szCs w:val="21"/>
              </w:rPr>
            </w:pPr>
          </w:p>
        </w:tc>
        <w:tc>
          <w:tcPr>
            <w:tcW w:w="1276" w:type="dxa"/>
            <w:vAlign w:val="center"/>
          </w:tcPr>
          <w:p w14:paraId="1A740FD7" w14:textId="77777777" w:rsidR="004122E2" w:rsidRPr="00A76976" w:rsidRDefault="004122E2">
            <w:pPr>
              <w:spacing w:line="360" w:lineRule="auto"/>
              <w:jc w:val="center"/>
              <w:rPr>
                <w:rFonts w:ascii="仿宋" w:hAnsi="仿宋"/>
                <w:szCs w:val="21"/>
              </w:rPr>
            </w:pPr>
          </w:p>
        </w:tc>
        <w:tc>
          <w:tcPr>
            <w:tcW w:w="1418" w:type="dxa"/>
            <w:vAlign w:val="center"/>
          </w:tcPr>
          <w:p w14:paraId="71907CD9" w14:textId="77777777" w:rsidR="004122E2" w:rsidRPr="00A76976" w:rsidRDefault="004122E2">
            <w:pPr>
              <w:spacing w:line="360" w:lineRule="auto"/>
              <w:jc w:val="center"/>
              <w:rPr>
                <w:rFonts w:ascii="仿宋" w:hAnsi="仿宋"/>
                <w:szCs w:val="21"/>
              </w:rPr>
            </w:pPr>
          </w:p>
        </w:tc>
        <w:tc>
          <w:tcPr>
            <w:tcW w:w="940" w:type="dxa"/>
            <w:vAlign w:val="center"/>
          </w:tcPr>
          <w:p w14:paraId="4F12978D" w14:textId="77777777" w:rsidR="004122E2" w:rsidRPr="00A76976" w:rsidRDefault="004122E2">
            <w:pPr>
              <w:spacing w:line="360" w:lineRule="auto"/>
              <w:jc w:val="center"/>
              <w:rPr>
                <w:rFonts w:ascii="仿宋" w:hAnsi="仿宋"/>
                <w:szCs w:val="21"/>
              </w:rPr>
            </w:pPr>
          </w:p>
        </w:tc>
        <w:tc>
          <w:tcPr>
            <w:tcW w:w="851" w:type="dxa"/>
            <w:vAlign w:val="center"/>
          </w:tcPr>
          <w:p w14:paraId="174CECD8" w14:textId="77777777" w:rsidR="004122E2" w:rsidRPr="00A76976" w:rsidRDefault="004122E2">
            <w:pPr>
              <w:spacing w:line="360" w:lineRule="auto"/>
              <w:jc w:val="center"/>
              <w:rPr>
                <w:rFonts w:ascii="仿宋" w:hAnsi="仿宋"/>
                <w:szCs w:val="21"/>
              </w:rPr>
            </w:pPr>
          </w:p>
        </w:tc>
        <w:tc>
          <w:tcPr>
            <w:tcW w:w="1044" w:type="dxa"/>
            <w:vAlign w:val="center"/>
          </w:tcPr>
          <w:p w14:paraId="7D26CE2A" w14:textId="77777777" w:rsidR="004122E2" w:rsidRPr="00A76976" w:rsidRDefault="004122E2">
            <w:pPr>
              <w:spacing w:line="360" w:lineRule="auto"/>
              <w:jc w:val="center"/>
              <w:rPr>
                <w:rFonts w:ascii="仿宋" w:hAnsi="仿宋"/>
                <w:szCs w:val="21"/>
              </w:rPr>
            </w:pPr>
          </w:p>
        </w:tc>
        <w:tc>
          <w:tcPr>
            <w:tcW w:w="992" w:type="dxa"/>
            <w:vAlign w:val="center"/>
          </w:tcPr>
          <w:p w14:paraId="54C02E32" w14:textId="77777777" w:rsidR="004122E2" w:rsidRPr="00A76976" w:rsidRDefault="004122E2">
            <w:pPr>
              <w:spacing w:line="360" w:lineRule="auto"/>
              <w:jc w:val="center"/>
              <w:rPr>
                <w:rFonts w:ascii="仿宋" w:hAnsi="仿宋"/>
                <w:szCs w:val="21"/>
              </w:rPr>
            </w:pPr>
          </w:p>
        </w:tc>
        <w:tc>
          <w:tcPr>
            <w:tcW w:w="851" w:type="dxa"/>
            <w:vAlign w:val="center"/>
          </w:tcPr>
          <w:p w14:paraId="6BB927A0" w14:textId="77777777" w:rsidR="004122E2" w:rsidRPr="00A76976" w:rsidRDefault="004122E2">
            <w:pPr>
              <w:spacing w:line="360" w:lineRule="auto"/>
              <w:jc w:val="center"/>
              <w:rPr>
                <w:rFonts w:ascii="仿宋" w:hAnsi="仿宋"/>
                <w:szCs w:val="21"/>
              </w:rPr>
            </w:pPr>
          </w:p>
        </w:tc>
        <w:tc>
          <w:tcPr>
            <w:tcW w:w="1487" w:type="dxa"/>
            <w:vAlign w:val="center"/>
          </w:tcPr>
          <w:p w14:paraId="393221CE" w14:textId="77777777" w:rsidR="004122E2" w:rsidRPr="00A76976" w:rsidRDefault="004122E2">
            <w:pPr>
              <w:spacing w:line="360" w:lineRule="auto"/>
              <w:jc w:val="center"/>
              <w:rPr>
                <w:rFonts w:ascii="仿宋" w:hAnsi="仿宋"/>
                <w:szCs w:val="21"/>
              </w:rPr>
            </w:pPr>
          </w:p>
        </w:tc>
        <w:tc>
          <w:tcPr>
            <w:tcW w:w="992" w:type="dxa"/>
            <w:vAlign w:val="center"/>
          </w:tcPr>
          <w:p w14:paraId="5347BF44" w14:textId="77777777" w:rsidR="004122E2" w:rsidRPr="00A76976" w:rsidRDefault="004122E2">
            <w:pPr>
              <w:spacing w:line="360" w:lineRule="auto"/>
              <w:jc w:val="center"/>
              <w:rPr>
                <w:rFonts w:ascii="仿宋" w:hAnsi="仿宋"/>
                <w:szCs w:val="21"/>
              </w:rPr>
            </w:pPr>
          </w:p>
        </w:tc>
      </w:tr>
      <w:tr w:rsidR="004122E2" w:rsidRPr="00A76976" w14:paraId="1F170040" w14:textId="77777777">
        <w:trPr>
          <w:trHeight w:val="567"/>
          <w:jc w:val="center"/>
        </w:trPr>
        <w:tc>
          <w:tcPr>
            <w:tcW w:w="851" w:type="dxa"/>
            <w:vAlign w:val="center"/>
          </w:tcPr>
          <w:p w14:paraId="3A8ADCB6" w14:textId="77777777" w:rsidR="004122E2" w:rsidRPr="00A76976" w:rsidRDefault="004122E2">
            <w:pPr>
              <w:spacing w:line="360" w:lineRule="auto"/>
              <w:jc w:val="center"/>
              <w:rPr>
                <w:rFonts w:ascii="仿宋" w:hAnsi="仿宋"/>
                <w:szCs w:val="21"/>
              </w:rPr>
            </w:pPr>
          </w:p>
        </w:tc>
        <w:tc>
          <w:tcPr>
            <w:tcW w:w="1276" w:type="dxa"/>
            <w:vAlign w:val="center"/>
          </w:tcPr>
          <w:p w14:paraId="7C4209EF" w14:textId="77777777" w:rsidR="004122E2" w:rsidRPr="00A76976" w:rsidRDefault="004122E2">
            <w:pPr>
              <w:spacing w:line="360" w:lineRule="auto"/>
              <w:jc w:val="center"/>
              <w:rPr>
                <w:rFonts w:ascii="仿宋" w:hAnsi="仿宋"/>
                <w:szCs w:val="21"/>
              </w:rPr>
            </w:pPr>
          </w:p>
        </w:tc>
        <w:tc>
          <w:tcPr>
            <w:tcW w:w="1418" w:type="dxa"/>
            <w:vAlign w:val="center"/>
          </w:tcPr>
          <w:p w14:paraId="0C84022D" w14:textId="77777777" w:rsidR="004122E2" w:rsidRPr="00A76976" w:rsidRDefault="004122E2">
            <w:pPr>
              <w:spacing w:line="360" w:lineRule="auto"/>
              <w:jc w:val="center"/>
              <w:rPr>
                <w:rFonts w:ascii="仿宋" w:hAnsi="仿宋"/>
                <w:szCs w:val="21"/>
              </w:rPr>
            </w:pPr>
          </w:p>
        </w:tc>
        <w:tc>
          <w:tcPr>
            <w:tcW w:w="940" w:type="dxa"/>
            <w:vAlign w:val="center"/>
          </w:tcPr>
          <w:p w14:paraId="3F541EA3" w14:textId="77777777" w:rsidR="004122E2" w:rsidRPr="00A76976" w:rsidRDefault="004122E2">
            <w:pPr>
              <w:spacing w:line="360" w:lineRule="auto"/>
              <w:jc w:val="center"/>
              <w:rPr>
                <w:rFonts w:ascii="仿宋" w:hAnsi="仿宋"/>
                <w:szCs w:val="21"/>
              </w:rPr>
            </w:pPr>
          </w:p>
        </w:tc>
        <w:tc>
          <w:tcPr>
            <w:tcW w:w="851" w:type="dxa"/>
            <w:vAlign w:val="center"/>
          </w:tcPr>
          <w:p w14:paraId="19282617" w14:textId="77777777" w:rsidR="004122E2" w:rsidRPr="00A76976" w:rsidRDefault="004122E2">
            <w:pPr>
              <w:spacing w:line="360" w:lineRule="auto"/>
              <w:jc w:val="center"/>
              <w:rPr>
                <w:rFonts w:ascii="仿宋" w:hAnsi="仿宋"/>
                <w:szCs w:val="21"/>
              </w:rPr>
            </w:pPr>
          </w:p>
        </w:tc>
        <w:tc>
          <w:tcPr>
            <w:tcW w:w="1044" w:type="dxa"/>
            <w:vAlign w:val="center"/>
          </w:tcPr>
          <w:p w14:paraId="3449EFC9" w14:textId="77777777" w:rsidR="004122E2" w:rsidRPr="00A76976" w:rsidRDefault="004122E2">
            <w:pPr>
              <w:spacing w:line="360" w:lineRule="auto"/>
              <w:jc w:val="center"/>
              <w:rPr>
                <w:rFonts w:ascii="仿宋" w:hAnsi="仿宋"/>
                <w:szCs w:val="21"/>
              </w:rPr>
            </w:pPr>
          </w:p>
        </w:tc>
        <w:tc>
          <w:tcPr>
            <w:tcW w:w="992" w:type="dxa"/>
            <w:vAlign w:val="center"/>
          </w:tcPr>
          <w:p w14:paraId="1380CB0A" w14:textId="77777777" w:rsidR="004122E2" w:rsidRPr="00A76976" w:rsidRDefault="004122E2">
            <w:pPr>
              <w:spacing w:line="360" w:lineRule="auto"/>
              <w:jc w:val="center"/>
              <w:rPr>
                <w:rFonts w:ascii="仿宋" w:hAnsi="仿宋"/>
                <w:szCs w:val="21"/>
              </w:rPr>
            </w:pPr>
          </w:p>
        </w:tc>
        <w:tc>
          <w:tcPr>
            <w:tcW w:w="851" w:type="dxa"/>
            <w:vAlign w:val="center"/>
          </w:tcPr>
          <w:p w14:paraId="4EF9EA04" w14:textId="77777777" w:rsidR="004122E2" w:rsidRPr="00A76976" w:rsidRDefault="004122E2">
            <w:pPr>
              <w:spacing w:line="360" w:lineRule="auto"/>
              <w:jc w:val="center"/>
              <w:rPr>
                <w:rFonts w:ascii="仿宋" w:hAnsi="仿宋"/>
                <w:szCs w:val="21"/>
              </w:rPr>
            </w:pPr>
          </w:p>
        </w:tc>
        <w:tc>
          <w:tcPr>
            <w:tcW w:w="1487" w:type="dxa"/>
            <w:vAlign w:val="center"/>
          </w:tcPr>
          <w:p w14:paraId="64937BCF" w14:textId="77777777" w:rsidR="004122E2" w:rsidRPr="00A76976" w:rsidRDefault="004122E2">
            <w:pPr>
              <w:spacing w:line="360" w:lineRule="auto"/>
              <w:jc w:val="center"/>
              <w:rPr>
                <w:rFonts w:ascii="仿宋" w:hAnsi="仿宋"/>
                <w:szCs w:val="21"/>
              </w:rPr>
            </w:pPr>
          </w:p>
        </w:tc>
        <w:tc>
          <w:tcPr>
            <w:tcW w:w="992" w:type="dxa"/>
            <w:vAlign w:val="center"/>
          </w:tcPr>
          <w:p w14:paraId="0901A4AC" w14:textId="77777777" w:rsidR="004122E2" w:rsidRPr="00A76976" w:rsidRDefault="004122E2">
            <w:pPr>
              <w:spacing w:line="360" w:lineRule="auto"/>
              <w:jc w:val="center"/>
              <w:rPr>
                <w:rFonts w:ascii="仿宋" w:hAnsi="仿宋"/>
                <w:szCs w:val="21"/>
              </w:rPr>
            </w:pPr>
          </w:p>
        </w:tc>
      </w:tr>
      <w:tr w:rsidR="004122E2" w:rsidRPr="00A76976" w14:paraId="19A2D8D9" w14:textId="77777777">
        <w:trPr>
          <w:trHeight w:val="567"/>
          <w:jc w:val="center"/>
        </w:trPr>
        <w:tc>
          <w:tcPr>
            <w:tcW w:w="851" w:type="dxa"/>
            <w:vAlign w:val="center"/>
          </w:tcPr>
          <w:p w14:paraId="50715FB4" w14:textId="77777777" w:rsidR="004122E2" w:rsidRPr="00A76976" w:rsidRDefault="004122E2">
            <w:pPr>
              <w:spacing w:line="360" w:lineRule="auto"/>
              <w:jc w:val="center"/>
              <w:rPr>
                <w:rFonts w:ascii="仿宋" w:hAnsi="仿宋"/>
                <w:szCs w:val="21"/>
              </w:rPr>
            </w:pPr>
          </w:p>
        </w:tc>
        <w:tc>
          <w:tcPr>
            <w:tcW w:w="1276" w:type="dxa"/>
            <w:vAlign w:val="center"/>
          </w:tcPr>
          <w:p w14:paraId="28716F08" w14:textId="77777777" w:rsidR="004122E2" w:rsidRPr="00A76976" w:rsidRDefault="004122E2">
            <w:pPr>
              <w:spacing w:line="360" w:lineRule="auto"/>
              <w:jc w:val="center"/>
              <w:rPr>
                <w:rFonts w:ascii="仿宋" w:hAnsi="仿宋"/>
                <w:szCs w:val="21"/>
              </w:rPr>
            </w:pPr>
          </w:p>
        </w:tc>
        <w:tc>
          <w:tcPr>
            <w:tcW w:w="1418" w:type="dxa"/>
            <w:vAlign w:val="center"/>
          </w:tcPr>
          <w:p w14:paraId="22BD5C4D" w14:textId="77777777" w:rsidR="004122E2" w:rsidRPr="00A76976" w:rsidRDefault="004122E2">
            <w:pPr>
              <w:spacing w:line="360" w:lineRule="auto"/>
              <w:jc w:val="center"/>
              <w:rPr>
                <w:rFonts w:ascii="仿宋" w:hAnsi="仿宋"/>
                <w:szCs w:val="21"/>
              </w:rPr>
            </w:pPr>
          </w:p>
        </w:tc>
        <w:tc>
          <w:tcPr>
            <w:tcW w:w="940" w:type="dxa"/>
            <w:vAlign w:val="center"/>
          </w:tcPr>
          <w:p w14:paraId="558ABA02" w14:textId="77777777" w:rsidR="004122E2" w:rsidRPr="00A76976" w:rsidRDefault="004122E2">
            <w:pPr>
              <w:spacing w:line="360" w:lineRule="auto"/>
              <w:jc w:val="center"/>
              <w:rPr>
                <w:rFonts w:ascii="仿宋" w:hAnsi="仿宋"/>
                <w:szCs w:val="21"/>
              </w:rPr>
            </w:pPr>
          </w:p>
        </w:tc>
        <w:tc>
          <w:tcPr>
            <w:tcW w:w="851" w:type="dxa"/>
            <w:vAlign w:val="center"/>
          </w:tcPr>
          <w:p w14:paraId="460EB5DE" w14:textId="77777777" w:rsidR="004122E2" w:rsidRPr="00A76976" w:rsidRDefault="004122E2">
            <w:pPr>
              <w:spacing w:line="360" w:lineRule="auto"/>
              <w:jc w:val="center"/>
              <w:rPr>
                <w:rFonts w:ascii="仿宋" w:hAnsi="仿宋"/>
                <w:szCs w:val="21"/>
              </w:rPr>
            </w:pPr>
          </w:p>
        </w:tc>
        <w:tc>
          <w:tcPr>
            <w:tcW w:w="1044" w:type="dxa"/>
            <w:vAlign w:val="center"/>
          </w:tcPr>
          <w:p w14:paraId="3D63E901" w14:textId="77777777" w:rsidR="004122E2" w:rsidRPr="00A76976" w:rsidRDefault="004122E2">
            <w:pPr>
              <w:spacing w:line="360" w:lineRule="auto"/>
              <w:jc w:val="center"/>
              <w:rPr>
                <w:rFonts w:ascii="仿宋" w:hAnsi="仿宋"/>
                <w:szCs w:val="21"/>
              </w:rPr>
            </w:pPr>
          </w:p>
        </w:tc>
        <w:tc>
          <w:tcPr>
            <w:tcW w:w="992" w:type="dxa"/>
            <w:vAlign w:val="center"/>
          </w:tcPr>
          <w:p w14:paraId="3CEE9FA8" w14:textId="77777777" w:rsidR="004122E2" w:rsidRPr="00A76976" w:rsidRDefault="004122E2">
            <w:pPr>
              <w:spacing w:line="360" w:lineRule="auto"/>
              <w:jc w:val="center"/>
              <w:rPr>
                <w:rFonts w:ascii="仿宋" w:hAnsi="仿宋"/>
                <w:szCs w:val="21"/>
              </w:rPr>
            </w:pPr>
          </w:p>
        </w:tc>
        <w:tc>
          <w:tcPr>
            <w:tcW w:w="851" w:type="dxa"/>
            <w:vAlign w:val="center"/>
          </w:tcPr>
          <w:p w14:paraId="296FD722" w14:textId="77777777" w:rsidR="004122E2" w:rsidRPr="00A76976" w:rsidRDefault="004122E2">
            <w:pPr>
              <w:spacing w:line="360" w:lineRule="auto"/>
              <w:jc w:val="center"/>
              <w:rPr>
                <w:rFonts w:ascii="仿宋" w:hAnsi="仿宋"/>
                <w:szCs w:val="21"/>
              </w:rPr>
            </w:pPr>
          </w:p>
        </w:tc>
        <w:tc>
          <w:tcPr>
            <w:tcW w:w="1487" w:type="dxa"/>
            <w:vAlign w:val="center"/>
          </w:tcPr>
          <w:p w14:paraId="429D0ACB" w14:textId="77777777" w:rsidR="004122E2" w:rsidRPr="00A76976" w:rsidRDefault="004122E2">
            <w:pPr>
              <w:spacing w:line="360" w:lineRule="auto"/>
              <w:jc w:val="center"/>
              <w:rPr>
                <w:rFonts w:ascii="仿宋" w:hAnsi="仿宋"/>
                <w:szCs w:val="21"/>
              </w:rPr>
            </w:pPr>
          </w:p>
        </w:tc>
        <w:tc>
          <w:tcPr>
            <w:tcW w:w="992" w:type="dxa"/>
            <w:vAlign w:val="center"/>
          </w:tcPr>
          <w:p w14:paraId="1DB3E69D" w14:textId="77777777" w:rsidR="004122E2" w:rsidRPr="00A76976" w:rsidRDefault="004122E2">
            <w:pPr>
              <w:spacing w:line="360" w:lineRule="auto"/>
              <w:jc w:val="center"/>
              <w:rPr>
                <w:rFonts w:ascii="仿宋" w:hAnsi="仿宋"/>
                <w:szCs w:val="21"/>
              </w:rPr>
            </w:pPr>
          </w:p>
        </w:tc>
      </w:tr>
      <w:tr w:rsidR="004122E2" w:rsidRPr="00A76976" w14:paraId="4E1F1673" w14:textId="77777777">
        <w:trPr>
          <w:trHeight w:val="567"/>
          <w:jc w:val="center"/>
        </w:trPr>
        <w:tc>
          <w:tcPr>
            <w:tcW w:w="851" w:type="dxa"/>
            <w:vAlign w:val="center"/>
          </w:tcPr>
          <w:p w14:paraId="1765BF12" w14:textId="77777777" w:rsidR="004122E2" w:rsidRPr="00A76976" w:rsidRDefault="004122E2">
            <w:pPr>
              <w:spacing w:line="360" w:lineRule="auto"/>
              <w:jc w:val="center"/>
              <w:rPr>
                <w:rFonts w:ascii="仿宋" w:hAnsi="仿宋"/>
                <w:szCs w:val="21"/>
              </w:rPr>
            </w:pPr>
          </w:p>
        </w:tc>
        <w:tc>
          <w:tcPr>
            <w:tcW w:w="1276" w:type="dxa"/>
            <w:vAlign w:val="center"/>
          </w:tcPr>
          <w:p w14:paraId="355FDEE5" w14:textId="77777777" w:rsidR="004122E2" w:rsidRPr="00A76976" w:rsidRDefault="004122E2">
            <w:pPr>
              <w:spacing w:line="360" w:lineRule="auto"/>
              <w:jc w:val="center"/>
              <w:rPr>
                <w:rFonts w:ascii="仿宋" w:hAnsi="仿宋"/>
                <w:szCs w:val="21"/>
              </w:rPr>
            </w:pPr>
          </w:p>
        </w:tc>
        <w:tc>
          <w:tcPr>
            <w:tcW w:w="1418" w:type="dxa"/>
            <w:vAlign w:val="center"/>
          </w:tcPr>
          <w:p w14:paraId="39F6CA5D" w14:textId="77777777" w:rsidR="004122E2" w:rsidRPr="00A76976" w:rsidRDefault="004122E2">
            <w:pPr>
              <w:spacing w:line="360" w:lineRule="auto"/>
              <w:jc w:val="center"/>
              <w:rPr>
                <w:rFonts w:ascii="仿宋" w:hAnsi="仿宋"/>
                <w:szCs w:val="21"/>
              </w:rPr>
            </w:pPr>
          </w:p>
        </w:tc>
        <w:tc>
          <w:tcPr>
            <w:tcW w:w="940" w:type="dxa"/>
            <w:vAlign w:val="center"/>
          </w:tcPr>
          <w:p w14:paraId="4BBE1D16" w14:textId="77777777" w:rsidR="004122E2" w:rsidRPr="00A76976" w:rsidRDefault="004122E2">
            <w:pPr>
              <w:spacing w:line="360" w:lineRule="auto"/>
              <w:jc w:val="center"/>
              <w:rPr>
                <w:rFonts w:ascii="仿宋" w:hAnsi="仿宋"/>
                <w:szCs w:val="21"/>
              </w:rPr>
            </w:pPr>
          </w:p>
        </w:tc>
        <w:tc>
          <w:tcPr>
            <w:tcW w:w="851" w:type="dxa"/>
            <w:vAlign w:val="center"/>
          </w:tcPr>
          <w:p w14:paraId="576EC3E3" w14:textId="77777777" w:rsidR="004122E2" w:rsidRPr="00A76976" w:rsidRDefault="004122E2">
            <w:pPr>
              <w:spacing w:line="360" w:lineRule="auto"/>
              <w:jc w:val="center"/>
              <w:rPr>
                <w:rFonts w:ascii="仿宋" w:hAnsi="仿宋"/>
                <w:szCs w:val="21"/>
              </w:rPr>
            </w:pPr>
          </w:p>
        </w:tc>
        <w:tc>
          <w:tcPr>
            <w:tcW w:w="1044" w:type="dxa"/>
            <w:vAlign w:val="center"/>
          </w:tcPr>
          <w:p w14:paraId="4F5DAEB6" w14:textId="77777777" w:rsidR="004122E2" w:rsidRPr="00A76976" w:rsidRDefault="004122E2">
            <w:pPr>
              <w:spacing w:line="360" w:lineRule="auto"/>
              <w:jc w:val="center"/>
              <w:rPr>
                <w:rFonts w:ascii="仿宋" w:hAnsi="仿宋"/>
                <w:szCs w:val="21"/>
              </w:rPr>
            </w:pPr>
          </w:p>
        </w:tc>
        <w:tc>
          <w:tcPr>
            <w:tcW w:w="992" w:type="dxa"/>
            <w:vAlign w:val="center"/>
          </w:tcPr>
          <w:p w14:paraId="58044E63" w14:textId="77777777" w:rsidR="004122E2" w:rsidRPr="00A76976" w:rsidRDefault="004122E2">
            <w:pPr>
              <w:spacing w:line="360" w:lineRule="auto"/>
              <w:jc w:val="center"/>
              <w:rPr>
                <w:rFonts w:ascii="仿宋" w:hAnsi="仿宋"/>
                <w:szCs w:val="21"/>
              </w:rPr>
            </w:pPr>
          </w:p>
        </w:tc>
        <w:tc>
          <w:tcPr>
            <w:tcW w:w="851" w:type="dxa"/>
            <w:vAlign w:val="center"/>
          </w:tcPr>
          <w:p w14:paraId="384016BD" w14:textId="77777777" w:rsidR="004122E2" w:rsidRPr="00A76976" w:rsidRDefault="004122E2">
            <w:pPr>
              <w:spacing w:line="360" w:lineRule="auto"/>
              <w:jc w:val="center"/>
              <w:rPr>
                <w:rFonts w:ascii="仿宋" w:hAnsi="仿宋"/>
                <w:szCs w:val="21"/>
              </w:rPr>
            </w:pPr>
          </w:p>
        </w:tc>
        <w:tc>
          <w:tcPr>
            <w:tcW w:w="1487" w:type="dxa"/>
            <w:vAlign w:val="center"/>
          </w:tcPr>
          <w:p w14:paraId="0DB52449" w14:textId="77777777" w:rsidR="004122E2" w:rsidRPr="00A76976" w:rsidRDefault="004122E2">
            <w:pPr>
              <w:spacing w:line="360" w:lineRule="auto"/>
              <w:jc w:val="center"/>
              <w:rPr>
                <w:rFonts w:ascii="仿宋" w:hAnsi="仿宋"/>
                <w:szCs w:val="21"/>
              </w:rPr>
            </w:pPr>
          </w:p>
        </w:tc>
        <w:tc>
          <w:tcPr>
            <w:tcW w:w="992" w:type="dxa"/>
            <w:vAlign w:val="center"/>
          </w:tcPr>
          <w:p w14:paraId="793DACE7" w14:textId="77777777" w:rsidR="004122E2" w:rsidRPr="00A76976" w:rsidRDefault="004122E2">
            <w:pPr>
              <w:spacing w:line="360" w:lineRule="auto"/>
              <w:jc w:val="center"/>
              <w:rPr>
                <w:rFonts w:ascii="仿宋" w:hAnsi="仿宋"/>
                <w:szCs w:val="21"/>
              </w:rPr>
            </w:pPr>
          </w:p>
        </w:tc>
      </w:tr>
      <w:tr w:rsidR="004122E2" w:rsidRPr="00A76976" w14:paraId="32D3D84C" w14:textId="77777777">
        <w:trPr>
          <w:trHeight w:val="567"/>
          <w:jc w:val="center"/>
        </w:trPr>
        <w:tc>
          <w:tcPr>
            <w:tcW w:w="851" w:type="dxa"/>
            <w:vAlign w:val="center"/>
          </w:tcPr>
          <w:p w14:paraId="19AD0F6C" w14:textId="77777777" w:rsidR="004122E2" w:rsidRPr="00A76976" w:rsidRDefault="004122E2">
            <w:pPr>
              <w:spacing w:line="360" w:lineRule="auto"/>
              <w:jc w:val="center"/>
              <w:rPr>
                <w:rFonts w:ascii="仿宋" w:hAnsi="仿宋"/>
                <w:szCs w:val="21"/>
              </w:rPr>
            </w:pPr>
          </w:p>
        </w:tc>
        <w:tc>
          <w:tcPr>
            <w:tcW w:w="1276" w:type="dxa"/>
            <w:vAlign w:val="center"/>
          </w:tcPr>
          <w:p w14:paraId="1F356D51" w14:textId="77777777" w:rsidR="004122E2" w:rsidRPr="00A76976" w:rsidRDefault="004122E2">
            <w:pPr>
              <w:spacing w:line="360" w:lineRule="auto"/>
              <w:jc w:val="center"/>
              <w:rPr>
                <w:rFonts w:ascii="仿宋" w:hAnsi="仿宋"/>
                <w:szCs w:val="21"/>
              </w:rPr>
            </w:pPr>
          </w:p>
        </w:tc>
        <w:tc>
          <w:tcPr>
            <w:tcW w:w="1418" w:type="dxa"/>
            <w:vAlign w:val="center"/>
          </w:tcPr>
          <w:p w14:paraId="5FAF700D" w14:textId="77777777" w:rsidR="004122E2" w:rsidRPr="00A76976" w:rsidRDefault="004122E2">
            <w:pPr>
              <w:spacing w:line="360" w:lineRule="auto"/>
              <w:jc w:val="center"/>
              <w:rPr>
                <w:rFonts w:ascii="仿宋" w:hAnsi="仿宋"/>
                <w:szCs w:val="21"/>
              </w:rPr>
            </w:pPr>
          </w:p>
        </w:tc>
        <w:tc>
          <w:tcPr>
            <w:tcW w:w="940" w:type="dxa"/>
            <w:vAlign w:val="center"/>
          </w:tcPr>
          <w:p w14:paraId="686A8254" w14:textId="77777777" w:rsidR="004122E2" w:rsidRPr="00A76976" w:rsidRDefault="004122E2">
            <w:pPr>
              <w:spacing w:line="360" w:lineRule="auto"/>
              <w:jc w:val="center"/>
              <w:rPr>
                <w:rFonts w:ascii="仿宋" w:hAnsi="仿宋"/>
                <w:szCs w:val="21"/>
              </w:rPr>
            </w:pPr>
          </w:p>
        </w:tc>
        <w:tc>
          <w:tcPr>
            <w:tcW w:w="851" w:type="dxa"/>
            <w:vAlign w:val="center"/>
          </w:tcPr>
          <w:p w14:paraId="5916C806" w14:textId="77777777" w:rsidR="004122E2" w:rsidRPr="00A76976" w:rsidRDefault="004122E2">
            <w:pPr>
              <w:spacing w:line="360" w:lineRule="auto"/>
              <w:jc w:val="center"/>
              <w:rPr>
                <w:rFonts w:ascii="仿宋" w:hAnsi="仿宋"/>
                <w:szCs w:val="21"/>
              </w:rPr>
            </w:pPr>
          </w:p>
        </w:tc>
        <w:tc>
          <w:tcPr>
            <w:tcW w:w="1044" w:type="dxa"/>
            <w:vAlign w:val="center"/>
          </w:tcPr>
          <w:p w14:paraId="5A048384" w14:textId="77777777" w:rsidR="004122E2" w:rsidRPr="00A76976" w:rsidRDefault="004122E2">
            <w:pPr>
              <w:spacing w:line="360" w:lineRule="auto"/>
              <w:jc w:val="center"/>
              <w:rPr>
                <w:rFonts w:ascii="仿宋" w:hAnsi="仿宋"/>
                <w:szCs w:val="21"/>
              </w:rPr>
            </w:pPr>
          </w:p>
        </w:tc>
        <w:tc>
          <w:tcPr>
            <w:tcW w:w="992" w:type="dxa"/>
            <w:vAlign w:val="center"/>
          </w:tcPr>
          <w:p w14:paraId="7A364A06" w14:textId="77777777" w:rsidR="004122E2" w:rsidRPr="00A76976" w:rsidRDefault="004122E2">
            <w:pPr>
              <w:spacing w:line="360" w:lineRule="auto"/>
              <w:jc w:val="center"/>
              <w:rPr>
                <w:rFonts w:ascii="仿宋" w:hAnsi="仿宋"/>
                <w:szCs w:val="21"/>
              </w:rPr>
            </w:pPr>
          </w:p>
        </w:tc>
        <w:tc>
          <w:tcPr>
            <w:tcW w:w="851" w:type="dxa"/>
            <w:vAlign w:val="center"/>
          </w:tcPr>
          <w:p w14:paraId="0FC2B7AD" w14:textId="77777777" w:rsidR="004122E2" w:rsidRPr="00A76976" w:rsidRDefault="004122E2">
            <w:pPr>
              <w:spacing w:line="360" w:lineRule="auto"/>
              <w:jc w:val="center"/>
              <w:rPr>
                <w:rFonts w:ascii="仿宋" w:hAnsi="仿宋"/>
                <w:szCs w:val="21"/>
              </w:rPr>
            </w:pPr>
          </w:p>
        </w:tc>
        <w:tc>
          <w:tcPr>
            <w:tcW w:w="1487" w:type="dxa"/>
            <w:vAlign w:val="center"/>
          </w:tcPr>
          <w:p w14:paraId="3C0D261D" w14:textId="77777777" w:rsidR="004122E2" w:rsidRPr="00A76976" w:rsidRDefault="004122E2">
            <w:pPr>
              <w:spacing w:line="360" w:lineRule="auto"/>
              <w:jc w:val="center"/>
              <w:rPr>
                <w:rFonts w:ascii="仿宋" w:hAnsi="仿宋"/>
                <w:szCs w:val="21"/>
              </w:rPr>
            </w:pPr>
          </w:p>
        </w:tc>
        <w:tc>
          <w:tcPr>
            <w:tcW w:w="992" w:type="dxa"/>
            <w:vAlign w:val="center"/>
          </w:tcPr>
          <w:p w14:paraId="5F7BFE33" w14:textId="77777777" w:rsidR="004122E2" w:rsidRPr="00A76976" w:rsidRDefault="004122E2">
            <w:pPr>
              <w:spacing w:line="360" w:lineRule="auto"/>
              <w:jc w:val="center"/>
              <w:rPr>
                <w:rFonts w:ascii="仿宋" w:hAnsi="仿宋"/>
                <w:szCs w:val="21"/>
              </w:rPr>
            </w:pPr>
          </w:p>
        </w:tc>
      </w:tr>
      <w:tr w:rsidR="004122E2" w:rsidRPr="00A76976" w14:paraId="7AB598AA" w14:textId="77777777">
        <w:trPr>
          <w:trHeight w:val="567"/>
          <w:jc w:val="center"/>
        </w:trPr>
        <w:tc>
          <w:tcPr>
            <w:tcW w:w="851" w:type="dxa"/>
            <w:vAlign w:val="center"/>
          </w:tcPr>
          <w:p w14:paraId="041DB96C" w14:textId="77777777" w:rsidR="004122E2" w:rsidRPr="00A76976" w:rsidRDefault="004122E2">
            <w:pPr>
              <w:spacing w:line="360" w:lineRule="auto"/>
              <w:jc w:val="center"/>
              <w:rPr>
                <w:rFonts w:ascii="仿宋" w:hAnsi="仿宋"/>
                <w:szCs w:val="21"/>
              </w:rPr>
            </w:pPr>
          </w:p>
        </w:tc>
        <w:tc>
          <w:tcPr>
            <w:tcW w:w="1276" w:type="dxa"/>
            <w:vAlign w:val="center"/>
          </w:tcPr>
          <w:p w14:paraId="035F2799" w14:textId="77777777" w:rsidR="004122E2" w:rsidRPr="00A76976" w:rsidRDefault="004122E2">
            <w:pPr>
              <w:spacing w:line="360" w:lineRule="auto"/>
              <w:jc w:val="center"/>
              <w:rPr>
                <w:rFonts w:ascii="仿宋" w:hAnsi="仿宋"/>
                <w:szCs w:val="21"/>
              </w:rPr>
            </w:pPr>
          </w:p>
        </w:tc>
        <w:tc>
          <w:tcPr>
            <w:tcW w:w="1418" w:type="dxa"/>
            <w:vAlign w:val="center"/>
          </w:tcPr>
          <w:p w14:paraId="747ED75E" w14:textId="77777777" w:rsidR="004122E2" w:rsidRPr="00A76976" w:rsidRDefault="004122E2">
            <w:pPr>
              <w:spacing w:line="360" w:lineRule="auto"/>
              <w:jc w:val="center"/>
              <w:rPr>
                <w:rFonts w:ascii="仿宋" w:hAnsi="仿宋"/>
                <w:szCs w:val="21"/>
              </w:rPr>
            </w:pPr>
          </w:p>
        </w:tc>
        <w:tc>
          <w:tcPr>
            <w:tcW w:w="940" w:type="dxa"/>
            <w:vAlign w:val="center"/>
          </w:tcPr>
          <w:p w14:paraId="41193998" w14:textId="77777777" w:rsidR="004122E2" w:rsidRPr="00A76976" w:rsidRDefault="004122E2">
            <w:pPr>
              <w:spacing w:line="360" w:lineRule="auto"/>
              <w:jc w:val="center"/>
              <w:rPr>
                <w:rFonts w:ascii="仿宋" w:hAnsi="仿宋"/>
                <w:szCs w:val="21"/>
              </w:rPr>
            </w:pPr>
          </w:p>
        </w:tc>
        <w:tc>
          <w:tcPr>
            <w:tcW w:w="851" w:type="dxa"/>
            <w:vAlign w:val="center"/>
          </w:tcPr>
          <w:p w14:paraId="7FC34D36" w14:textId="77777777" w:rsidR="004122E2" w:rsidRPr="00A76976" w:rsidRDefault="004122E2">
            <w:pPr>
              <w:spacing w:line="360" w:lineRule="auto"/>
              <w:jc w:val="center"/>
              <w:rPr>
                <w:rFonts w:ascii="仿宋" w:hAnsi="仿宋"/>
                <w:szCs w:val="21"/>
              </w:rPr>
            </w:pPr>
          </w:p>
        </w:tc>
        <w:tc>
          <w:tcPr>
            <w:tcW w:w="1044" w:type="dxa"/>
            <w:vAlign w:val="center"/>
          </w:tcPr>
          <w:p w14:paraId="02761E63" w14:textId="77777777" w:rsidR="004122E2" w:rsidRPr="00A76976" w:rsidRDefault="004122E2">
            <w:pPr>
              <w:spacing w:line="360" w:lineRule="auto"/>
              <w:jc w:val="center"/>
              <w:rPr>
                <w:rFonts w:ascii="仿宋" w:hAnsi="仿宋"/>
                <w:szCs w:val="21"/>
              </w:rPr>
            </w:pPr>
          </w:p>
        </w:tc>
        <w:tc>
          <w:tcPr>
            <w:tcW w:w="992" w:type="dxa"/>
            <w:vAlign w:val="center"/>
          </w:tcPr>
          <w:p w14:paraId="0878628E" w14:textId="77777777" w:rsidR="004122E2" w:rsidRPr="00A76976" w:rsidRDefault="004122E2">
            <w:pPr>
              <w:spacing w:line="360" w:lineRule="auto"/>
              <w:jc w:val="center"/>
              <w:rPr>
                <w:rFonts w:ascii="仿宋" w:hAnsi="仿宋"/>
                <w:szCs w:val="21"/>
              </w:rPr>
            </w:pPr>
          </w:p>
        </w:tc>
        <w:tc>
          <w:tcPr>
            <w:tcW w:w="851" w:type="dxa"/>
            <w:vAlign w:val="center"/>
          </w:tcPr>
          <w:p w14:paraId="0D69A9F9" w14:textId="77777777" w:rsidR="004122E2" w:rsidRPr="00A76976" w:rsidRDefault="004122E2">
            <w:pPr>
              <w:spacing w:line="360" w:lineRule="auto"/>
              <w:jc w:val="center"/>
              <w:rPr>
                <w:rFonts w:ascii="仿宋" w:hAnsi="仿宋"/>
                <w:szCs w:val="21"/>
              </w:rPr>
            </w:pPr>
          </w:p>
        </w:tc>
        <w:tc>
          <w:tcPr>
            <w:tcW w:w="1487" w:type="dxa"/>
            <w:vAlign w:val="center"/>
          </w:tcPr>
          <w:p w14:paraId="29AA6B66" w14:textId="77777777" w:rsidR="004122E2" w:rsidRPr="00A76976" w:rsidRDefault="004122E2">
            <w:pPr>
              <w:spacing w:line="360" w:lineRule="auto"/>
              <w:jc w:val="center"/>
              <w:rPr>
                <w:rFonts w:ascii="仿宋" w:hAnsi="仿宋"/>
                <w:szCs w:val="21"/>
              </w:rPr>
            </w:pPr>
          </w:p>
        </w:tc>
        <w:tc>
          <w:tcPr>
            <w:tcW w:w="992" w:type="dxa"/>
            <w:vAlign w:val="center"/>
          </w:tcPr>
          <w:p w14:paraId="09E6EA42" w14:textId="77777777" w:rsidR="004122E2" w:rsidRPr="00A76976" w:rsidRDefault="004122E2">
            <w:pPr>
              <w:spacing w:line="360" w:lineRule="auto"/>
              <w:jc w:val="center"/>
              <w:rPr>
                <w:rFonts w:ascii="仿宋" w:hAnsi="仿宋"/>
                <w:szCs w:val="21"/>
              </w:rPr>
            </w:pPr>
          </w:p>
        </w:tc>
      </w:tr>
    </w:tbl>
    <w:p w14:paraId="23AE9A2C" w14:textId="77777777" w:rsidR="004122E2" w:rsidRPr="00A76976" w:rsidRDefault="004122E2">
      <w:pPr>
        <w:spacing w:line="360" w:lineRule="auto"/>
        <w:rPr>
          <w:rFonts w:ascii="仿宋" w:hAnsi="仿宋"/>
          <w:szCs w:val="21"/>
        </w:rPr>
      </w:pPr>
    </w:p>
    <w:p w14:paraId="7C5D5522" w14:textId="77777777" w:rsidR="004122E2" w:rsidRPr="00A76976" w:rsidRDefault="004122E2">
      <w:pPr>
        <w:spacing w:line="420" w:lineRule="auto"/>
        <w:rPr>
          <w:rFonts w:ascii="仿宋" w:hAnsi="仿宋"/>
          <w:szCs w:val="21"/>
        </w:rPr>
      </w:pPr>
      <w:r w:rsidRPr="00A76976">
        <w:rPr>
          <w:rFonts w:ascii="仿宋" w:hAnsi="仿宋"/>
          <w:szCs w:val="21"/>
        </w:rPr>
        <w:br w:type="page"/>
      </w:r>
      <w:r w:rsidRPr="00A76976">
        <w:rPr>
          <w:rFonts w:ascii="仿宋" w:hAnsi="仿宋"/>
          <w:szCs w:val="21"/>
        </w:rPr>
        <w:t>附</w:t>
      </w:r>
      <w:bookmarkStart w:id="226" w:name="_Toc296944565"/>
      <w:bookmarkStart w:id="227" w:name="_Toc267261693"/>
      <w:bookmarkStart w:id="228" w:name="_Toc296346727"/>
      <w:bookmarkStart w:id="229" w:name="_Toc296347225"/>
      <w:bookmarkStart w:id="230" w:name="_Toc296503226"/>
      <w:bookmarkStart w:id="231" w:name="_Toc296891054"/>
      <w:bookmarkStart w:id="232" w:name="_Toc296891266"/>
      <w:r w:rsidRPr="00A76976">
        <w:rPr>
          <w:rFonts w:ascii="仿宋" w:hAnsi="仿宋"/>
          <w:szCs w:val="21"/>
        </w:rPr>
        <w:t>件</w:t>
      </w:r>
      <w:r w:rsidRPr="00A76976">
        <w:rPr>
          <w:rFonts w:ascii="仿宋" w:hAnsi="仿宋"/>
          <w:szCs w:val="21"/>
        </w:rPr>
        <w:t>3</w:t>
      </w:r>
      <w:r w:rsidRPr="00A76976">
        <w:rPr>
          <w:rFonts w:ascii="仿宋" w:hAnsi="仿宋"/>
          <w:szCs w:val="21"/>
        </w:rPr>
        <w:t>：</w:t>
      </w:r>
      <w:bookmarkEnd w:id="226"/>
      <w:bookmarkEnd w:id="227"/>
      <w:bookmarkEnd w:id="228"/>
      <w:bookmarkEnd w:id="229"/>
      <w:bookmarkEnd w:id="230"/>
      <w:bookmarkEnd w:id="231"/>
      <w:bookmarkEnd w:id="232"/>
      <w:r w:rsidRPr="00A76976">
        <w:rPr>
          <w:rFonts w:ascii="仿宋" w:hAnsi="仿宋"/>
          <w:szCs w:val="21"/>
        </w:rPr>
        <w:t xml:space="preserve"> </w:t>
      </w:r>
    </w:p>
    <w:p w14:paraId="239800AD" w14:textId="77777777" w:rsidR="004122E2" w:rsidRPr="00A76976" w:rsidRDefault="004122E2">
      <w:pPr>
        <w:spacing w:line="420" w:lineRule="auto"/>
        <w:jc w:val="center"/>
        <w:rPr>
          <w:rFonts w:ascii="仿宋" w:hAnsi="仿宋"/>
          <w:szCs w:val="21"/>
        </w:rPr>
      </w:pPr>
      <w:r w:rsidRPr="00A76976">
        <w:rPr>
          <w:rFonts w:ascii="仿宋" w:hAnsi="仿宋"/>
          <w:szCs w:val="21"/>
        </w:rPr>
        <w:t>工程质量保修书</w:t>
      </w:r>
    </w:p>
    <w:p w14:paraId="195EA220"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发包人（全称）：</w:t>
      </w:r>
      <w:r w:rsidRPr="00A76976">
        <w:rPr>
          <w:rFonts w:ascii="仿宋" w:hAnsi="仿宋"/>
          <w:szCs w:val="21"/>
          <w:u w:val="single"/>
        </w:rPr>
        <w:t xml:space="preserve">                                </w:t>
      </w:r>
      <w:r w:rsidRPr="00A76976">
        <w:rPr>
          <w:rFonts w:ascii="仿宋" w:hAnsi="仿宋"/>
          <w:szCs w:val="21"/>
        </w:rPr>
        <w:t xml:space="preserve"> </w:t>
      </w:r>
    </w:p>
    <w:p w14:paraId="5E7E5EB8" w14:textId="77777777" w:rsidR="004122E2" w:rsidRPr="00A76976" w:rsidRDefault="004122E2">
      <w:pPr>
        <w:spacing w:line="420" w:lineRule="auto"/>
        <w:rPr>
          <w:rFonts w:ascii="仿宋" w:hAnsi="仿宋"/>
          <w:szCs w:val="21"/>
        </w:rPr>
      </w:pPr>
      <w:r w:rsidRPr="00A76976">
        <w:rPr>
          <w:rFonts w:ascii="仿宋" w:hAnsi="仿宋"/>
          <w:szCs w:val="21"/>
        </w:rPr>
        <w:t xml:space="preserve">　　承包人（全称）：</w:t>
      </w:r>
      <w:r w:rsidRPr="00A76976">
        <w:rPr>
          <w:rFonts w:ascii="仿宋" w:hAnsi="仿宋"/>
          <w:szCs w:val="21"/>
          <w:u w:val="single"/>
        </w:rPr>
        <w:t xml:space="preserve">                                </w:t>
      </w:r>
      <w:r w:rsidRPr="00A76976">
        <w:rPr>
          <w:rFonts w:ascii="仿宋" w:hAnsi="仿宋"/>
          <w:szCs w:val="21"/>
        </w:rPr>
        <w:t xml:space="preserve"> </w:t>
      </w:r>
    </w:p>
    <w:p w14:paraId="3104A26B" w14:textId="77777777" w:rsidR="004122E2" w:rsidRPr="00A76976" w:rsidRDefault="004122E2">
      <w:pPr>
        <w:spacing w:line="420" w:lineRule="auto"/>
        <w:rPr>
          <w:rFonts w:ascii="仿宋" w:hAnsi="仿宋"/>
          <w:szCs w:val="21"/>
        </w:rPr>
      </w:pPr>
      <w:r w:rsidRPr="00A76976">
        <w:rPr>
          <w:rFonts w:ascii="仿宋" w:hAnsi="仿宋"/>
          <w:szCs w:val="21"/>
        </w:rPr>
        <w:t xml:space="preserve">　　发包人和承包人根据《中华人民共和国建筑法》和《建设工程质量管理条例》，经协商一致就</w:t>
      </w:r>
      <w:r w:rsidRPr="00A76976">
        <w:rPr>
          <w:rFonts w:ascii="仿宋" w:hAnsi="仿宋"/>
          <w:szCs w:val="21"/>
          <w:u w:val="single"/>
        </w:rPr>
        <w:t xml:space="preserve">                </w:t>
      </w:r>
      <w:r w:rsidRPr="00A76976">
        <w:rPr>
          <w:rFonts w:ascii="仿宋" w:hAnsi="仿宋"/>
          <w:szCs w:val="21"/>
        </w:rPr>
        <w:t>（工程全称）签订工程质量保修书。</w:t>
      </w:r>
    </w:p>
    <w:p w14:paraId="19D7BA17" w14:textId="77777777" w:rsidR="004122E2" w:rsidRPr="00A76976" w:rsidRDefault="004122E2">
      <w:pPr>
        <w:spacing w:line="420" w:lineRule="auto"/>
        <w:rPr>
          <w:rFonts w:ascii="仿宋" w:hAnsi="仿宋"/>
          <w:szCs w:val="21"/>
        </w:rPr>
      </w:pPr>
      <w:r w:rsidRPr="00A76976">
        <w:rPr>
          <w:rFonts w:ascii="仿宋" w:hAnsi="仿宋"/>
          <w:szCs w:val="21"/>
        </w:rPr>
        <w:t xml:space="preserve">　　一、工程质量保修范围和内容</w:t>
      </w:r>
    </w:p>
    <w:p w14:paraId="040AC852" w14:textId="77777777" w:rsidR="004122E2" w:rsidRPr="00A76976" w:rsidRDefault="004122E2">
      <w:pPr>
        <w:spacing w:line="420" w:lineRule="auto"/>
        <w:rPr>
          <w:rFonts w:ascii="仿宋" w:hAnsi="仿宋"/>
          <w:szCs w:val="21"/>
        </w:rPr>
      </w:pPr>
      <w:r w:rsidRPr="00A76976">
        <w:rPr>
          <w:rFonts w:ascii="仿宋" w:hAnsi="仿宋"/>
          <w:szCs w:val="21"/>
        </w:rPr>
        <w:t xml:space="preserve">　　承包人在质量保修期内，按照有关法律规定和合同约定，承担工程质量保修责任。</w:t>
      </w:r>
    </w:p>
    <w:p w14:paraId="2CB39B9A" w14:textId="77777777" w:rsidR="004122E2" w:rsidRPr="00A76976" w:rsidRDefault="004122E2">
      <w:pPr>
        <w:spacing w:line="420" w:lineRule="auto"/>
        <w:rPr>
          <w:rFonts w:ascii="仿宋" w:hAnsi="仿宋"/>
          <w:szCs w:val="21"/>
        </w:rPr>
      </w:pPr>
      <w:r w:rsidRPr="00A76976">
        <w:rPr>
          <w:rFonts w:ascii="仿宋" w:hAnsi="仿宋"/>
          <w:szCs w:val="21"/>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01652410" w14:textId="77777777" w:rsidR="004122E2" w:rsidRPr="00A76976" w:rsidRDefault="004122E2">
      <w:pPr>
        <w:spacing w:line="420" w:lineRule="auto"/>
        <w:rPr>
          <w:rFonts w:ascii="仿宋" w:hAnsi="仿宋"/>
          <w:szCs w:val="21"/>
        </w:rPr>
      </w:pPr>
      <w:r w:rsidRPr="00A76976">
        <w:rPr>
          <w:rFonts w:ascii="仿宋" w:hAnsi="仿宋"/>
          <w:szCs w:val="21"/>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w:t>
      </w:r>
    </w:p>
    <w:p w14:paraId="2025275F" w14:textId="77777777" w:rsidR="004122E2" w:rsidRPr="00A76976" w:rsidRDefault="004122E2">
      <w:pPr>
        <w:spacing w:line="420" w:lineRule="auto"/>
        <w:rPr>
          <w:rFonts w:ascii="仿宋" w:hAnsi="仿宋"/>
          <w:szCs w:val="21"/>
        </w:rPr>
      </w:pPr>
      <w:r w:rsidRPr="00A76976">
        <w:rPr>
          <w:rFonts w:ascii="仿宋" w:hAnsi="仿宋"/>
          <w:b/>
          <w:szCs w:val="21"/>
        </w:rPr>
        <w:t xml:space="preserve">　　</w:t>
      </w:r>
      <w:r w:rsidRPr="00A76976">
        <w:rPr>
          <w:rFonts w:ascii="仿宋" w:hAnsi="仿宋"/>
          <w:szCs w:val="21"/>
        </w:rPr>
        <w:t>二、质量保修期</w:t>
      </w:r>
    </w:p>
    <w:p w14:paraId="4C642BC6"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根据《建设工程质量管理条例》及有关规定，工程的质量保修期如下：</w:t>
      </w:r>
    </w:p>
    <w:p w14:paraId="39F01C1D"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1．地基基础工程和主体结构工程为设计文件规定的工程合理使用年限；</w:t>
      </w:r>
    </w:p>
    <w:p w14:paraId="4B736A23" w14:textId="77777777" w:rsidR="004122E2" w:rsidRPr="00A76976" w:rsidRDefault="004122E2">
      <w:pPr>
        <w:spacing w:line="420" w:lineRule="auto"/>
        <w:ind w:firstLineChars="200" w:firstLine="420"/>
        <w:rPr>
          <w:rFonts w:ascii="宋体" w:hAnsi="宋体"/>
          <w:szCs w:val="21"/>
        </w:rPr>
      </w:pPr>
      <w:r w:rsidRPr="00A76976">
        <w:rPr>
          <w:rFonts w:ascii="宋体" w:hAnsi="宋体" w:hint="eastAsia"/>
          <w:szCs w:val="21"/>
        </w:rPr>
        <w:t>2．</w:t>
      </w:r>
      <w:r w:rsidRPr="00A76976">
        <w:rPr>
          <w:rFonts w:ascii="宋体" w:hAnsi="宋体"/>
          <w:szCs w:val="21"/>
        </w:rPr>
        <w:t>屋面防水工程、有防水要求的卫生间、房间和外墙面的防渗</w:t>
      </w:r>
      <w:r w:rsidRPr="00A76976">
        <w:rPr>
          <w:rFonts w:ascii="宋体" w:hAnsi="宋体" w:hint="eastAsia"/>
          <w:szCs w:val="21"/>
        </w:rPr>
        <w:t>为</w:t>
      </w:r>
      <w:r w:rsidRPr="00A76976">
        <w:rPr>
          <w:rFonts w:ascii="宋体" w:hAnsi="宋体" w:hint="eastAsia"/>
          <w:szCs w:val="21"/>
          <w:u w:val="single"/>
        </w:rPr>
        <w:t xml:space="preserve">   5   </w:t>
      </w:r>
      <w:r w:rsidRPr="00A76976">
        <w:rPr>
          <w:rFonts w:ascii="宋体" w:hAnsi="宋体"/>
          <w:szCs w:val="21"/>
        </w:rPr>
        <w:t>年；</w:t>
      </w:r>
    </w:p>
    <w:p w14:paraId="25BBA63F" w14:textId="77777777" w:rsidR="004122E2" w:rsidRPr="00A76976" w:rsidRDefault="004122E2">
      <w:pPr>
        <w:spacing w:line="420" w:lineRule="auto"/>
        <w:ind w:leftChars="200" w:left="420" w:firstLineChars="50" w:firstLine="105"/>
        <w:rPr>
          <w:rFonts w:ascii="宋体" w:hAnsi="宋体"/>
          <w:szCs w:val="21"/>
        </w:rPr>
      </w:pPr>
      <w:r w:rsidRPr="00A76976">
        <w:rPr>
          <w:rFonts w:ascii="宋体" w:hAnsi="宋体" w:hint="eastAsia"/>
          <w:szCs w:val="21"/>
        </w:rPr>
        <w:t>3．</w:t>
      </w:r>
      <w:r w:rsidRPr="00A76976">
        <w:rPr>
          <w:rFonts w:ascii="宋体" w:hAnsi="宋体"/>
          <w:szCs w:val="21"/>
        </w:rPr>
        <w:t>装修工程为</w:t>
      </w:r>
      <w:r w:rsidRPr="00A76976">
        <w:rPr>
          <w:rFonts w:ascii="宋体" w:hAnsi="宋体"/>
          <w:szCs w:val="21"/>
          <w:u w:val="single"/>
        </w:rPr>
        <w:t xml:space="preserve">   </w:t>
      </w:r>
      <w:r w:rsidRPr="00A76976">
        <w:rPr>
          <w:rFonts w:ascii="宋体" w:hAnsi="宋体" w:hint="eastAsia"/>
          <w:szCs w:val="21"/>
          <w:u w:val="single"/>
        </w:rPr>
        <w:t>2</w:t>
      </w:r>
      <w:r w:rsidRPr="00A76976">
        <w:rPr>
          <w:rFonts w:ascii="宋体" w:hAnsi="宋体"/>
          <w:szCs w:val="21"/>
          <w:u w:val="single"/>
        </w:rPr>
        <w:t xml:space="preserve">   </w:t>
      </w:r>
      <w:r w:rsidRPr="00A76976">
        <w:rPr>
          <w:rFonts w:ascii="宋体" w:hAnsi="宋体"/>
          <w:szCs w:val="21"/>
        </w:rPr>
        <w:t>年；</w:t>
      </w:r>
    </w:p>
    <w:p w14:paraId="2AE57716" w14:textId="77777777" w:rsidR="004122E2" w:rsidRPr="00A76976" w:rsidRDefault="004122E2">
      <w:pPr>
        <w:spacing w:line="420" w:lineRule="auto"/>
        <w:ind w:leftChars="200" w:left="420" w:firstLineChars="50" w:firstLine="105"/>
        <w:rPr>
          <w:rFonts w:ascii="宋体" w:hAnsi="宋体"/>
          <w:szCs w:val="21"/>
        </w:rPr>
      </w:pPr>
      <w:r w:rsidRPr="00A76976">
        <w:rPr>
          <w:rFonts w:ascii="宋体" w:hAnsi="宋体" w:hint="eastAsia"/>
          <w:szCs w:val="21"/>
        </w:rPr>
        <w:t>4．</w:t>
      </w:r>
      <w:r w:rsidRPr="00A76976">
        <w:rPr>
          <w:rFonts w:ascii="宋体" w:hAnsi="宋体"/>
          <w:szCs w:val="21"/>
        </w:rPr>
        <w:t>电气管线、给排水管道、设备安装工程为</w:t>
      </w:r>
      <w:r w:rsidRPr="00A76976">
        <w:rPr>
          <w:rFonts w:ascii="宋体" w:hAnsi="宋体"/>
          <w:szCs w:val="21"/>
          <w:u w:val="single"/>
        </w:rPr>
        <w:t xml:space="preserve">    </w:t>
      </w:r>
      <w:r w:rsidRPr="00A76976">
        <w:rPr>
          <w:rFonts w:ascii="宋体" w:hAnsi="宋体" w:hint="eastAsia"/>
          <w:szCs w:val="21"/>
          <w:u w:val="single"/>
        </w:rPr>
        <w:t>2</w:t>
      </w:r>
      <w:r w:rsidRPr="00A76976">
        <w:rPr>
          <w:rFonts w:ascii="宋体" w:hAnsi="宋体"/>
          <w:szCs w:val="21"/>
          <w:u w:val="single"/>
        </w:rPr>
        <w:t xml:space="preserve">   </w:t>
      </w:r>
      <w:r w:rsidRPr="00A76976">
        <w:rPr>
          <w:rFonts w:ascii="宋体" w:hAnsi="宋体"/>
          <w:szCs w:val="21"/>
        </w:rPr>
        <w:t>年；</w:t>
      </w:r>
    </w:p>
    <w:p w14:paraId="4016434F" w14:textId="77777777" w:rsidR="004122E2" w:rsidRPr="00A76976" w:rsidRDefault="004122E2">
      <w:pPr>
        <w:spacing w:line="420" w:lineRule="auto"/>
        <w:ind w:leftChars="200" w:left="420" w:firstLineChars="50" w:firstLine="105"/>
        <w:rPr>
          <w:rFonts w:ascii="宋体" w:hAnsi="宋体"/>
          <w:szCs w:val="21"/>
        </w:rPr>
      </w:pPr>
      <w:r w:rsidRPr="00A76976">
        <w:rPr>
          <w:rFonts w:ascii="宋体" w:hAnsi="宋体" w:hint="eastAsia"/>
          <w:szCs w:val="21"/>
        </w:rPr>
        <w:t>5．</w:t>
      </w:r>
      <w:r w:rsidRPr="00A76976">
        <w:rPr>
          <w:rFonts w:ascii="宋体" w:hAnsi="宋体"/>
          <w:szCs w:val="21"/>
        </w:rPr>
        <w:t>供热与供冷系统为</w:t>
      </w:r>
      <w:r w:rsidRPr="00A76976">
        <w:rPr>
          <w:rFonts w:ascii="宋体" w:hAnsi="宋体"/>
          <w:szCs w:val="21"/>
          <w:u w:val="single"/>
        </w:rPr>
        <w:t xml:space="preserve">   </w:t>
      </w:r>
      <w:r w:rsidRPr="00A76976">
        <w:rPr>
          <w:rFonts w:ascii="宋体" w:hAnsi="宋体" w:hint="eastAsia"/>
          <w:szCs w:val="21"/>
          <w:u w:val="single"/>
        </w:rPr>
        <w:t>2</w:t>
      </w:r>
      <w:r w:rsidRPr="00A76976">
        <w:rPr>
          <w:rFonts w:ascii="宋体" w:hAnsi="宋体"/>
          <w:szCs w:val="21"/>
          <w:u w:val="single"/>
        </w:rPr>
        <w:t xml:space="preserve">   </w:t>
      </w:r>
      <w:r w:rsidRPr="00A76976">
        <w:rPr>
          <w:rFonts w:ascii="宋体" w:hAnsi="宋体"/>
          <w:szCs w:val="21"/>
        </w:rPr>
        <w:t>个采暖期、供冷期；</w:t>
      </w:r>
    </w:p>
    <w:p w14:paraId="31211002" w14:textId="77777777" w:rsidR="004122E2" w:rsidRPr="00A76976" w:rsidRDefault="004122E2">
      <w:pPr>
        <w:spacing w:line="420" w:lineRule="auto"/>
        <w:ind w:leftChars="200" w:left="420" w:firstLineChars="50" w:firstLine="105"/>
        <w:rPr>
          <w:rFonts w:ascii="宋体" w:hAnsi="宋体"/>
          <w:szCs w:val="21"/>
        </w:rPr>
      </w:pPr>
      <w:r w:rsidRPr="00A76976">
        <w:rPr>
          <w:rFonts w:ascii="宋体" w:hAnsi="宋体" w:hint="eastAsia"/>
          <w:szCs w:val="21"/>
        </w:rPr>
        <w:t>6．</w:t>
      </w:r>
      <w:r w:rsidRPr="00A76976">
        <w:rPr>
          <w:rFonts w:ascii="宋体" w:hAnsi="宋体"/>
          <w:szCs w:val="21"/>
        </w:rPr>
        <w:t>住宅小区内的给排水设施、道路等配套工程为</w:t>
      </w:r>
      <w:r w:rsidRPr="00A76976">
        <w:rPr>
          <w:rFonts w:ascii="宋体" w:hAnsi="宋体"/>
          <w:szCs w:val="21"/>
          <w:u w:val="single"/>
        </w:rPr>
        <w:t xml:space="preserve">    </w:t>
      </w:r>
      <w:r w:rsidRPr="00A76976">
        <w:rPr>
          <w:rFonts w:ascii="宋体" w:hAnsi="宋体" w:hint="eastAsia"/>
          <w:szCs w:val="21"/>
          <w:u w:val="single"/>
        </w:rPr>
        <w:t>2</w:t>
      </w:r>
      <w:r w:rsidRPr="00A76976">
        <w:rPr>
          <w:rFonts w:ascii="宋体" w:hAnsi="宋体"/>
          <w:szCs w:val="21"/>
          <w:u w:val="single"/>
        </w:rPr>
        <w:t xml:space="preserve">   </w:t>
      </w:r>
      <w:r w:rsidRPr="00A76976">
        <w:rPr>
          <w:rFonts w:ascii="宋体" w:hAnsi="宋体"/>
          <w:szCs w:val="21"/>
        </w:rPr>
        <w:t>年；</w:t>
      </w:r>
    </w:p>
    <w:p w14:paraId="5C6FDC30" w14:textId="77777777" w:rsidR="004122E2" w:rsidRPr="00A76976" w:rsidRDefault="004122E2">
      <w:pPr>
        <w:spacing w:line="420" w:lineRule="auto"/>
        <w:ind w:leftChars="200" w:left="420" w:firstLineChars="50" w:firstLine="105"/>
        <w:rPr>
          <w:rFonts w:ascii="宋体" w:hAnsi="宋体"/>
          <w:szCs w:val="21"/>
        </w:rPr>
      </w:pPr>
      <w:r w:rsidRPr="00A76976">
        <w:rPr>
          <w:rFonts w:ascii="宋体" w:hAnsi="宋体" w:hint="eastAsia"/>
          <w:szCs w:val="21"/>
        </w:rPr>
        <w:t>7．</w:t>
      </w:r>
      <w:r w:rsidRPr="00A76976">
        <w:rPr>
          <w:rFonts w:ascii="宋体" w:hAnsi="宋体"/>
          <w:szCs w:val="21"/>
        </w:rPr>
        <w:t>其他项目保修期限约定如下：</w:t>
      </w:r>
    </w:p>
    <w:p w14:paraId="4A5F17DF" w14:textId="77777777" w:rsidR="004122E2" w:rsidRPr="00A76976" w:rsidRDefault="004122E2">
      <w:pPr>
        <w:spacing w:line="420" w:lineRule="auto"/>
        <w:rPr>
          <w:rFonts w:ascii="宋体" w:hAnsi="宋体"/>
          <w:szCs w:val="21"/>
        </w:rPr>
      </w:pPr>
      <w:r w:rsidRPr="00A76976">
        <w:rPr>
          <w:rFonts w:ascii="宋体" w:hAnsi="宋体"/>
          <w:szCs w:val="21"/>
          <w:u w:val="single"/>
        </w:rPr>
        <w:t xml:space="preserve">               </w:t>
      </w:r>
      <w:r w:rsidRPr="00A76976">
        <w:rPr>
          <w:rFonts w:ascii="宋体" w:hAnsi="宋体" w:hint="eastAsia"/>
          <w:szCs w:val="21"/>
          <w:u w:val="single"/>
        </w:rPr>
        <w:t xml:space="preserve">                                                    </w:t>
      </w:r>
      <w:r w:rsidRPr="00A76976">
        <w:rPr>
          <w:rFonts w:ascii="宋体" w:hAnsi="宋体"/>
          <w:szCs w:val="21"/>
          <w:u w:val="single"/>
        </w:rPr>
        <w:t xml:space="preserve">     </w:t>
      </w:r>
      <w:r w:rsidRPr="00A76976">
        <w:rPr>
          <w:rFonts w:ascii="宋体" w:hAnsi="宋体"/>
          <w:szCs w:val="21"/>
        </w:rPr>
        <w:t>。</w:t>
      </w:r>
    </w:p>
    <w:p w14:paraId="3D239835" w14:textId="77777777" w:rsidR="004122E2" w:rsidRPr="00A76976" w:rsidRDefault="004122E2">
      <w:pPr>
        <w:spacing w:line="420" w:lineRule="auto"/>
        <w:rPr>
          <w:rFonts w:ascii="宋体" w:hAnsi="宋体"/>
          <w:szCs w:val="21"/>
        </w:rPr>
      </w:pPr>
      <w:r w:rsidRPr="00A76976">
        <w:rPr>
          <w:rFonts w:ascii="宋体" w:hAnsi="宋体"/>
          <w:szCs w:val="21"/>
        </w:rPr>
        <w:t xml:space="preserve">　　质量保修期自工程竣工验收合格之日起计算。</w:t>
      </w:r>
    </w:p>
    <w:p w14:paraId="19930D10"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三、缺陷责任期</w:t>
      </w:r>
    </w:p>
    <w:p w14:paraId="3968D031" w14:textId="77777777" w:rsidR="004122E2" w:rsidRPr="00A76976" w:rsidRDefault="004122E2">
      <w:pPr>
        <w:spacing w:line="420" w:lineRule="auto"/>
        <w:ind w:firstLineChars="200" w:firstLine="420"/>
        <w:rPr>
          <w:rFonts w:ascii="宋体" w:hAnsi="宋体"/>
          <w:szCs w:val="21"/>
        </w:rPr>
      </w:pPr>
      <w:r w:rsidRPr="00A76976">
        <w:rPr>
          <w:rFonts w:ascii="宋体" w:hAnsi="宋体"/>
          <w:szCs w:val="21"/>
        </w:rPr>
        <w:t>工程缺陷责任期为</w:t>
      </w:r>
      <w:r w:rsidRPr="00A76976">
        <w:rPr>
          <w:rFonts w:ascii="宋体" w:hAnsi="宋体"/>
          <w:szCs w:val="21"/>
          <w:u w:val="single"/>
        </w:rPr>
        <w:t xml:space="preserve">   </w:t>
      </w:r>
      <w:r w:rsidRPr="00A76976">
        <w:rPr>
          <w:rFonts w:ascii="宋体" w:hAnsi="宋体" w:hint="eastAsia"/>
          <w:szCs w:val="21"/>
          <w:u w:val="single"/>
        </w:rPr>
        <w:t>24</w:t>
      </w:r>
      <w:r w:rsidRPr="00A76976">
        <w:rPr>
          <w:rFonts w:ascii="宋体" w:hAnsi="宋体"/>
          <w:szCs w:val="21"/>
          <w:u w:val="single"/>
        </w:rPr>
        <w:t xml:space="preserve">   </w:t>
      </w:r>
      <w:r w:rsidRPr="00A76976">
        <w:rPr>
          <w:rFonts w:ascii="宋体" w:hAnsi="宋体"/>
          <w:szCs w:val="21"/>
        </w:rPr>
        <w:t>个月，缺陷责任期自工程竣工验收合格之日起计算。单位工程先于全部工程进行验收，单位工程缺陷责任期自单位工程验收合格之日起算。</w:t>
      </w:r>
    </w:p>
    <w:p w14:paraId="0507B62E" w14:textId="77777777" w:rsidR="004122E2" w:rsidRPr="00A76976" w:rsidRDefault="004122E2">
      <w:pPr>
        <w:spacing w:line="420" w:lineRule="auto"/>
        <w:ind w:firstLineChars="200" w:firstLine="420"/>
        <w:rPr>
          <w:rFonts w:ascii="仿宋" w:hAnsi="仿宋"/>
          <w:szCs w:val="21"/>
        </w:rPr>
      </w:pPr>
      <w:r w:rsidRPr="00A76976">
        <w:rPr>
          <w:rFonts w:ascii="宋体" w:hAnsi="宋体"/>
          <w:szCs w:val="21"/>
        </w:rPr>
        <w:t>缺陷责任期终止后，发包人应退还剩余的质量保证金。</w:t>
      </w:r>
    </w:p>
    <w:p w14:paraId="13E4B60A" w14:textId="77777777" w:rsidR="004122E2" w:rsidRPr="00A76976" w:rsidRDefault="004122E2">
      <w:pPr>
        <w:spacing w:line="420" w:lineRule="auto"/>
        <w:rPr>
          <w:rFonts w:ascii="仿宋" w:hAnsi="仿宋"/>
          <w:szCs w:val="21"/>
        </w:rPr>
      </w:pPr>
      <w:r w:rsidRPr="00A76976">
        <w:rPr>
          <w:rFonts w:ascii="仿宋" w:hAnsi="仿宋"/>
          <w:szCs w:val="21"/>
        </w:rPr>
        <w:t xml:space="preserve">    </w:t>
      </w:r>
      <w:r w:rsidRPr="00A76976">
        <w:rPr>
          <w:rFonts w:ascii="仿宋" w:hAnsi="仿宋"/>
          <w:szCs w:val="21"/>
        </w:rPr>
        <w:t>四、质量保修责任</w:t>
      </w:r>
    </w:p>
    <w:p w14:paraId="4828615E" w14:textId="77777777" w:rsidR="004122E2" w:rsidRPr="00A76976" w:rsidRDefault="004122E2">
      <w:pPr>
        <w:spacing w:line="420" w:lineRule="auto"/>
        <w:ind w:leftChars="50" w:left="105" w:firstLineChars="205" w:firstLine="430"/>
        <w:rPr>
          <w:rFonts w:ascii="仿宋" w:hAnsi="仿宋"/>
          <w:szCs w:val="21"/>
        </w:rPr>
      </w:pPr>
      <w:r w:rsidRPr="00A76976">
        <w:rPr>
          <w:rFonts w:ascii="仿宋" w:hAnsi="仿宋" w:hint="eastAsia"/>
          <w:szCs w:val="21"/>
        </w:rPr>
        <w:t>1</w:t>
      </w:r>
      <w:r w:rsidRPr="00A76976">
        <w:rPr>
          <w:rFonts w:ascii="仿宋" w:hAnsi="仿宋" w:hint="eastAsia"/>
          <w:szCs w:val="21"/>
        </w:rPr>
        <w:t>．</w:t>
      </w:r>
      <w:r w:rsidRPr="00A76976">
        <w:rPr>
          <w:rFonts w:ascii="仿宋" w:hAnsi="仿宋"/>
          <w:szCs w:val="21"/>
        </w:rPr>
        <w:t>属于保修范围、内容的项目，承包人应当在接到保修通知之日起</w:t>
      </w:r>
      <w:r w:rsidRPr="00A76976">
        <w:rPr>
          <w:rFonts w:ascii="仿宋" w:hAnsi="仿宋"/>
          <w:szCs w:val="21"/>
        </w:rPr>
        <w:t>7</w:t>
      </w:r>
      <w:r w:rsidRPr="00A76976">
        <w:rPr>
          <w:rFonts w:ascii="仿宋" w:hAnsi="仿宋"/>
          <w:szCs w:val="21"/>
        </w:rPr>
        <w:t>天内派人保修。承包人不在约定期限内派人保修的，发包人可以委托他人修理。</w:t>
      </w:r>
    </w:p>
    <w:p w14:paraId="502C34C8" w14:textId="77777777" w:rsidR="004122E2" w:rsidRPr="00A76976" w:rsidRDefault="004122E2">
      <w:pPr>
        <w:spacing w:line="420" w:lineRule="auto"/>
        <w:ind w:leftChars="50" w:left="105" w:firstLineChars="205" w:firstLine="430"/>
        <w:rPr>
          <w:rFonts w:ascii="仿宋" w:hAnsi="仿宋"/>
          <w:szCs w:val="21"/>
        </w:rPr>
      </w:pPr>
      <w:r w:rsidRPr="00A76976">
        <w:rPr>
          <w:rFonts w:ascii="仿宋" w:hAnsi="仿宋" w:hint="eastAsia"/>
          <w:szCs w:val="21"/>
        </w:rPr>
        <w:t>2</w:t>
      </w:r>
      <w:r w:rsidRPr="00A76976">
        <w:rPr>
          <w:rFonts w:ascii="仿宋" w:hAnsi="仿宋" w:hint="eastAsia"/>
          <w:szCs w:val="21"/>
        </w:rPr>
        <w:t>．</w:t>
      </w:r>
      <w:r w:rsidRPr="00A76976">
        <w:rPr>
          <w:rFonts w:ascii="仿宋" w:hAnsi="仿宋"/>
          <w:szCs w:val="21"/>
        </w:rPr>
        <w:t>发生紧急事故需抢修的，承包人在接到事故通知后，应当立即到达事故现场抢修。</w:t>
      </w:r>
    </w:p>
    <w:p w14:paraId="4AF1AA22" w14:textId="77777777" w:rsidR="004122E2" w:rsidRPr="00A76976" w:rsidRDefault="004122E2">
      <w:pPr>
        <w:spacing w:line="420" w:lineRule="auto"/>
        <w:ind w:leftChars="50" w:left="105" w:firstLineChars="205" w:firstLine="430"/>
        <w:rPr>
          <w:rFonts w:ascii="仿宋" w:hAnsi="仿宋"/>
          <w:szCs w:val="21"/>
        </w:rPr>
      </w:pPr>
      <w:r w:rsidRPr="00A76976">
        <w:rPr>
          <w:rFonts w:ascii="仿宋" w:hAnsi="仿宋" w:hint="eastAsia"/>
          <w:szCs w:val="21"/>
        </w:rPr>
        <w:t>3</w:t>
      </w:r>
      <w:r w:rsidRPr="00A76976">
        <w:rPr>
          <w:rFonts w:ascii="仿宋" w:hAnsi="仿宋" w:hint="eastAsia"/>
          <w:szCs w:val="21"/>
        </w:rPr>
        <w:t>．</w:t>
      </w:r>
      <w:r w:rsidRPr="00A76976">
        <w:rPr>
          <w:rFonts w:ascii="仿宋" w:hAnsi="仿宋"/>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3418AD26" w14:textId="77777777" w:rsidR="004122E2" w:rsidRPr="00A76976" w:rsidRDefault="004122E2">
      <w:pPr>
        <w:spacing w:line="420" w:lineRule="auto"/>
        <w:ind w:leftChars="200" w:left="420" w:firstLineChars="50" w:firstLine="105"/>
        <w:rPr>
          <w:rFonts w:ascii="仿宋" w:hAnsi="仿宋"/>
          <w:szCs w:val="21"/>
        </w:rPr>
      </w:pPr>
      <w:r w:rsidRPr="00A76976">
        <w:rPr>
          <w:rFonts w:ascii="仿宋" w:hAnsi="仿宋" w:hint="eastAsia"/>
          <w:szCs w:val="21"/>
        </w:rPr>
        <w:t>4</w:t>
      </w:r>
      <w:r w:rsidRPr="00A76976">
        <w:rPr>
          <w:rFonts w:ascii="仿宋" w:hAnsi="仿宋" w:hint="eastAsia"/>
          <w:szCs w:val="21"/>
        </w:rPr>
        <w:t>．</w:t>
      </w:r>
      <w:r w:rsidRPr="00A76976">
        <w:rPr>
          <w:rFonts w:ascii="仿宋" w:hAnsi="仿宋"/>
          <w:szCs w:val="21"/>
        </w:rPr>
        <w:t>质量保修完成后，由发包人组织验收。</w:t>
      </w:r>
    </w:p>
    <w:p w14:paraId="31B759A1" w14:textId="77777777" w:rsidR="004122E2" w:rsidRPr="00A76976" w:rsidRDefault="004122E2">
      <w:pPr>
        <w:spacing w:line="420" w:lineRule="auto"/>
        <w:rPr>
          <w:rFonts w:ascii="仿宋" w:hAnsi="仿宋"/>
          <w:szCs w:val="21"/>
        </w:rPr>
      </w:pPr>
      <w:r w:rsidRPr="00A76976">
        <w:rPr>
          <w:rFonts w:ascii="仿宋" w:hAnsi="仿宋"/>
          <w:szCs w:val="21"/>
        </w:rPr>
        <w:t xml:space="preserve">　　五、保修费用</w:t>
      </w:r>
    </w:p>
    <w:p w14:paraId="61F6529F" w14:textId="77777777" w:rsidR="004122E2" w:rsidRPr="00A76976" w:rsidRDefault="004122E2">
      <w:pPr>
        <w:spacing w:line="420" w:lineRule="auto"/>
        <w:rPr>
          <w:rFonts w:ascii="仿宋" w:hAnsi="仿宋"/>
          <w:szCs w:val="21"/>
        </w:rPr>
      </w:pPr>
      <w:r w:rsidRPr="00A76976">
        <w:rPr>
          <w:rFonts w:ascii="仿宋" w:hAnsi="仿宋"/>
          <w:szCs w:val="21"/>
        </w:rPr>
        <w:t xml:space="preserve">　　保修费用由造成质量缺陷的责任方承担。</w:t>
      </w:r>
    </w:p>
    <w:p w14:paraId="41CC957F" w14:textId="77777777" w:rsidR="004122E2" w:rsidRPr="00A76976" w:rsidRDefault="004122E2">
      <w:pPr>
        <w:spacing w:line="420" w:lineRule="auto"/>
        <w:ind w:firstLineChars="200" w:firstLine="422"/>
        <w:jc w:val="left"/>
        <w:rPr>
          <w:rFonts w:ascii="仿宋" w:hAnsi="仿宋"/>
          <w:szCs w:val="21"/>
        </w:rPr>
      </w:pPr>
      <w:r w:rsidRPr="00A76976">
        <w:rPr>
          <w:rFonts w:ascii="仿宋" w:hAnsi="仿宋"/>
          <w:b/>
          <w:szCs w:val="21"/>
        </w:rPr>
        <w:t>六</w:t>
      </w:r>
      <w:r w:rsidRPr="00A76976">
        <w:rPr>
          <w:rFonts w:ascii="仿宋" w:hAnsi="仿宋"/>
          <w:szCs w:val="21"/>
        </w:rPr>
        <w:t>、双方约定的其他工程质量保修事项：</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w:t>
      </w:r>
    </w:p>
    <w:p w14:paraId="60900D04" w14:textId="77777777" w:rsidR="004122E2" w:rsidRPr="00A76976" w:rsidRDefault="004122E2">
      <w:pPr>
        <w:spacing w:line="420" w:lineRule="auto"/>
        <w:ind w:firstLineChars="190" w:firstLine="399"/>
        <w:rPr>
          <w:rFonts w:ascii="仿宋" w:hAnsi="仿宋"/>
          <w:szCs w:val="21"/>
        </w:rPr>
      </w:pPr>
      <w:r w:rsidRPr="00A76976">
        <w:rPr>
          <w:rFonts w:ascii="仿宋" w:hAnsi="仿宋"/>
          <w:szCs w:val="21"/>
        </w:rPr>
        <w:t>工程质量保修书由发包人、承包人在工程竣工验收前共同签署，作为施工合同附件，其有效期限至保修期满。</w:t>
      </w:r>
    </w:p>
    <w:p w14:paraId="1150312A" w14:textId="77777777" w:rsidR="004122E2" w:rsidRPr="00A76976" w:rsidRDefault="004122E2">
      <w:pPr>
        <w:spacing w:line="420" w:lineRule="auto"/>
        <w:ind w:firstLine="420"/>
        <w:rPr>
          <w:rFonts w:ascii="仿宋" w:hAnsi="仿宋"/>
          <w:szCs w:val="21"/>
        </w:rPr>
      </w:pPr>
    </w:p>
    <w:p w14:paraId="4C7AE283" w14:textId="77777777" w:rsidR="004122E2" w:rsidRPr="00A76976" w:rsidRDefault="004122E2">
      <w:pPr>
        <w:spacing w:line="420" w:lineRule="auto"/>
        <w:ind w:firstLine="420"/>
        <w:rPr>
          <w:rFonts w:ascii="仿宋" w:hAnsi="仿宋"/>
          <w:szCs w:val="21"/>
        </w:rPr>
      </w:pPr>
    </w:p>
    <w:p w14:paraId="215095A8" w14:textId="77777777" w:rsidR="004122E2" w:rsidRPr="00A76976" w:rsidRDefault="004122E2">
      <w:pPr>
        <w:spacing w:line="420" w:lineRule="auto"/>
        <w:ind w:firstLine="420"/>
        <w:rPr>
          <w:rFonts w:ascii="仿宋" w:hAnsi="仿宋"/>
          <w:szCs w:val="21"/>
        </w:rPr>
      </w:pPr>
    </w:p>
    <w:p w14:paraId="2B8A0E3F" w14:textId="77777777" w:rsidR="004122E2" w:rsidRPr="00A76976" w:rsidRDefault="004122E2">
      <w:pPr>
        <w:spacing w:line="420" w:lineRule="auto"/>
        <w:rPr>
          <w:rFonts w:ascii="仿宋" w:hAnsi="仿宋"/>
          <w:szCs w:val="21"/>
        </w:rPr>
      </w:pPr>
      <w:r w:rsidRPr="00A76976">
        <w:rPr>
          <w:rFonts w:ascii="仿宋" w:hAnsi="仿宋"/>
          <w:szCs w:val="21"/>
        </w:rPr>
        <w:t>发包人</w:t>
      </w:r>
      <w:r w:rsidRPr="00A76976">
        <w:rPr>
          <w:rFonts w:ascii="仿宋" w:hAnsi="仿宋"/>
          <w:szCs w:val="21"/>
        </w:rPr>
        <w:t>(</w:t>
      </w:r>
      <w:r w:rsidRPr="00A76976">
        <w:rPr>
          <w:rFonts w:ascii="仿宋" w:hAnsi="仿宋"/>
          <w:szCs w:val="21"/>
        </w:rPr>
        <w:t>公章</w:t>
      </w:r>
      <w:r w:rsidRPr="00A76976">
        <w:rPr>
          <w:rFonts w:ascii="仿宋" w:hAnsi="仿宋"/>
          <w:szCs w:val="21"/>
        </w:rPr>
        <w:t>)</w:t>
      </w:r>
      <w:r w:rsidRPr="00A76976">
        <w:rPr>
          <w:rFonts w:ascii="仿宋" w:hAnsi="仿宋"/>
          <w:szCs w:val="21"/>
        </w:rPr>
        <w:t>：</w:t>
      </w:r>
      <w:r w:rsidRPr="00A76976">
        <w:rPr>
          <w:rFonts w:ascii="仿宋" w:hAnsi="仿宋"/>
          <w:szCs w:val="21"/>
          <w:u w:val="single"/>
        </w:rPr>
        <w:t xml:space="preserve">  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承包人</w:t>
      </w:r>
      <w:r w:rsidRPr="00A76976">
        <w:rPr>
          <w:rFonts w:ascii="仿宋" w:hAnsi="仿宋"/>
          <w:szCs w:val="21"/>
        </w:rPr>
        <w:t>(</w:t>
      </w:r>
      <w:r w:rsidRPr="00A76976">
        <w:rPr>
          <w:rFonts w:ascii="仿宋" w:hAnsi="仿宋"/>
          <w:szCs w:val="21"/>
        </w:rPr>
        <w:t>公章</w:t>
      </w:r>
      <w:r w:rsidRPr="00A76976">
        <w:rPr>
          <w:rFonts w:ascii="仿宋" w:hAnsi="仿宋"/>
          <w:szCs w:val="21"/>
        </w:rPr>
        <w:t>)</w:t>
      </w:r>
      <w:r w:rsidRPr="00A76976">
        <w:rPr>
          <w:rFonts w:ascii="仿宋" w:hAnsi="仿宋"/>
          <w:szCs w:val="21"/>
        </w:rPr>
        <w:t>：</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p>
    <w:p w14:paraId="6A5153E9" w14:textId="77777777" w:rsidR="004122E2" w:rsidRPr="00A76976" w:rsidRDefault="004122E2">
      <w:pPr>
        <w:spacing w:line="420" w:lineRule="auto"/>
        <w:rPr>
          <w:rFonts w:ascii="仿宋" w:hAnsi="仿宋"/>
          <w:szCs w:val="21"/>
        </w:rPr>
      </w:pPr>
      <w:r w:rsidRPr="00A76976">
        <w:rPr>
          <w:rFonts w:ascii="仿宋" w:hAnsi="仿宋"/>
          <w:szCs w:val="21"/>
        </w:rPr>
        <w:t>地</w:t>
      </w:r>
      <w:r w:rsidRPr="00A76976">
        <w:rPr>
          <w:rFonts w:ascii="仿宋" w:hAnsi="仿宋"/>
          <w:szCs w:val="21"/>
        </w:rPr>
        <w:t xml:space="preserve">  </w:t>
      </w:r>
      <w:r w:rsidRPr="00A76976">
        <w:rPr>
          <w:rFonts w:ascii="仿宋" w:hAnsi="仿宋"/>
          <w:szCs w:val="21"/>
        </w:rPr>
        <w:t>址：</w:t>
      </w:r>
      <w:r w:rsidRPr="00A76976">
        <w:rPr>
          <w:rFonts w:ascii="仿宋" w:hAnsi="仿宋"/>
          <w:szCs w:val="21"/>
          <w:u w:val="single"/>
        </w:rPr>
        <w:t xml:space="preserve"> 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rPr>
        <w:t xml:space="preserve">               </w:t>
      </w:r>
      <w:r w:rsidRPr="00A76976">
        <w:rPr>
          <w:rFonts w:ascii="仿宋" w:hAnsi="仿宋"/>
          <w:szCs w:val="21"/>
        </w:rPr>
        <w:t>地</w:t>
      </w:r>
      <w:r w:rsidRPr="00A76976">
        <w:rPr>
          <w:rFonts w:ascii="仿宋" w:hAnsi="仿宋"/>
          <w:szCs w:val="21"/>
        </w:rPr>
        <w:t xml:space="preserve">  </w:t>
      </w:r>
      <w:r w:rsidRPr="00A76976">
        <w:rPr>
          <w:rFonts w:ascii="仿宋" w:hAnsi="仿宋"/>
          <w:szCs w:val="21"/>
        </w:rPr>
        <w:t>址：</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4D0D075B" w14:textId="77777777" w:rsidR="004122E2" w:rsidRPr="00A76976" w:rsidRDefault="004122E2">
      <w:pPr>
        <w:spacing w:line="420" w:lineRule="auto"/>
        <w:rPr>
          <w:rFonts w:ascii="仿宋" w:hAnsi="仿宋"/>
          <w:szCs w:val="21"/>
        </w:rPr>
      </w:pPr>
      <w:r w:rsidRPr="00A76976">
        <w:rPr>
          <w:rFonts w:ascii="仿宋" w:hAnsi="仿宋"/>
          <w:szCs w:val="21"/>
        </w:rPr>
        <w:t>法定代表人</w:t>
      </w:r>
      <w:r w:rsidRPr="00A76976">
        <w:rPr>
          <w:rFonts w:ascii="仿宋" w:hAnsi="仿宋"/>
          <w:szCs w:val="21"/>
        </w:rPr>
        <w:t>(</w:t>
      </w:r>
      <w:r w:rsidRPr="00A76976">
        <w:rPr>
          <w:rFonts w:ascii="仿宋" w:hAnsi="仿宋"/>
          <w:szCs w:val="21"/>
        </w:rPr>
        <w:t>签字</w:t>
      </w:r>
      <w:r w:rsidRPr="00A76976">
        <w:rPr>
          <w:rFonts w:ascii="仿宋" w:hAnsi="仿宋"/>
          <w:szCs w:val="21"/>
        </w:rPr>
        <w:t>)</w:t>
      </w:r>
      <w:r w:rsidRPr="00A76976">
        <w:rPr>
          <w:rFonts w:ascii="仿宋" w:hAnsi="仿宋"/>
          <w:szCs w:val="21"/>
        </w:rPr>
        <w:t>：</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法定代表人</w:t>
      </w:r>
      <w:r w:rsidRPr="00A76976">
        <w:rPr>
          <w:rFonts w:ascii="仿宋" w:hAnsi="仿宋"/>
          <w:szCs w:val="21"/>
        </w:rPr>
        <w:t>(</w:t>
      </w:r>
      <w:r w:rsidRPr="00A76976">
        <w:rPr>
          <w:rFonts w:ascii="仿宋" w:hAnsi="仿宋"/>
          <w:szCs w:val="21"/>
        </w:rPr>
        <w:t>签字</w:t>
      </w:r>
      <w:r w:rsidRPr="00A76976">
        <w:rPr>
          <w:rFonts w:ascii="仿宋" w:hAnsi="仿宋"/>
          <w:szCs w:val="21"/>
        </w:rPr>
        <w:t>)</w:t>
      </w:r>
      <w:r w:rsidRPr="00A76976">
        <w:rPr>
          <w:rFonts w:ascii="仿宋" w:hAnsi="仿宋"/>
          <w:szCs w:val="21"/>
        </w:rPr>
        <w:t>：</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p>
    <w:p w14:paraId="07E0159D" w14:textId="77777777" w:rsidR="004122E2" w:rsidRPr="00A76976" w:rsidRDefault="004122E2">
      <w:pPr>
        <w:spacing w:line="420" w:lineRule="auto"/>
        <w:rPr>
          <w:rFonts w:ascii="仿宋" w:hAnsi="仿宋"/>
          <w:szCs w:val="21"/>
        </w:rPr>
      </w:pPr>
      <w:r w:rsidRPr="00A76976">
        <w:rPr>
          <w:rFonts w:ascii="仿宋" w:hAnsi="仿宋"/>
          <w:szCs w:val="21"/>
        </w:rPr>
        <w:t>委托代理人</w:t>
      </w:r>
      <w:r w:rsidRPr="00A76976">
        <w:rPr>
          <w:rFonts w:ascii="仿宋" w:hAnsi="仿宋"/>
          <w:szCs w:val="21"/>
        </w:rPr>
        <w:t>(</w:t>
      </w:r>
      <w:r w:rsidRPr="00A76976">
        <w:rPr>
          <w:rFonts w:ascii="仿宋" w:hAnsi="仿宋"/>
          <w:szCs w:val="21"/>
        </w:rPr>
        <w:t>签字</w:t>
      </w:r>
      <w:r w:rsidRPr="00A76976">
        <w:rPr>
          <w:rFonts w:ascii="仿宋" w:hAnsi="仿宋"/>
          <w:szCs w:val="21"/>
        </w:rPr>
        <w:t>)</w:t>
      </w:r>
      <w:r w:rsidRPr="00A76976">
        <w:rPr>
          <w:rFonts w:ascii="仿宋" w:hAnsi="仿宋"/>
          <w:szCs w:val="21"/>
        </w:rPr>
        <w:t>：</w:t>
      </w:r>
      <w:r w:rsidRPr="00A76976">
        <w:rPr>
          <w:rFonts w:ascii="仿宋" w:hAnsi="仿宋"/>
          <w:szCs w:val="21"/>
          <w:u w:val="single"/>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委托代理人</w:t>
      </w:r>
      <w:r w:rsidRPr="00A76976">
        <w:rPr>
          <w:rFonts w:ascii="仿宋" w:hAnsi="仿宋"/>
          <w:szCs w:val="21"/>
        </w:rPr>
        <w:t>(</w:t>
      </w:r>
      <w:r w:rsidRPr="00A76976">
        <w:rPr>
          <w:rFonts w:ascii="仿宋" w:hAnsi="仿宋"/>
          <w:szCs w:val="21"/>
        </w:rPr>
        <w:t>签字</w:t>
      </w:r>
      <w:r w:rsidRPr="00A76976">
        <w:rPr>
          <w:rFonts w:ascii="仿宋" w:hAnsi="仿宋"/>
          <w:szCs w:val="21"/>
        </w:rPr>
        <w:t>)</w:t>
      </w:r>
      <w:r w:rsidRPr="00A76976">
        <w:rPr>
          <w:rFonts w:ascii="仿宋" w:hAnsi="仿宋"/>
          <w:szCs w:val="21"/>
        </w:rPr>
        <w:t>：</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3AA9DC8F" w14:textId="77777777" w:rsidR="004122E2" w:rsidRPr="00A76976" w:rsidRDefault="004122E2">
      <w:pPr>
        <w:spacing w:line="420" w:lineRule="auto"/>
        <w:rPr>
          <w:rFonts w:ascii="仿宋" w:hAnsi="仿宋"/>
          <w:szCs w:val="21"/>
        </w:rPr>
      </w:pPr>
      <w:r w:rsidRPr="00A76976">
        <w:rPr>
          <w:rFonts w:ascii="仿宋" w:hAnsi="仿宋"/>
          <w:szCs w:val="21"/>
        </w:rPr>
        <w:t>电</w:t>
      </w:r>
      <w:r w:rsidRPr="00A76976">
        <w:rPr>
          <w:rFonts w:ascii="仿宋" w:hAnsi="仿宋"/>
          <w:szCs w:val="21"/>
        </w:rPr>
        <w:t xml:space="preserve">  </w:t>
      </w:r>
      <w:r w:rsidRPr="00A76976">
        <w:rPr>
          <w:rFonts w:ascii="仿宋" w:hAnsi="仿宋"/>
          <w:szCs w:val="21"/>
        </w:rPr>
        <w:t>话：</w:t>
      </w:r>
      <w:r w:rsidRPr="00A76976">
        <w:rPr>
          <w:rFonts w:ascii="仿宋" w:hAnsi="仿宋"/>
          <w:szCs w:val="21"/>
          <w:u w:val="single"/>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电</w:t>
      </w:r>
      <w:r w:rsidRPr="00A76976">
        <w:rPr>
          <w:rFonts w:ascii="仿宋" w:hAnsi="仿宋"/>
          <w:szCs w:val="21"/>
        </w:rPr>
        <w:t xml:space="preserve">  </w:t>
      </w:r>
      <w:r w:rsidRPr="00A76976">
        <w:rPr>
          <w:rFonts w:ascii="仿宋" w:hAnsi="仿宋"/>
          <w:szCs w:val="21"/>
        </w:rPr>
        <w:t>话：</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p>
    <w:p w14:paraId="217F4074" w14:textId="77777777" w:rsidR="004122E2" w:rsidRPr="00A76976" w:rsidRDefault="004122E2">
      <w:pPr>
        <w:spacing w:line="420" w:lineRule="auto"/>
        <w:rPr>
          <w:rFonts w:ascii="仿宋" w:hAnsi="仿宋"/>
          <w:szCs w:val="21"/>
        </w:rPr>
      </w:pPr>
      <w:r w:rsidRPr="00A76976">
        <w:rPr>
          <w:rFonts w:ascii="仿宋" w:hAnsi="仿宋"/>
          <w:szCs w:val="21"/>
        </w:rPr>
        <w:t>传</w:t>
      </w:r>
      <w:r w:rsidRPr="00A76976">
        <w:rPr>
          <w:rFonts w:ascii="仿宋" w:hAnsi="仿宋"/>
          <w:szCs w:val="21"/>
        </w:rPr>
        <w:t xml:space="preserve">  </w:t>
      </w:r>
      <w:r w:rsidRPr="00A76976">
        <w:rPr>
          <w:rFonts w:ascii="仿宋" w:hAnsi="仿宋"/>
          <w:szCs w:val="21"/>
        </w:rPr>
        <w:t>真：</w:t>
      </w:r>
      <w:r w:rsidRPr="00A76976">
        <w:rPr>
          <w:rFonts w:ascii="仿宋" w:hAnsi="仿宋"/>
          <w:szCs w:val="21"/>
          <w:u w:val="single"/>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传</w:t>
      </w:r>
      <w:r w:rsidRPr="00A76976">
        <w:rPr>
          <w:rFonts w:ascii="仿宋" w:hAnsi="仿宋"/>
          <w:szCs w:val="21"/>
        </w:rPr>
        <w:t xml:space="preserve">  </w:t>
      </w:r>
      <w:r w:rsidRPr="00A76976">
        <w:rPr>
          <w:rFonts w:ascii="仿宋" w:hAnsi="仿宋"/>
          <w:szCs w:val="21"/>
        </w:rPr>
        <w:t>真：</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p>
    <w:p w14:paraId="29D86833" w14:textId="77777777" w:rsidR="004122E2" w:rsidRPr="00A76976" w:rsidRDefault="004122E2">
      <w:pPr>
        <w:spacing w:line="420" w:lineRule="auto"/>
        <w:rPr>
          <w:rFonts w:ascii="仿宋" w:hAnsi="仿宋"/>
          <w:szCs w:val="21"/>
        </w:rPr>
      </w:pPr>
      <w:r w:rsidRPr="00A76976">
        <w:rPr>
          <w:rFonts w:ascii="仿宋" w:hAnsi="仿宋"/>
          <w:szCs w:val="21"/>
        </w:rPr>
        <w:t>开户银行：</w:t>
      </w:r>
      <w:r w:rsidRPr="00A76976">
        <w:rPr>
          <w:rFonts w:ascii="仿宋" w:hAnsi="仿宋"/>
          <w:szCs w:val="21"/>
          <w:u w:val="single"/>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开户银行：</w:t>
      </w:r>
      <w:r w:rsidRPr="00A76976">
        <w:rPr>
          <w:rFonts w:ascii="仿宋" w:hAnsi="仿宋"/>
          <w:szCs w:val="21"/>
          <w:u w:val="single"/>
        </w:rPr>
        <w:t xml:space="preserve">   </w:t>
      </w:r>
    </w:p>
    <w:p w14:paraId="6E223FFF" w14:textId="77777777" w:rsidR="004122E2" w:rsidRPr="00A76976" w:rsidRDefault="004122E2">
      <w:pPr>
        <w:spacing w:line="420" w:lineRule="auto"/>
        <w:rPr>
          <w:rFonts w:ascii="仿宋" w:hAnsi="仿宋"/>
          <w:szCs w:val="21"/>
        </w:rPr>
      </w:pPr>
      <w:r w:rsidRPr="00A76976">
        <w:rPr>
          <w:rFonts w:ascii="仿宋" w:hAnsi="仿宋"/>
          <w:szCs w:val="21"/>
        </w:rPr>
        <w:t>账</w:t>
      </w:r>
      <w:r w:rsidRPr="00A76976">
        <w:rPr>
          <w:rFonts w:ascii="仿宋" w:hAnsi="仿宋"/>
          <w:szCs w:val="21"/>
        </w:rPr>
        <w:t xml:space="preserve">  </w:t>
      </w:r>
      <w:r w:rsidRPr="00A76976">
        <w:rPr>
          <w:rFonts w:ascii="仿宋" w:hAnsi="仿宋"/>
          <w:szCs w:val="21"/>
        </w:rPr>
        <w:t>号：</w:t>
      </w:r>
      <w:r w:rsidRPr="00A76976">
        <w:rPr>
          <w:rFonts w:ascii="仿宋" w:hAnsi="仿宋"/>
          <w:szCs w:val="21"/>
          <w:u w:val="single"/>
        </w:rPr>
        <w:t xml:space="preserve">       </w:t>
      </w:r>
      <w:r w:rsidRPr="00A76976">
        <w:rPr>
          <w:rFonts w:ascii="仿宋" w:hAnsi="仿宋" w:hint="eastAsia"/>
          <w:szCs w:val="21"/>
        </w:rPr>
        <w:t xml:space="preserve">                </w:t>
      </w:r>
      <w:r w:rsidRPr="00A76976">
        <w:rPr>
          <w:rFonts w:ascii="仿宋" w:hAnsi="仿宋"/>
          <w:szCs w:val="21"/>
        </w:rPr>
        <w:t>账</w:t>
      </w:r>
      <w:r w:rsidRPr="00A76976">
        <w:rPr>
          <w:rFonts w:ascii="仿宋" w:hAnsi="仿宋" w:hint="eastAsia"/>
          <w:szCs w:val="21"/>
        </w:rPr>
        <w:t xml:space="preserve"> </w:t>
      </w:r>
      <w:r w:rsidRPr="00A76976">
        <w:rPr>
          <w:rFonts w:ascii="仿宋" w:hAnsi="仿宋"/>
          <w:szCs w:val="21"/>
        </w:rPr>
        <w:t xml:space="preserve"> </w:t>
      </w:r>
      <w:r w:rsidRPr="00A76976">
        <w:rPr>
          <w:rFonts w:ascii="仿宋" w:hAnsi="仿宋"/>
          <w:szCs w:val="21"/>
        </w:rPr>
        <w:t>号：</w:t>
      </w:r>
      <w:r w:rsidRPr="00A76976">
        <w:rPr>
          <w:rFonts w:ascii="仿宋" w:hAnsi="仿宋"/>
          <w:szCs w:val="21"/>
          <w:u w:val="single"/>
        </w:rPr>
        <w:t></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p>
    <w:p w14:paraId="32FE00D0" w14:textId="77777777" w:rsidR="004122E2" w:rsidRPr="00A76976" w:rsidRDefault="004122E2">
      <w:pPr>
        <w:spacing w:line="420" w:lineRule="auto"/>
        <w:rPr>
          <w:rFonts w:ascii="仿宋" w:hAnsi="仿宋"/>
          <w:szCs w:val="21"/>
        </w:rPr>
      </w:pPr>
      <w:r w:rsidRPr="00A76976">
        <w:rPr>
          <w:rFonts w:ascii="仿宋" w:hAnsi="仿宋"/>
          <w:szCs w:val="21"/>
        </w:rPr>
        <w:t>邮政编码：</w:t>
      </w:r>
      <w:r w:rsidRPr="00A76976">
        <w:rPr>
          <w:rFonts w:ascii="仿宋" w:hAnsi="仿宋"/>
          <w:szCs w:val="21"/>
          <w:u w:val="single"/>
        </w:rPr>
        <w:t xml:space="preserve"> 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邮政编码：</w:t>
      </w:r>
      <w:r w:rsidRPr="00A76976">
        <w:rPr>
          <w:rFonts w:ascii="仿宋" w:hAnsi="仿宋"/>
          <w:szCs w:val="21"/>
          <w:u w:val="single"/>
        </w:rPr>
        <w:t xml:space="preserve">   </w:t>
      </w:r>
    </w:p>
    <w:p w14:paraId="55720A0C" w14:textId="77777777" w:rsidR="004122E2" w:rsidRPr="00A76976" w:rsidRDefault="004122E2">
      <w:pPr>
        <w:spacing w:line="360" w:lineRule="auto"/>
        <w:rPr>
          <w:rFonts w:ascii="仿宋" w:hAnsi="仿宋"/>
          <w:szCs w:val="21"/>
        </w:rPr>
      </w:pPr>
      <w:r w:rsidRPr="00A76976">
        <w:rPr>
          <w:rFonts w:ascii="仿宋" w:hAnsi="仿宋"/>
          <w:b/>
          <w:szCs w:val="21"/>
        </w:rPr>
        <w:br w:type="page"/>
      </w:r>
      <w:r w:rsidRPr="00A76976">
        <w:rPr>
          <w:rFonts w:ascii="仿宋" w:hAnsi="仿宋"/>
          <w:szCs w:val="21"/>
        </w:rPr>
        <w:t>附件</w:t>
      </w:r>
      <w:r w:rsidRPr="00A76976">
        <w:rPr>
          <w:rFonts w:ascii="仿宋" w:hAnsi="仿宋"/>
          <w:szCs w:val="21"/>
        </w:rPr>
        <w:t>4</w:t>
      </w:r>
      <w:r w:rsidRPr="00A76976">
        <w:rPr>
          <w:rFonts w:ascii="仿宋" w:hAnsi="仿宋"/>
          <w:szCs w:val="21"/>
        </w:rPr>
        <w:t>：</w:t>
      </w:r>
    </w:p>
    <w:p w14:paraId="12F84A13"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主要建设工程文件目录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53"/>
        <w:gridCol w:w="1276"/>
        <w:gridCol w:w="1450"/>
        <w:gridCol w:w="1243"/>
        <w:gridCol w:w="1450"/>
        <w:gridCol w:w="1667"/>
      </w:tblGrid>
      <w:tr w:rsidR="004122E2" w:rsidRPr="00A76976" w14:paraId="1F9DB9AB" w14:textId="77777777">
        <w:trPr>
          <w:jc w:val="center"/>
        </w:trPr>
        <w:tc>
          <w:tcPr>
            <w:tcW w:w="1953" w:type="dxa"/>
            <w:tcBorders>
              <w:top w:val="single" w:sz="12" w:space="0" w:color="auto"/>
              <w:bottom w:val="double" w:sz="6" w:space="0" w:color="auto"/>
            </w:tcBorders>
            <w:vAlign w:val="center"/>
          </w:tcPr>
          <w:p w14:paraId="5A3E7AF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文件名称</w:t>
            </w:r>
          </w:p>
        </w:tc>
        <w:tc>
          <w:tcPr>
            <w:tcW w:w="1276" w:type="dxa"/>
            <w:tcBorders>
              <w:top w:val="single" w:sz="12" w:space="0" w:color="auto"/>
              <w:bottom w:val="double" w:sz="6" w:space="0" w:color="auto"/>
            </w:tcBorders>
            <w:vAlign w:val="center"/>
          </w:tcPr>
          <w:p w14:paraId="2A003B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套数</w:t>
            </w:r>
          </w:p>
        </w:tc>
        <w:tc>
          <w:tcPr>
            <w:tcW w:w="1450" w:type="dxa"/>
            <w:tcBorders>
              <w:top w:val="single" w:sz="12" w:space="0" w:color="auto"/>
              <w:bottom w:val="double" w:sz="6" w:space="0" w:color="auto"/>
            </w:tcBorders>
            <w:vAlign w:val="center"/>
          </w:tcPr>
          <w:p w14:paraId="65EB51A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费用</w:t>
            </w:r>
            <w:r w:rsidRPr="00A76976">
              <w:rPr>
                <w:rFonts w:ascii="仿宋" w:hAnsi="仿宋" w:hint="eastAsia"/>
                <w:szCs w:val="21"/>
              </w:rPr>
              <w:t>（元）</w:t>
            </w:r>
          </w:p>
        </w:tc>
        <w:tc>
          <w:tcPr>
            <w:tcW w:w="1243" w:type="dxa"/>
            <w:tcBorders>
              <w:top w:val="single" w:sz="12" w:space="0" w:color="auto"/>
              <w:bottom w:val="double" w:sz="6" w:space="0" w:color="auto"/>
            </w:tcBorders>
            <w:vAlign w:val="center"/>
          </w:tcPr>
          <w:p w14:paraId="0FA8CD9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质量</w:t>
            </w:r>
          </w:p>
        </w:tc>
        <w:tc>
          <w:tcPr>
            <w:tcW w:w="1450" w:type="dxa"/>
            <w:tcBorders>
              <w:top w:val="single" w:sz="12" w:space="0" w:color="auto"/>
              <w:bottom w:val="double" w:sz="6" w:space="0" w:color="auto"/>
            </w:tcBorders>
          </w:tcPr>
          <w:p w14:paraId="59E2C8E1" w14:textId="77777777" w:rsidR="004122E2" w:rsidRPr="00A76976" w:rsidRDefault="004122E2">
            <w:pPr>
              <w:spacing w:line="360" w:lineRule="auto"/>
              <w:jc w:val="center"/>
              <w:rPr>
                <w:rFonts w:ascii="仿宋" w:hAnsi="仿宋"/>
                <w:szCs w:val="21"/>
              </w:rPr>
            </w:pPr>
            <w:r w:rsidRPr="00A76976">
              <w:rPr>
                <w:rFonts w:ascii="仿宋" w:hAnsi="仿宋"/>
                <w:szCs w:val="21"/>
              </w:rPr>
              <w:t>移交时间</w:t>
            </w:r>
          </w:p>
        </w:tc>
        <w:tc>
          <w:tcPr>
            <w:tcW w:w="1667" w:type="dxa"/>
            <w:tcBorders>
              <w:top w:val="single" w:sz="12" w:space="0" w:color="auto"/>
              <w:bottom w:val="double" w:sz="6" w:space="0" w:color="auto"/>
            </w:tcBorders>
          </w:tcPr>
          <w:p w14:paraId="6C414916" w14:textId="77777777" w:rsidR="004122E2" w:rsidRPr="00A76976" w:rsidRDefault="004122E2">
            <w:pPr>
              <w:spacing w:line="360" w:lineRule="auto"/>
              <w:jc w:val="center"/>
              <w:rPr>
                <w:rFonts w:ascii="仿宋" w:hAnsi="仿宋"/>
                <w:szCs w:val="21"/>
              </w:rPr>
            </w:pPr>
            <w:r w:rsidRPr="00A76976">
              <w:rPr>
                <w:rFonts w:ascii="仿宋" w:hAnsi="仿宋"/>
                <w:szCs w:val="21"/>
              </w:rPr>
              <w:t>责任人</w:t>
            </w:r>
          </w:p>
        </w:tc>
      </w:tr>
      <w:tr w:rsidR="004122E2" w:rsidRPr="00A76976" w14:paraId="297FFA3D" w14:textId="77777777">
        <w:trPr>
          <w:trHeight w:val="567"/>
          <w:jc w:val="center"/>
        </w:trPr>
        <w:tc>
          <w:tcPr>
            <w:tcW w:w="1953" w:type="dxa"/>
            <w:tcBorders>
              <w:top w:val="double" w:sz="6" w:space="0" w:color="auto"/>
              <w:bottom w:val="single" w:sz="6" w:space="0" w:color="auto"/>
            </w:tcBorders>
            <w:vAlign w:val="center"/>
          </w:tcPr>
          <w:p w14:paraId="00E8A5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tcBorders>
              <w:top w:val="double" w:sz="6" w:space="0" w:color="auto"/>
              <w:bottom w:val="single" w:sz="6" w:space="0" w:color="auto"/>
            </w:tcBorders>
            <w:vAlign w:val="center"/>
          </w:tcPr>
          <w:p w14:paraId="7822B55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tcBorders>
              <w:top w:val="double" w:sz="6" w:space="0" w:color="auto"/>
              <w:bottom w:val="single" w:sz="6" w:space="0" w:color="auto"/>
            </w:tcBorders>
            <w:vAlign w:val="center"/>
          </w:tcPr>
          <w:p w14:paraId="66936B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tcBorders>
              <w:top w:val="double" w:sz="6" w:space="0" w:color="auto"/>
              <w:bottom w:val="single" w:sz="6" w:space="0" w:color="auto"/>
            </w:tcBorders>
            <w:vAlign w:val="center"/>
          </w:tcPr>
          <w:p w14:paraId="409B68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tcBorders>
              <w:top w:val="double" w:sz="6" w:space="0" w:color="auto"/>
              <w:bottom w:val="single" w:sz="6" w:space="0" w:color="auto"/>
            </w:tcBorders>
            <w:vAlign w:val="center"/>
          </w:tcPr>
          <w:p w14:paraId="2503AAF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tcBorders>
              <w:top w:val="double" w:sz="6" w:space="0" w:color="auto"/>
              <w:bottom w:val="single" w:sz="6" w:space="0" w:color="auto"/>
            </w:tcBorders>
            <w:vAlign w:val="center"/>
          </w:tcPr>
          <w:p w14:paraId="18C3C5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ECB8DCB" w14:textId="77777777">
        <w:trPr>
          <w:trHeight w:val="567"/>
          <w:jc w:val="center"/>
        </w:trPr>
        <w:tc>
          <w:tcPr>
            <w:tcW w:w="1953" w:type="dxa"/>
            <w:tcBorders>
              <w:top w:val="nil"/>
            </w:tcBorders>
            <w:vAlign w:val="center"/>
          </w:tcPr>
          <w:p w14:paraId="2DAFBB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tcBorders>
              <w:top w:val="nil"/>
            </w:tcBorders>
            <w:vAlign w:val="center"/>
          </w:tcPr>
          <w:p w14:paraId="49B7C5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tcBorders>
              <w:top w:val="nil"/>
            </w:tcBorders>
            <w:vAlign w:val="center"/>
          </w:tcPr>
          <w:p w14:paraId="2A1186D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tcBorders>
              <w:top w:val="nil"/>
            </w:tcBorders>
            <w:vAlign w:val="center"/>
          </w:tcPr>
          <w:p w14:paraId="7D6E740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tcBorders>
              <w:top w:val="nil"/>
            </w:tcBorders>
            <w:vAlign w:val="center"/>
          </w:tcPr>
          <w:p w14:paraId="11669B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tcBorders>
              <w:top w:val="nil"/>
            </w:tcBorders>
            <w:vAlign w:val="center"/>
          </w:tcPr>
          <w:p w14:paraId="286BE8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8EEF031" w14:textId="77777777">
        <w:trPr>
          <w:trHeight w:val="567"/>
          <w:jc w:val="center"/>
        </w:trPr>
        <w:tc>
          <w:tcPr>
            <w:tcW w:w="1953" w:type="dxa"/>
            <w:vAlign w:val="center"/>
          </w:tcPr>
          <w:p w14:paraId="720B925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40FAF0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75D6E1E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4FA659C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3BCFEE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32FDAD5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2D67462" w14:textId="77777777">
        <w:trPr>
          <w:trHeight w:val="567"/>
          <w:jc w:val="center"/>
        </w:trPr>
        <w:tc>
          <w:tcPr>
            <w:tcW w:w="1953" w:type="dxa"/>
            <w:vAlign w:val="center"/>
          </w:tcPr>
          <w:p w14:paraId="118153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29721A7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196CF11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0369ADE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0840AF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349CEA5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77EDE50" w14:textId="77777777">
        <w:trPr>
          <w:trHeight w:val="567"/>
          <w:jc w:val="center"/>
        </w:trPr>
        <w:tc>
          <w:tcPr>
            <w:tcW w:w="1953" w:type="dxa"/>
            <w:vAlign w:val="center"/>
          </w:tcPr>
          <w:p w14:paraId="783B7B3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1CF3B06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4BC21BE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70B657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1E391C0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0FF5E5D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2D90DF2" w14:textId="77777777">
        <w:trPr>
          <w:trHeight w:val="567"/>
          <w:jc w:val="center"/>
        </w:trPr>
        <w:tc>
          <w:tcPr>
            <w:tcW w:w="1953" w:type="dxa"/>
            <w:vAlign w:val="center"/>
          </w:tcPr>
          <w:p w14:paraId="09239D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365543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0013DA0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149F7B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4559A7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1B83301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9E54ED1" w14:textId="77777777">
        <w:trPr>
          <w:trHeight w:val="567"/>
          <w:jc w:val="center"/>
        </w:trPr>
        <w:tc>
          <w:tcPr>
            <w:tcW w:w="1953" w:type="dxa"/>
            <w:vAlign w:val="center"/>
          </w:tcPr>
          <w:p w14:paraId="2BF8AEB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7E5480D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0ADFC5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45B3E92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2204EA1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31955B8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226989F" w14:textId="77777777">
        <w:trPr>
          <w:trHeight w:val="567"/>
          <w:jc w:val="center"/>
        </w:trPr>
        <w:tc>
          <w:tcPr>
            <w:tcW w:w="1953" w:type="dxa"/>
            <w:vAlign w:val="center"/>
          </w:tcPr>
          <w:p w14:paraId="7D0D7CA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097496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58C5035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191E566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3BE4BA6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50CFE23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374D422" w14:textId="77777777">
        <w:trPr>
          <w:trHeight w:val="567"/>
          <w:jc w:val="center"/>
        </w:trPr>
        <w:tc>
          <w:tcPr>
            <w:tcW w:w="1953" w:type="dxa"/>
          </w:tcPr>
          <w:p w14:paraId="2DB9E587" w14:textId="77777777" w:rsidR="004122E2" w:rsidRPr="00A76976" w:rsidRDefault="004122E2">
            <w:pPr>
              <w:spacing w:line="360" w:lineRule="auto"/>
              <w:rPr>
                <w:rFonts w:ascii="仿宋" w:hAnsi="仿宋"/>
                <w:szCs w:val="21"/>
              </w:rPr>
            </w:pPr>
          </w:p>
        </w:tc>
        <w:tc>
          <w:tcPr>
            <w:tcW w:w="1276" w:type="dxa"/>
          </w:tcPr>
          <w:p w14:paraId="4FA736BF" w14:textId="77777777" w:rsidR="004122E2" w:rsidRPr="00A76976" w:rsidRDefault="004122E2">
            <w:pPr>
              <w:spacing w:line="360" w:lineRule="auto"/>
              <w:rPr>
                <w:rFonts w:ascii="仿宋" w:hAnsi="仿宋"/>
                <w:szCs w:val="21"/>
              </w:rPr>
            </w:pPr>
          </w:p>
        </w:tc>
        <w:tc>
          <w:tcPr>
            <w:tcW w:w="1450" w:type="dxa"/>
          </w:tcPr>
          <w:p w14:paraId="5CEC1AE5" w14:textId="77777777" w:rsidR="004122E2" w:rsidRPr="00A76976" w:rsidRDefault="004122E2">
            <w:pPr>
              <w:spacing w:line="360" w:lineRule="auto"/>
              <w:rPr>
                <w:rFonts w:ascii="仿宋" w:hAnsi="仿宋"/>
                <w:szCs w:val="21"/>
              </w:rPr>
            </w:pPr>
          </w:p>
        </w:tc>
        <w:tc>
          <w:tcPr>
            <w:tcW w:w="1243" w:type="dxa"/>
          </w:tcPr>
          <w:p w14:paraId="68D0B767" w14:textId="77777777" w:rsidR="004122E2" w:rsidRPr="00A76976" w:rsidRDefault="004122E2">
            <w:pPr>
              <w:spacing w:line="360" w:lineRule="auto"/>
              <w:rPr>
                <w:rFonts w:ascii="仿宋" w:hAnsi="仿宋"/>
                <w:szCs w:val="21"/>
              </w:rPr>
            </w:pPr>
          </w:p>
        </w:tc>
        <w:tc>
          <w:tcPr>
            <w:tcW w:w="1450" w:type="dxa"/>
          </w:tcPr>
          <w:p w14:paraId="2A18E00F" w14:textId="77777777" w:rsidR="004122E2" w:rsidRPr="00A76976" w:rsidRDefault="004122E2">
            <w:pPr>
              <w:spacing w:line="360" w:lineRule="auto"/>
              <w:rPr>
                <w:rFonts w:ascii="仿宋" w:hAnsi="仿宋"/>
                <w:szCs w:val="21"/>
              </w:rPr>
            </w:pPr>
          </w:p>
        </w:tc>
        <w:tc>
          <w:tcPr>
            <w:tcW w:w="1667" w:type="dxa"/>
          </w:tcPr>
          <w:p w14:paraId="175859AC" w14:textId="77777777" w:rsidR="004122E2" w:rsidRPr="00A76976" w:rsidRDefault="004122E2">
            <w:pPr>
              <w:spacing w:line="360" w:lineRule="auto"/>
              <w:rPr>
                <w:rFonts w:ascii="仿宋" w:hAnsi="仿宋"/>
                <w:szCs w:val="21"/>
              </w:rPr>
            </w:pPr>
          </w:p>
        </w:tc>
      </w:tr>
      <w:tr w:rsidR="004122E2" w:rsidRPr="00A76976" w14:paraId="3A9CAD6E" w14:textId="77777777">
        <w:trPr>
          <w:trHeight w:val="567"/>
          <w:jc w:val="center"/>
        </w:trPr>
        <w:tc>
          <w:tcPr>
            <w:tcW w:w="1953" w:type="dxa"/>
            <w:vAlign w:val="center"/>
          </w:tcPr>
          <w:p w14:paraId="23FADC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76" w:type="dxa"/>
            <w:vAlign w:val="center"/>
          </w:tcPr>
          <w:p w14:paraId="69DB347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1979146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243" w:type="dxa"/>
            <w:vAlign w:val="center"/>
          </w:tcPr>
          <w:p w14:paraId="55104BF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50" w:type="dxa"/>
            <w:vAlign w:val="center"/>
          </w:tcPr>
          <w:p w14:paraId="6D403F4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667" w:type="dxa"/>
            <w:vAlign w:val="center"/>
          </w:tcPr>
          <w:p w14:paraId="54C8E8E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A1E6668" w14:textId="77777777">
        <w:trPr>
          <w:trHeight w:val="567"/>
          <w:jc w:val="center"/>
        </w:trPr>
        <w:tc>
          <w:tcPr>
            <w:tcW w:w="1953" w:type="dxa"/>
          </w:tcPr>
          <w:p w14:paraId="27B62CEE" w14:textId="77777777" w:rsidR="004122E2" w:rsidRPr="00A76976" w:rsidRDefault="004122E2">
            <w:pPr>
              <w:spacing w:line="360" w:lineRule="auto"/>
              <w:rPr>
                <w:rFonts w:ascii="仿宋" w:hAnsi="仿宋"/>
                <w:szCs w:val="21"/>
              </w:rPr>
            </w:pPr>
          </w:p>
        </w:tc>
        <w:tc>
          <w:tcPr>
            <w:tcW w:w="1276" w:type="dxa"/>
          </w:tcPr>
          <w:p w14:paraId="12E66361" w14:textId="77777777" w:rsidR="004122E2" w:rsidRPr="00A76976" w:rsidRDefault="004122E2">
            <w:pPr>
              <w:spacing w:line="360" w:lineRule="auto"/>
              <w:rPr>
                <w:rFonts w:ascii="仿宋" w:hAnsi="仿宋"/>
                <w:szCs w:val="21"/>
              </w:rPr>
            </w:pPr>
          </w:p>
        </w:tc>
        <w:tc>
          <w:tcPr>
            <w:tcW w:w="1450" w:type="dxa"/>
          </w:tcPr>
          <w:p w14:paraId="2B7F4D91" w14:textId="77777777" w:rsidR="004122E2" w:rsidRPr="00A76976" w:rsidRDefault="004122E2">
            <w:pPr>
              <w:spacing w:line="360" w:lineRule="auto"/>
              <w:rPr>
                <w:rFonts w:ascii="仿宋" w:hAnsi="仿宋"/>
                <w:szCs w:val="21"/>
              </w:rPr>
            </w:pPr>
          </w:p>
        </w:tc>
        <w:tc>
          <w:tcPr>
            <w:tcW w:w="1243" w:type="dxa"/>
          </w:tcPr>
          <w:p w14:paraId="4DCF7889" w14:textId="77777777" w:rsidR="004122E2" w:rsidRPr="00A76976" w:rsidRDefault="004122E2">
            <w:pPr>
              <w:spacing w:line="360" w:lineRule="auto"/>
              <w:rPr>
                <w:rFonts w:ascii="仿宋" w:hAnsi="仿宋"/>
                <w:szCs w:val="21"/>
              </w:rPr>
            </w:pPr>
          </w:p>
        </w:tc>
        <w:tc>
          <w:tcPr>
            <w:tcW w:w="1450" w:type="dxa"/>
          </w:tcPr>
          <w:p w14:paraId="2B4FF6D6" w14:textId="77777777" w:rsidR="004122E2" w:rsidRPr="00A76976" w:rsidRDefault="004122E2">
            <w:pPr>
              <w:spacing w:line="360" w:lineRule="auto"/>
              <w:rPr>
                <w:rFonts w:ascii="仿宋" w:hAnsi="仿宋"/>
                <w:szCs w:val="21"/>
              </w:rPr>
            </w:pPr>
          </w:p>
        </w:tc>
        <w:tc>
          <w:tcPr>
            <w:tcW w:w="1667" w:type="dxa"/>
          </w:tcPr>
          <w:p w14:paraId="35BD4C21" w14:textId="77777777" w:rsidR="004122E2" w:rsidRPr="00A76976" w:rsidRDefault="004122E2">
            <w:pPr>
              <w:spacing w:line="360" w:lineRule="auto"/>
              <w:rPr>
                <w:rFonts w:ascii="仿宋" w:hAnsi="仿宋"/>
                <w:szCs w:val="21"/>
              </w:rPr>
            </w:pPr>
          </w:p>
        </w:tc>
      </w:tr>
      <w:tr w:rsidR="004122E2" w:rsidRPr="00A76976" w14:paraId="4C4F4842" w14:textId="77777777">
        <w:trPr>
          <w:trHeight w:val="567"/>
          <w:jc w:val="center"/>
        </w:trPr>
        <w:tc>
          <w:tcPr>
            <w:tcW w:w="1953" w:type="dxa"/>
          </w:tcPr>
          <w:p w14:paraId="3B4B6425" w14:textId="77777777" w:rsidR="004122E2" w:rsidRPr="00A76976" w:rsidRDefault="004122E2">
            <w:pPr>
              <w:spacing w:line="360" w:lineRule="auto"/>
              <w:rPr>
                <w:rFonts w:ascii="仿宋" w:hAnsi="仿宋"/>
                <w:szCs w:val="21"/>
              </w:rPr>
            </w:pPr>
          </w:p>
        </w:tc>
        <w:tc>
          <w:tcPr>
            <w:tcW w:w="1276" w:type="dxa"/>
          </w:tcPr>
          <w:p w14:paraId="564DBA67" w14:textId="77777777" w:rsidR="004122E2" w:rsidRPr="00A76976" w:rsidRDefault="004122E2">
            <w:pPr>
              <w:spacing w:line="360" w:lineRule="auto"/>
              <w:rPr>
                <w:rFonts w:ascii="仿宋" w:hAnsi="仿宋"/>
                <w:szCs w:val="21"/>
              </w:rPr>
            </w:pPr>
          </w:p>
        </w:tc>
        <w:tc>
          <w:tcPr>
            <w:tcW w:w="1450" w:type="dxa"/>
          </w:tcPr>
          <w:p w14:paraId="7EF4EEE2" w14:textId="77777777" w:rsidR="004122E2" w:rsidRPr="00A76976" w:rsidRDefault="004122E2">
            <w:pPr>
              <w:spacing w:line="360" w:lineRule="auto"/>
              <w:rPr>
                <w:rFonts w:ascii="仿宋" w:hAnsi="仿宋"/>
                <w:szCs w:val="21"/>
              </w:rPr>
            </w:pPr>
          </w:p>
        </w:tc>
        <w:tc>
          <w:tcPr>
            <w:tcW w:w="1243" w:type="dxa"/>
          </w:tcPr>
          <w:p w14:paraId="157D62C5" w14:textId="77777777" w:rsidR="004122E2" w:rsidRPr="00A76976" w:rsidRDefault="004122E2">
            <w:pPr>
              <w:spacing w:line="360" w:lineRule="auto"/>
              <w:rPr>
                <w:rFonts w:ascii="仿宋" w:hAnsi="仿宋"/>
                <w:szCs w:val="21"/>
              </w:rPr>
            </w:pPr>
          </w:p>
        </w:tc>
        <w:tc>
          <w:tcPr>
            <w:tcW w:w="1450" w:type="dxa"/>
          </w:tcPr>
          <w:p w14:paraId="0642CD0D" w14:textId="77777777" w:rsidR="004122E2" w:rsidRPr="00A76976" w:rsidRDefault="004122E2">
            <w:pPr>
              <w:spacing w:line="360" w:lineRule="auto"/>
              <w:rPr>
                <w:rFonts w:ascii="仿宋" w:hAnsi="仿宋"/>
                <w:szCs w:val="21"/>
              </w:rPr>
            </w:pPr>
          </w:p>
        </w:tc>
        <w:tc>
          <w:tcPr>
            <w:tcW w:w="1667" w:type="dxa"/>
          </w:tcPr>
          <w:p w14:paraId="4BC12903" w14:textId="77777777" w:rsidR="004122E2" w:rsidRPr="00A76976" w:rsidRDefault="004122E2">
            <w:pPr>
              <w:spacing w:line="360" w:lineRule="auto"/>
              <w:rPr>
                <w:rFonts w:ascii="仿宋" w:hAnsi="仿宋"/>
                <w:szCs w:val="21"/>
              </w:rPr>
            </w:pPr>
          </w:p>
        </w:tc>
      </w:tr>
      <w:tr w:rsidR="004122E2" w:rsidRPr="00A76976" w14:paraId="08AFA36C" w14:textId="77777777">
        <w:trPr>
          <w:trHeight w:val="567"/>
          <w:jc w:val="center"/>
        </w:trPr>
        <w:tc>
          <w:tcPr>
            <w:tcW w:w="1953" w:type="dxa"/>
          </w:tcPr>
          <w:p w14:paraId="1893E299" w14:textId="77777777" w:rsidR="004122E2" w:rsidRPr="00A76976" w:rsidRDefault="004122E2">
            <w:pPr>
              <w:spacing w:line="360" w:lineRule="auto"/>
              <w:rPr>
                <w:rFonts w:ascii="仿宋" w:hAnsi="仿宋"/>
                <w:szCs w:val="21"/>
              </w:rPr>
            </w:pPr>
          </w:p>
        </w:tc>
        <w:tc>
          <w:tcPr>
            <w:tcW w:w="1276" w:type="dxa"/>
          </w:tcPr>
          <w:p w14:paraId="7C68BA28" w14:textId="77777777" w:rsidR="004122E2" w:rsidRPr="00A76976" w:rsidRDefault="004122E2">
            <w:pPr>
              <w:spacing w:line="360" w:lineRule="auto"/>
              <w:rPr>
                <w:rFonts w:ascii="仿宋" w:hAnsi="仿宋"/>
                <w:szCs w:val="21"/>
              </w:rPr>
            </w:pPr>
          </w:p>
        </w:tc>
        <w:tc>
          <w:tcPr>
            <w:tcW w:w="1450" w:type="dxa"/>
          </w:tcPr>
          <w:p w14:paraId="58BA81AC" w14:textId="77777777" w:rsidR="004122E2" w:rsidRPr="00A76976" w:rsidRDefault="004122E2">
            <w:pPr>
              <w:spacing w:line="360" w:lineRule="auto"/>
              <w:rPr>
                <w:rFonts w:ascii="仿宋" w:hAnsi="仿宋"/>
                <w:szCs w:val="21"/>
              </w:rPr>
            </w:pPr>
          </w:p>
        </w:tc>
        <w:tc>
          <w:tcPr>
            <w:tcW w:w="1243" w:type="dxa"/>
          </w:tcPr>
          <w:p w14:paraId="060D881E" w14:textId="77777777" w:rsidR="004122E2" w:rsidRPr="00A76976" w:rsidRDefault="004122E2">
            <w:pPr>
              <w:spacing w:line="360" w:lineRule="auto"/>
              <w:rPr>
                <w:rFonts w:ascii="仿宋" w:hAnsi="仿宋"/>
                <w:szCs w:val="21"/>
              </w:rPr>
            </w:pPr>
          </w:p>
        </w:tc>
        <w:tc>
          <w:tcPr>
            <w:tcW w:w="1450" w:type="dxa"/>
          </w:tcPr>
          <w:p w14:paraId="502B9833" w14:textId="77777777" w:rsidR="004122E2" w:rsidRPr="00A76976" w:rsidRDefault="004122E2">
            <w:pPr>
              <w:spacing w:line="360" w:lineRule="auto"/>
              <w:rPr>
                <w:rFonts w:ascii="仿宋" w:hAnsi="仿宋"/>
                <w:szCs w:val="21"/>
              </w:rPr>
            </w:pPr>
          </w:p>
        </w:tc>
        <w:tc>
          <w:tcPr>
            <w:tcW w:w="1667" w:type="dxa"/>
          </w:tcPr>
          <w:p w14:paraId="337ACA4C" w14:textId="77777777" w:rsidR="004122E2" w:rsidRPr="00A76976" w:rsidRDefault="004122E2">
            <w:pPr>
              <w:spacing w:line="360" w:lineRule="auto"/>
              <w:rPr>
                <w:rFonts w:ascii="仿宋" w:hAnsi="仿宋"/>
                <w:szCs w:val="21"/>
              </w:rPr>
            </w:pPr>
          </w:p>
        </w:tc>
      </w:tr>
      <w:tr w:rsidR="004122E2" w:rsidRPr="00A76976" w14:paraId="714B8BE9" w14:textId="77777777">
        <w:trPr>
          <w:trHeight w:val="567"/>
          <w:jc w:val="center"/>
        </w:trPr>
        <w:tc>
          <w:tcPr>
            <w:tcW w:w="1953" w:type="dxa"/>
          </w:tcPr>
          <w:p w14:paraId="551D2998" w14:textId="77777777" w:rsidR="004122E2" w:rsidRPr="00A76976" w:rsidRDefault="004122E2">
            <w:pPr>
              <w:spacing w:line="360" w:lineRule="auto"/>
              <w:rPr>
                <w:rFonts w:ascii="仿宋" w:hAnsi="仿宋"/>
                <w:szCs w:val="21"/>
              </w:rPr>
            </w:pPr>
          </w:p>
        </w:tc>
        <w:tc>
          <w:tcPr>
            <w:tcW w:w="1276" w:type="dxa"/>
          </w:tcPr>
          <w:p w14:paraId="5AD1915F" w14:textId="77777777" w:rsidR="004122E2" w:rsidRPr="00A76976" w:rsidRDefault="004122E2">
            <w:pPr>
              <w:spacing w:line="360" w:lineRule="auto"/>
              <w:rPr>
                <w:rFonts w:ascii="仿宋" w:hAnsi="仿宋"/>
                <w:szCs w:val="21"/>
              </w:rPr>
            </w:pPr>
          </w:p>
        </w:tc>
        <w:tc>
          <w:tcPr>
            <w:tcW w:w="1450" w:type="dxa"/>
          </w:tcPr>
          <w:p w14:paraId="34C2CB98" w14:textId="77777777" w:rsidR="004122E2" w:rsidRPr="00A76976" w:rsidRDefault="004122E2">
            <w:pPr>
              <w:spacing w:line="360" w:lineRule="auto"/>
              <w:rPr>
                <w:rFonts w:ascii="仿宋" w:hAnsi="仿宋"/>
                <w:szCs w:val="21"/>
              </w:rPr>
            </w:pPr>
          </w:p>
        </w:tc>
        <w:tc>
          <w:tcPr>
            <w:tcW w:w="1243" w:type="dxa"/>
          </w:tcPr>
          <w:p w14:paraId="30095725" w14:textId="77777777" w:rsidR="004122E2" w:rsidRPr="00A76976" w:rsidRDefault="004122E2">
            <w:pPr>
              <w:spacing w:line="360" w:lineRule="auto"/>
              <w:rPr>
                <w:rFonts w:ascii="仿宋" w:hAnsi="仿宋"/>
                <w:szCs w:val="21"/>
              </w:rPr>
            </w:pPr>
          </w:p>
        </w:tc>
        <w:tc>
          <w:tcPr>
            <w:tcW w:w="1450" w:type="dxa"/>
          </w:tcPr>
          <w:p w14:paraId="7160E082" w14:textId="77777777" w:rsidR="004122E2" w:rsidRPr="00A76976" w:rsidRDefault="004122E2">
            <w:pPr>
              <w:spacing w:line="360" w:lineRule="auto"/>
              <w:rPr>
                <w:rFonts w:ascii="仿宋" w:hAnsi="仿宋"/>
                <w:szCs w:val="21"/>
              </w:rPr>
            </w:pPr>
          </w:p>
        </w:tc>
        <w:tc>
          <w:tcPr>
            <w:tcW w:w="1667" w:type="dxa"/>
          </w:tcPr>
          <w:p w14:paraId="2C91D2AA" w14:textId="77777777" w:rsidR="004122E2" w:rsidRPr="00A76976" w:rsidRDefault="004122E2">
            <w:pPr>
              <w:spacing w:line="360" w:lineRule="auto"/>
              <w:rPr>
                <w:rFonts w:ascii="仿宋" w:hAnsi="仿宋"/>
                <w:szCs w:val="21"/>
              </w:rPr>
            </w:pPr>
          </w:p>
        </w:tc>
      </w:tr>
      <w:tr w:rsidR="004122E2" w:rsidRPr="00A76976" w14:paraId="2D40454A" w14:textId="77777777">
        <w:trPr>
          <w:trHeight w:val="567"/>
          <w:jc w:val="center"/>
        </w:trPr>
        <w:tc>
          <w:tcPr>
            <w:tcW w:w="1953" w:type="dxa"/>
          </w:tcPr>
          <w:p w14:paraId="7A4366C6" w14:textId="77777777" w:rsidR="004122E2" w:rsidRPr="00A76976" w:rsidRDefault="004122E2">
            <w:pPr>
              <w:spacing w:line="360" w:lineRule="auto"/>
              <w:rPr>
                <w:rFonts w:ascii="仿宋" w:hAnsi="仿宋"/>
                <w:szCs w:val="21"/>
              </w:rPr>
            </w:pPr>
          </w:p>
        </w:tc>
        <w:tc>
          <w:tcPr>
            <w:tcW w:w="1276" w:type="dxa"/>
          </w:tcPr>
          <w:p w14:paraId="06CAA0F6" w14:textId="77777777" w:rsidR="004122E2" w:rsidRPr="00A76976" w:rsidRDefault="004122E2">
            <w:pPr>
              <w:spacing w:line="360" w:lineRule="auto"/>
              <w:rPr>
                <w:rFonts w:ascii="仿宋" w:hAnsi="仿宋"/>
                <w:szCs w:val="21"/>
              </w:rPr>
            </w:pPr>
          </w:p>
        </w:tc>
        <w:tc>
          <w:tcPr>
            <w:tcW w:w="1450" w:type="dxa"/>
          </w:tcPr>
          <w:p w14:paraId="268DA78E" w14:textId="77777777" w:rsidR="004122E2" w:rsidRPr="00A76976" w:rsidRDefault="004122E2">
            <w:pPr>
              <w:spacing w:line="360" w:lineRule="auto"/>
              <w:rPr>
                <w:rFonts w:ascii="仿宋" w:hAnsi="仿宋"/>
                <w:szCs w:val="21"/>
              </w:rPr>
            </w:pPr>
          </w:p>
        </w:tc>
        <w:tc>
          <w:tcPr>
            <w:tcW w:w="1243" w:type="dxa"/>
          </w:tcPr>
          <w:p w14:paraId="2361B02E" w14:textId="77777777" w:rsidR="004122E2" w:rsidRPr="00A76976" w:rsidRDefault="004122E2">
            <w:pPr>
              <w:spacing w:line="360" w:lineRule="auto"/>
              <w:rPr>
                <w:rFonts w:ascii="仿宋" w:hAnsi="仿宋"/>
                <w:szCs w:val="21"/>
              </w:rPr>
            </w:pPr>
          </w:p>
        </w:tc>
        <w:tc>
          <w:tcPr>
            <w:tcW w:w="1450" w:type="dxa"/>
          </w:tcPr>
          <w:p w14:paraId="75B09406" w14:textId="77777777" w:rsidR="004122E2" w:rsidRPr="00A76976" w:rsidRDefault="004122E2">
            <w:pPr>
              <w:spacing w:line="360" w:lineRule="auto"/>
              <w:rPr>
                <w:rFonts w:ascii="仿宋" w:hAnsi="仿宋"/>
                <w:szCs w:val="21"/>
              </w:rPr>
            </w:pPr>
          </w:p>
        </w:tc>
        <w:tc>
          <w:tcPr>
            <w:tcW w:w="1667" w:type="dxa"/>
          </w:tcPr>
          <w:p w14:paraId="122B96AE" w14:textId="77777777" w:rsidR="004122E2" w:rsidRPr="00A76976" w:rsidRDefault="004122E2">
            <w:pPr>
              <w:spacing w:line="360" w:lineRule="auto"/>
              <w:rPr>
                <w:rFonts w:ascii="仿宋" w:hAnsi="仿宋"/>
                <w:szCs w:val="21"/>
              </w:rPr>
            </w:pPr>
          </w:p>
        </w:tc>
      </w:tr>
      <w:tr w:rsidR="004122E2" w:rsidRPr="00A76976" w14:paraId="45E5873A" w14:textId="77777777">
        <w:trPr>
          <w:trHeight w:val="567"/>
          <w:jc w:val="center"/>
        </w:trPr>
        <w:tc>
          <w:tcPr>
            <w:tcW w:w="1953" w:type="dxa"/>
          </w:tcPr>
          <w:p w14:paraId="15AEE494" w14:textId="77777777" w:rsidR="004122E2" w:rsidRPr="00A76976" w:rsidRDefault="004122E2">
            <w:pPr>
              <w:spacing w:line="360" w:lineRule="auto"/>
              <w:rPr>
                <w:rFonts w:ascii="仿宋" w:hAnsi="仿宋"/>
                <w:szCs w:val="21"/>
              </w:rPr>
            </w:pPr>
          </w:p>
        </w:tc>
        <w:tc>
          <w:tcPr>
            <w:tcW w:w="1276" w:type="dxa"/>
          </w:tcPr>
          <w:p w14:paraId="7183BA2F" w14:textId="77777777" w:rsidR="004122E2" w:rsidRPr="00A76976" w:rsidRDefault="004122E2">
            <w:pPr>
              <w:spacing w:line="360" w:lineRule="auto"/>
              <w:rPr>
                <w:rFonts w:ascii="仿宋" w:hAnsi="仿宋"/>
                <w:szCs w:val="21"/>
              </w:rPr>
            </w:pPr>
          </w:p>
        </w:tc>
        <w:tc>
          <w:tcPr>
            <w:tcW w:w="1450" w:type="dxa"/>
          </w:tcPr>
          <w:p w14:paraId="658A94A8" w14:textId="77777777" w:rsidR="004122E2" w:rsidRPr="00A76976" w:rsidRDefault="004122E2">
            <w:pPr>
              <w:spacing w:line="360" w:lineRule="auto"/>
              <w:rPr>
                <w:rFonts w:ascii="仿宋" w:hAnsi="仿宋"/>
                <w:szCs w:val="21"/>
              </w:rPr>
            </w:pPr>
          </w:p>
        </w:tc>
        <w:tc>
          <w:tcPr>
            <w:tcW w:w="1243" w:type="dxa"/>
          </w:tcPr>
          <w:p w14:paraId="1075ED57" w14:textId="77777777" w:rsidR="004122E2" w:rsidRPr="00A76976" w:rsidRDefault="004122E2">
            <w:pPr>
              <w:spacing w:line="360" w:lineRule="auto"/>
              <w:rPr>
                <w:rFonts w:ascii="仿宋" w:hAnsi="仿宋"/>
                <w:szCs w:val="21"/>
              </w:rPr>
            </w:pPr>
          </w:p>
        </w:tc>
        <w:tc>
          <w:tcPr>
            <w:tcW w:w="1450" w:type="dxa"/>
          </w:tcPr>
          <w:p w14:paraId="171EE332" w14:textId="77777777" w:rsidR="004122E2" w:rsidRPr="00A76976" w:rsidRDefault="004122E2">
            <w:pPr>
              <w:spacing w:line="360" w:lineRule="auto"/>
              <w:rPr>
                <w:rFonts w:ascii="仿宋" w:hAnsi="仿宋"/>
                <w:szCs w:val="21"/>
              </w:rPr>
            </w:pPr>
          </w:p>
        </w:tc>
        <w:tc>
          <w:tcPr>
            <w:tcW w:w="1667" w:type="dxa"/>
          </w:tcPr>
          <w:p w14:paraId="16FEBEAC" w14:textId="77777777" w:rsidR="004122E2" w:rsidRPr="00A76976" w:rsidRDefault="004122E2">
            <w:pPr>
              <w:spacing w:line="360" w:lineRule="auto"/>
              <w:rPr>
                <w:rFonts w:ascii="仿宋" w:hAnsi="仿宋"/>
                <w:szCs w:val="21"/>
              </w:rPr>
            </w:pPr>
          </w:p>
        </w:tc>
      </w:tr>
      <w:tr w:rsidR="004122E2" w:rsidRPr="00A76976" w14:paraId="3A311C47" w14:textId="77777777">
        <w:trPr>
          <w:trHeight w:val="567"/>
          <w:jc w:val="center"/>
        </w:trPr>
        <w:tc>
          <w:tcPr>
            <w:tcW w:w="1953" w:type="dxa"/>
          </w:tcPr>
          <w:p w14:paraId="1181A57F" w14:textId="77777777" w:rsidR="004122E2" w:rsidRPr="00A76976" w:rsidRDefault="004122E2">
            <w:pPr>
              <w:spacing w:line="360" w:lineRule="auto"/>
              <w:rPr>
                <w:rFonts w:ascii="仿宋" w:hAnsi="仿宋"/>
                <w:szCs w:val="21"/>
              </w:rPr>
            </w:pPr>
          </w:p>
        </w:tc>
        <w:tc>
          <w:tcPr>
            <w:tcW w:w="1276" w:type="dxa"/>
          </w:tcPr>
          <w:p w14:paraId="35B6C26B" w14:textId="77777777" w:rsidR="004122E2" w:rsidRPr="00A76976" w:rsidRDefault="004122E2">
            <w:pPr>
              <w:spacing w:line="360" w:lineRule="auto"/>
              <w:rPr>
                <w:rFonts w:ascii="仿宋" w:hAnsi="仿宋"/>
                <w:szCs w:val="21"/>
              </w:rPr>
            </w:pPr>
          </w:p>
        </w:tc>
        <w:tc>
          <w:tcPr>
            <w:tcW w:w="1450" w:type="dxa"/>
          </w:tcPr>
          <w:p w14:paraId="3F4D4F13" w14:textId="77777777" w:rsidR="004122E2" w:rsidRPr="00A76976" w:rsidRDefault="004122E2">
            <w:pPr>
              <w:spacing w:line="360" w:lineRule="auto"/>
              <w:rPr>
                <w:rFonts w:ascii="仿宋" w:hAnsi="仿宋"/>
                <w:szCs w:val="21"/>
              </w:rPr>
            </w:pPr>
          </w:p>
        </w:tc>
        <w:tc>
          <w:tcPr>
            <w:tcW w:w="1243" w:type="dxa"/>
          </w:tcPr>
          <w:p w14:paraId="13DF5B54" w14:textId="77777777" w:rsidR="004122E2" w:rsidRPr="00A76976" w:rsidRDefault="004122E2">
            <w:pPr>
              <w:spacing w:line="360" w:lineRule="auto"/>
              <w:rPr>
                <w:rFonts w:ascii="仿宋" w:hAnsi="仿宋"/>
                <w:szCs w:val="21"/>
              </w:rPr>
            </w:pPr>
          </w:p>
        </w:tc>
        <w:tc>
          <w:tcPr>
            <w:tcW w:w="1450" w:type="dxa"/>
          </w:tcPr>
          <w:p w14:paraId="7ABF6DAB" w14:textId="77777777" w:rsidR="004122E2" w:rsidRPr="00A76976" w:rsidRDefault="004122E2">
            <w:pPr>
              <w:spacing w:line="360" w:lineRule="auto"/>
              <w:rPr>
                <w:rFonts w:ascii="仿宋" w:hAnsi="仿宋"/>
                <w:szCs w:val="21"/>
              </w:rPr>
            </w:pPr>
          </w:p>
        </w:tc>
        <w:tc>
          <w:tcPr>
            <w:tcW w:w="1667" w:type="dxa"/>
          </w:tcPr>
          <w:p w14:paraId="1CDF3641" w14:textId="77777777" w:rsidR="004122E2" w:rsidRPr="00A76976" w:rsidRDefault="004122E2">
            <w:pPr>
              <w:spacing w:line="360" w:lineRule="auto"/>
              <w:rPr>
                <w:rFonts w:ascii="仿宋" w:hAnsi="仿宋"/>
                <w:szCs w:val="21"/>
              </w:rPr>
            </w:pPr>
          </w:p>
        </w:tc>
      </w:tr>
      <w:tr w:rsidR="004122E2" w:rsidRPr="00A76976" w14:paraId="18E565C3" w14:textId="77777777">
        <w:trPr>
          <w:trHeight w:val="567"/>
          <w:jc w:val="center"/>
        </w:trPr>
        <w:tc>
          <w:tcPr>
            <w:tcW w:w="1953" w:type="dxa"/>
          </w:tcPr>
          <w:p w14:paraId="0916A045" w14:textId="77777777" w:rsidR="004122E2" w:rsidRPr="00A76976" w:rsidRDefault="004122E2">
            <w:pPr>
              <w:spacing w:line="360" w:lineRule="auto"/>
              <w:rPr>
                <w:rFonts w:ascii="仿宋" w:hAnsi="仿宋"/>
                <w:szCs w:val="21"/>
              </w:rPr>
            </w:pPr>
          </w:p>
        </w:tc>
        <w:tc>
          <w:tcPr>
            <w:tcW w:w="1276" w:type="dxa"/>
          </w:tcPr>
          <w:p w14:paraId="440F2DB0" w14:textId="77777777" w:rsidR="004122E2" w:rsidRPr="00A76976" w:rsidRDefault="004122E2">
            <w:pPr>
              <w:spacing w:line="360" w:lineRule="auto"/>
              <w:rPr>
                <w:rFonts w:ascii="仿宋" w:hAnsi="仿宋"/>
                <w:szCs w:val="21"/>
              </w:rPr>
            </w:pPr>
          </w:p>
        </w:tc>
        <w:tc>
          <w:tcPr>
            <w:tcW w:w="1450" w:type="dxa"/>
          </w:tcPr>
          <w:p w14:paraId="1558A2BD" w14:textId="77777777" w:rsidR="004122E2" w:rsidRPr="00A76976" w:rsidRDefault="004122E2">
            <w:pPr>
              <w:spacing w:line="360" w:lineRule="auto"/>
              <w:rPr>
                <w:rFonts w:ascii="仿宋" w:hAnsi="仿宋"/>
                <w:szCs w:val="21"/>
              </w:rPr>
            </w:pPr>
          </w:p>
        </w:tc>
        <w:tc>
          <w:tcPr>
            <w:tcW w:w="1243" w:type="dxa"/>
          </w:tcPr>
          <w:p w14:paraId="0467F26C" w14:textId="77777777" w:rsidR="004122E2" w:rsidRPr="00A76976" w:rsidRDefault="004122E2">
            <w:pPr>
              <w:spacing w:line="360" w:lineRule="auto"/>
              <w:rPr>
                <w:rFonts w:ascii="仿宋" w:hAnsi="仿宋"/>
                <w:szCs w:val="21"/>
              </w:rPr>
            </w:pPr>
          </w:p>
        </w:tc>
        <w:tc>
          <w:tcPr>
            <w:tcW w:w="1450" w:type="dxa"/>
          </w:tcPr>
          <w:p w14:paraId="22CBD0D5" w14:textId="77777777" w:rsidR="004122E2" w:rsidRPr="00A76976" w:rsidRDefault="004122E2">
            <w:pPr>
              <w:spacing w:line="360" w:lineRule="auto"/>
              <w:rPr>
                <w:rFonts w:ascii="仿宋" w:hAnsi="仿宋"/>
                <w:szCs w:val="21"/>
              </w:rPr>
            </w:pPr>
          </w:p>
        </w:tc>
        <w:tc>
          <w:tcPr>
            <w:tcW w:w="1667" w:type="dxa"/>
          </w:tcPr>
          <w:p w14:paraId="00174CAE" w14:textId="77777777" w:rsidR="004122E2" w:rsidRPr="00A76976" w:rsidRDefault="004122E2">
            <w:pPr>
              <w:spacing w:line="360" w:lineRule="auto"/>
              <w:rPr>
                <w:rFonts w:ascii="仿宋" w:hAnsi="仿宋"/>
                <w:szCs w:val="21"/>
              </w:rPr>
            </w:pPr>
          </w:p>
        </w:tc>
      </w:tr>
      <w:tr w:rsidR="004122E2" w:rsidRPr="00A76976" w14:paraId="4B7B93B2" w14:textId="77777777">
        <w:trPr>
          <w:trHeight w:val="567"/>
          <w:jc w:val="center"/>
        </w:trPr>
        <w:tc>
          <w:tcPr>
            <w:tcW w:w="1953" w:type="dxa"/>
          </w:tcPr>
          <w:p w14:paraId="337DA64F" w14:textId="77777777" w:rsidR="004122E2" w:rsidRPr="00A76976" w:rsidRDefault="004122E2">
            <w:pPr>
              <w:spacing w:line="360" w:lineRule="auto"/>
              <w:rPr>
                <w:rFonts w:ascii="仿宋" w:hAnsi="仿宋"/>
                <w:szCs w:val="21"/>
              </w:rPr>
            </w:pPr>
          </w:p>
        </w:tc>
        <w:tc>
          <w:tcPr>
            <w:tcW w:w="1276" w:type="dxa"/>
          </w:tcPr>
          <w:p w14:paraId="7661FC3B" w14:textId="77777777" w:rsidR="004122E2" w:rsidRPr="00A76976" w:rsidRDefault="004122E2">
            <w:pPr>
              <w:spacing w:line="360" w:lineRule="auto"/>
              <w:rPr>
                <w:rFonts w:ascii="仿宋" w:hAnsi="仿宋"/>
                <w:szCs w:val="21"/>
              </w:rPr>
            </w:pPr>
          </w:p>
        </w:tc>
        <w:tc>
          <w:tcPr>
            <w:tcW w:w="1450" w:type="dxa"/>
          </w:tcPr>
          <w:p w14:paraId="281661C4" w14:textId="77777777" w:rsidR="004122E2" w:rsidRPr="00A76976" w:rsidRDefault="004122E2">
            <w:pPr>
              <w:spacing w:line="360" w:lineRule="auto"/>
              <w:rPr>
                <w:rFonts w:ascii="仿宋" w:hAnsi="仿宋"/>
                <w:szCs w:val="21"/>
              </w:rPr>
            </w:pPr>
          </w:p>
        </w:tc>
        <w:tc>
          <w:tcPr>
            <w:tcW w:w="1243" w:type="dxa"/>
          </w:tcPr>
          <w:p w14:paraId="7DB15944" w14:textId="77777777" w:rsidR="004122E2" w:rsidRPr="00A76976" w:rsidRDefault="004122E2">
            <w:pPr>
              <w:spacing w:line="360" w:lineRule="auto"/>
              <w:rPr>
                <w:rFonts w:ascii="仿宋" w:hAnsi="仿宋"/>
                <w:szCs w:val="21"/>
              </w:rPr>
            </w:pPr>
          </w:p>
        </w:tc>
        <w:tc>
          <w:tcPr>
            <w:tcW w:w="1450" w:type="dxa"/>
          </w:tcPr>
          <w:p w14:paraId="17BA8755" w14:textId="77777777" w:rsidR="004122E2" w:rsidRPr="00A76976" w:rsidRDefault="004122E2">
            <w:pPr>
              <w:spacing w:line="360" w:lineRule="auto"/>
              <w:rPr>
                <w:rFonts w:ascii="仿宋" w:hAnsi="仿宋"/>
                <w:szCs w:val="21"/>
              </w:rPr>
            </w:pPr>
          </w:p>
        </w:tc>
        <w:tc>
          <w:tcPr>
            <w:tcW w:w="1667" w:type="dxa"/>
          </w:tcPr>
          <w:p w14:paraId="69E684A5" w14:textId="77777777" w:rsidR="004122E2" w:rsidRPr="00A76976" w:rsidRDefault="004122E2">
            <w:pPr>
              <w:spacing w:line="360" w:lineRule="auto"/>
              <w:rPr>
                <w:rFonts w:ascii="仿宋" w:hAnsi="仿宋"/>
                <w:szCs w:val="21"/>
              </w:rPr>
            </w:pPr>
          </w:p>
        </w:tc>
      </w:tr>
    </w:tbl>
    <w:p w14:paraId="5EDDE0C4" w14:textId="77777777" w:rsidR="004122E2" w:rsidRPr="00A76976" w:rsidRDefault="004122E2">
      <w:pPr>
        <w:spacing w:line="360" w:lineRule="auto"/>
        <w:rPr>
          <w:rFonts w:ascii="仿宋" w:hAnsi="仿宋"/>
          <w:szCs w:val="21"/>
        </w:rPr>
      </w:pPr>
    </w:p>
    <w:p w14:paraId="01049586" w14:textId="77777777" w:rsidR="004122E2" w:rsidRPr="00A76976" w:rsidRDefault="004122E2">
      <w:pPr>
        <w:spacing w:line="360" w:lineRule="auto"/>
        <w:rPr>
          <w:rFonts w:ascii="仿宋" w:hAnsi="仿宋"/>
          <w:szCs w:val="21"/>
        </w:rPr>
      </w:pPr>
      <w:r w:rsidRPr="00A76976">
        <w:rPr>
          <w:rFonts w:ascii="仿宋" w:hAnsi="仿宋"/>
          <w:szCs w:val="21"/>
        </w:rPr>
        <w:br w:type="page"/>
      </w:r>
      <w:r w:rsidRPr="00A76976">
        <w:rPr>
          <w:rFonts w:ascii="仿宋" w:hAnsi="仿宋"/>
          <w:szCs w:val="21"/>
        </w:rPr>
        <w:t>附</w:t>
      </w:r>
      <w:bookmarkStart w:id="233" w:name="_Toc296347226"/>
      <w:bookmarkStart w:id="234" w:name="_Toc296503227"/>
      <w:bookmarkStart w:id="235" w:name="_Toc296891055"/>
      <w:bookmarkStart w:id="236" w:name="_Toc296891267"/>
      <w:bookmarkStart w:id="237" w:name="_Toc296944566"/>
      <w:bookmarkStart w:id="238" w:name="_Toc267261698"/>
      <w:bookmarkStart w:id="239" w:name="_Toc296346728"/>
      <w:r w:rsidRPr="00A76976">
        <w:rPr>
          <w:rFonts w:ascii="仿宋" w:hAnsi="仿宋"/>
          <w:szCs w:val="21"/>
        </w:rPr>
        <w:t>件</w:t>
      </w:r>
      <w:r w:rsidRPr="00A76976">
        <w:rPr>
          <w:rFonts w:ascii="仿宋" w:hAnsi="仿宋"/>
          <w:szCs w:val="21"/>
        </w:rPr>
        <w:t>5</w:t>
      </w:r>
      <w:r w:rsidRPr="00A76976">
        <w:rPr>
          <w:rFonts w:ascii="仿宋" w:hAnsi="仿宋"/>
          <w:szCs w:val="21"/>
        </w:rPr>
        <w:t>：</w:t>
      </w:r>
    </w:p>
    <w:bookmarkEnd w:id="233"/>
    <w:bookmarkEnd w:id="234"/>
    <w:bookmarkEnd w:id="235"/>
    <w:bookmarkEnd w:id="236"/>
    <w:bookmarkEnd w:id="237"/>
    <w:bookmarkEnd w:id="238"/>
    <w:bookmarkEnd w:id="239"/>
    <w:p w14:paraId="27E8F2BF"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承包人用于本工程施工的机械设备表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62"/>
        <w:gridCol w:w="1418"/>
        <w:gridCol w:w="850"/>
        <w:gridCol w:w="1058"/>
        <w:gridCol w:w="880"/>
        <w:gridCol w:w="1020"/>
        <w:gridCol w:w="1480"/>
        <w:gridCol w:w="1020"/>
        <w:gridCol w:w="921"/>
      </w:tblGrid>
      <w:tr w:rsidR="004122E2" w:rsidRPr="00A76976" w14:paraId="44C9339C" w14:textId="77777777">
        <w:trPr>
          <w:trHeight w:val="618"/>
          <w:jc w:val="center"/>
        </w:trPr>
        <w:tc>
          <w:tcPr>
            <w:tcW w:w="1162" w:type="dxa"/>
            <w:tcBorders>
              <w:top w:val="single" w:sz="12" w:space="0" w:color="auto"/>
              <w:bottom w:val="double" w:sz="6" w:space="0" w:color="auto"/>
            </w:tcBorders>
            <w:vAlign w:val="center"/>
          </w:tcPr>
          <w:p w14:paraId="2EB564A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序号</w:t>
            </w:r>
          </w:p>
        </w:tc>
        <w:tc>
          <w:tcPr>
            <w:tcW w:w="1418" w:type="dxa"/>
            <w:tcBorders>
              <w:top w:val="single" w:sz="12" w:space="0" w:color="auto"/>
              <w:bottom w:val="double" w:sz="6" w:space="0" w:color="auto"/>
            </w:tcBorders>
            <w:vAlign w:val="center"/>
          </w:tcPr>
          <w:p w14:paraId="7FE322C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机械或</w:t>
            </w:r>
          </w:p>
          <w:p w14:paraId="47BA5F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设备名称</w:t>
            </w:r>
          </w:p>
        </w:tc>
        <w:tc>
          <w:tcPr>
            <w:tcW w:w="850" w:type="dxa"/>
            <w:tcBorders>
              <w:top w:val="single" w:sz="12" w:space="0" w:color="auto"/>
              <w:bottom w:val="double" w:sz="6" w:space="0" w:color="auto"/>
            </w:tcBorders>
            <w:vAlign w:val="center"/>
          </w:tcPr>
          <w:p w14:paraId="53EDEDD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规格</w:t>
            </w:r>
          </w:p>
          <w:p w14:paraId="69CA2A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型号</w:t>
            </w:r>
          </w:p>
        </w:tc>
        <w:tc>
          <w:tcPr>
            <w:tcW w:w="1058" w:type="dxa"/>
            <w:tcBorders>
              <w:top w:val="single" w:sz="12" w:space="0" w:color="auto"/>
              <w:bottom w:val="double" w:sz="6" w:space="0" w:color="auto"/>
            </w:tcBorders>
            <w:vAlign w:val="center"/>
          </w:tcPr>
          <w:p w14:paraId="0BBEB90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数量</w:t>
            </w:r>
          </w:p>
        </w:tc>
        <w:tc>
          <w:tcPr>
            <w:tcW w:w="880" w:type="dxa"/>
            <w:tcBorders>
              <w:top w:val="single" w:sz="12" w:space="0" w:color="auto"/>
              <w:bottom w:val="double" w:sz="6" w:space="0" w:color="auto"/>
            </w:tcBorders>
            <w:vAlign w:val="center"/>
          </w:tcPr>
          <w:p w14:paraId="2ECC621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产地</w:t>
            </w:r>
          </w:p>
        </w:tc>
        <w:tc>
          <w:tcPr>
            <w:tcW w:w="1020" w:type="dxa"/>
            <w:tcBorders>
              <w:top w:val="single" w:sz="12" w:space="0" w:color="auto"/>
              <w:bottom w:val="double" w:sz="6" w:space="0" w:color="auto"/>
            </w:tcBorders>
            <w:vAlign w:val="center"/>
          </w:tcPr>
          <w:p w14:paraId="71DBB01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制造</w:t>
            </w:r>
          </w:p>
          <w:p w14:paraId="13FF7B3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年份</w:t>
            </w:r>
          </w:p>
        </w:tc>
        <w:tc>
          <w:tcPr>
            <w:tcW w:w="1480" w:type="dxa"/>
            <w:tcBorders>
              <w:top w:val="single" w:sz="12" w:space="0" w:color="auto"/>
              <w:bottom w:val="double" w:sz="6" w:space="0" w:color="auto"/>
            </w:tcBorders>
            <w:vAlign w:val="center"/>
          </w:tcPr>
          <w:p w14:paraId="4B268F1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额定功率</w:t>
            </w:r>
            <w:r w:rsidRPr="00A76976">
              <w:rPr>
                <w:rFonts w:ascii="仿宋" w:hAnsi="仿宋"/>
                <w:szCs w:val="21"/>
              </w:rPr>
              <w:t>(kW)</w:t>
            </w:r>
          </w:p>
        </w:tc>
        <w:tc>
          <w:tcPr>
            <w:tcW w:w="1020" w:type="dxa"/>
            <w:tcBorders>
              <w:top w:val="single" w:sz="12" w:space="0" w:color="auto"/>
              <w:bottom w:val="double" w:sz="6" w:space="0" w:color="auto"/>
            </w:tcBorders>
            <w:vAlign w:val="center"/>
          </w:tcPr>
          <w:p w14:paraId="214B98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生产</w:t>
            </w:r>
          </w:p>
          <w:p w14:paraId="6C19F31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能力</w:t>
            </w:r>
          </w:p>
        </w:tc>
        <w:tc>
          <w:tcPr>
            <w:tcW w:w="921" w:type="dxa"/>
            <w:tcBorders>
              <w:top w:val="single" w:sz="12" w:space="0" w:color="auto"/>
              <w:bottom w:val="double" w:sz="6" w:space="0" w:color="auto"/>
            </w:tcBorders>
            <w:vAlign w:val="center"/>
          </w:tcPr>
          <w:p w14:paraId="3A9016D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备注</w:t>
            </w:r>
          </w:p>
        </w:tc>
      </w:tr>
      <w:tr w:rsidR="004122E2" w:rsidRPr="00A76976" w14:paraId="0C8B7719" w14:textId="77777777">
        <w:trPr>
          <w:trHeight w:val="567"/>
          <w:jc w:val="center"/>
        </w:trPr>
        <w:tc>
          <w:tcPr>
            <w:tcW w:w="1162" w:type="dxa"/>
            <w:tcBorders>
              <w:top w:val="double" w:sz="6" w:space="0" w:color="auto"/>
              <w:bottom w:val="single" w:sz="6" w:space="0" w:color="auto"/>
            </w:tcBorders>
            <w:vAlign w:val="center"/>
          </w:tcPr>
          <w:p w14:paraId="75CDCB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vAlign w:val="center"/>
          </w:tcPr>
          <w:p w14:paraId="72F29F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tcBorders>
              <w:top w:val="double" w:sz="6" w:space="0" w:color="auto"/>
              <w:bottom w:val="single" w:sz="6" w:space="0" w:color="auto"/>
            </w:tcBorders>
            <w:vAlign w:val="center"/>
          </w:tcPr>
          <w:p w14:paraId="60EABBE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tcBorders>
              <w:top w:val="double" w:sz="6" w:space="0" w:color="auto"/>
              <w:bottom w:val="single" w:sz="6" w:space="0" w:color="auto"/>
            </w:tcBorders>
            <w:vAlign w:val="center"/>
          </w:tcPr>
          <w:p w14:paraId="283804D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tcBorders>
              <w:top w:val="double" w:sz="6" w:space="0" w:color="auto"/>
              <w:bottom w:val="single" w:sz="6" w:space="0" w:color="auto"/>
            </w:tcBorders>
            <w:vAlign w:val="center"/>
          </w:tcPr>
          <w:p w14:paraId="081F21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tcBorders>
              <w:top w:val="double" w:sz="6" w:space="0" w:color="auto"/>
              <w:bottom w:val="single" w:sz="6" w:space="0" w:color="auto"/>
            </w:tcBorders>
            <w:vAlign w:val="center"/>
          </w:tcPr>
          <w:p w14:paraId="2D4C3A7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tcBorders>
              <w:top w:val="double" w:sz="6" w:space="0" w:color="auto"/>
              <w:bottom w:val="single" w:sz="6" w:space="0" w:color="auto"/>
            </w:tcBorders>
            <w:vAlign w:val="center"/>
          </w:tcPr>
          <w:p w14:paraId="606CD93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tcBorders>
              <w:top w:val="double" w:sz="6" w:space="0" w:color="auto"/>
              <w:bottom w:val="single" w:sz="6" w:space="0" w:color="auto"/>
            </w:tcBorders>
            <w:vAlign w:val="center"/>
          </w:tcPr>
          <w:p w14:paraId="4AD65DA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tcBorders>
              <w:top w:val="double" w:sz="6" w:space="0" w:color="auto"/>
              <w:bottom w:val="single" w:sz="6" w:space="0" w:color="auto"/>
            </w:tcBorders>
            <w:vAlign w:val="center"/>
          </w:tcPr>
          <w:p w14:paraId="1CD4033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DD994E4" w14:textId="77777777">
        <w:trPr>
          <w:trHeight w:val="567"/>
          <w:jc w:val="center"/>
        </w:trPr>
        <w:tc>
          <w:tcPr>
            <w:tcW w:w="1162" w:type="dxa"/>
            <w:tcBorders>
              <w:top w:val="nil"/>
            </w:tcBorders>
            <w:vAlign w:val="center"/>
          </w:tcPr>
          <w:p w14:paraId="5D64BD1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vAlign w:val="center"/>
          </w:tcPr>
          <w:p w14:paraId="7CB61DD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tcBorders>
              <w:top w:val="nil"/>
            </w:tcBorders>
            <w:vAlign w:val="center"/>
          </w:tcPr>
          <w:p w14:paraId="71A404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tcBorders>
              <w:top w:val="nil"/>
            </w:tcBorders>
            <w:vAlign w:val="center"/>
          </w:tcPr>
          <w:p w14:paraId="3C4E31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tcBorders>
              <w:top w:val="nil"/>
            </w:tcBorders>
            <w:vAlign w:val="center"/>
          </w:tcPr>
          <w:p w14:paraId="1EC8AEE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tcBorders>
              <w:top w:val="nil"/>
            </w:tcBorders>
            <w:vAlign w:val="center"/>
          </w:tcPr>
          <w:p w14:paraId="13EA9FE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tcBorders>
              <w:top w:val="nil"/>
            </w:tcBorders>
            <w:vAlign w:val="center"/>
          </w:tcPr>
          <w:p w14:paraId="2B04F51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tcBorders>
              <w:top w:val="nil"/>
            </w:tcBorders>
            <w:vAlign w:val="center"/>
          </w:tcPr>
          <w:p w14:paraId="783AAE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tcBorders>
              <w:top w:val="nil"/>
            </w:tcBorders>
            <w:vAlign w:val="center"/>
          </w:tcPr>
          <w:p w14:paraId="7E423AE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D9885E2" w14:textId="77777777">
        <w:trPr>
          <w:trHeight w:val="567"/>
          <w:jc w:val="center"/>
        </w:trPr>
        <w:tc>
          <w:tcPr>
            <w:tcW w:w="1162" w:type="dxa"/>
            <w:vAlign w:val="center"/>
          </w:tcPr>
          <w:p w14:paraId="2F31CFD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25000D6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0E0E0FA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4C7AD26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1EE6B2B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1363665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67599FC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7453410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38F36C8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5947E67" w14:textId="77777777">
        <w:trPr>
          <w:trHeight w:val="567"/>
          <w:jc w:val="center"/>
        </w:trPr>
        <w:tc>
          <w:tcPr>
            <w:tcW w:w="1162" w:type="dxa"/>
            <w:vAlign w:val="center"/>
          </w:tcPr>
          <w:p w14:paraId="0F552A7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5149BD9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14FA23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5B428E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236A40C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3E44BA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6DA1C2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71B4B91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3D2E558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0E8F781" w14:textId="77777777">
        <w:trPr>
          <w:trHeight w:val="567"/>
          <w:jc w:val="center"/>
        </w:trPr>
        <w:tc>
          <w:tcPr>
            <w:tcW w:w="1162" w:type="dxa"/>
            <w:vAlign w:val="center"/>
          </w:tcPr>
          <w:p w14:paraId="1CC2052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5A4C1A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34926A7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700ACC8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6954BEC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732744B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4484D0D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364C9B5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33F09D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8611CED" w14:textId="77777777">
        <w:trPr>
          <w:trHeight w:val="567"/>
          <w:jc w:val="center"/>
        </w:trPr>
        <w:tc>
          <w:tcPr>
            <w:tcW w:w="1162" w:type="dxa"/>
            <w:vAlign w:val="center"/>
          </w:tcPr>
          <w:p w14:paraId="746BE37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6A02DAC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0A909A5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687E4B2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50161CE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7B601F9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31A9A56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543A178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53A5BD6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1A22863" w14:textId="77777777">
        <w:trPr>
          <w:trHeight w:val="567"/>
          <w:jc w:val="center"/>
        </w:trPr>
        <w:tc>
          <w:tcPr>
            <w:tcW w:w="1162" w:type="dxa"/>
            <w:vAlign w:val="center"/>
          </w:tcPr>
          <w:p w14:paraId="609F5C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5C9F3CE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63EF4F1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6EBB016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173175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5F69385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62A3E24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442DD61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2D7A8DE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649293B" w14:textId="77777777">
        <w:trPr>
          <w:trHeight w:val="567"/>
          <w:jc w:val="center"/>
        </w:trPr>
        <w:tc>
          <w:tcPr>
            <w:tcW w:w="1162" w:type="dxa"/>
            <w:vAlign w:val="center"/>
          </w:tcPr>
          <w:p w14:paraId="54F43F8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3935BE3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5DCE0E5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4509878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19A066E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3997D21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10632B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477FE66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10B6222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6D4B8B4" w14:textId="77777777">
        <w:trPr>
          <w:trHeight w:val="567"/>
          <w:jc w:val="center"/>
        </w:trPr>
        <w:tc>
          <w:tcPr>
            <w:tcW w:w="1162" w:type="dxa"/>
          </w:tcPr>
          <w:p w14:paraId="2FBF87F6" w14:textId="77777777" w:rsidR="004122E2" w:rsidRPr="00A76976" w:rsidRDefault="004122E2">
            <w:pPr>
              <w:spacing w:line="360" w:lineRule="auto"/>
              <w:rPr>
                <w:rFonts w:ascii="仿宋" w:hAnsi="仿宋"/>
                <w:szCs w:val="21"/>
              </w:rPr>
            </w:pPr>
          </w:p>
        </w:tc>
        <w:tc>
          <w:tcPr>
            <w:tcW w:w="1418" w:type="dxa"/>
          </w:tcPr>
          <w:p w14:paraId="61CFC5CD" w14:textId="77777777" w:rsidR="004122E2" w:rsidRPr="00A76976" w:rsidRDefault="004122E2">
            <w:pPr>
              <w:spacing w:line="360" w:lineRule="auto"/>
              <w:rPr>
                <w:rFonts w:ascii="仿宋" w:hAnsi="仿宋"/>
                <w:szCs w:val="21"/>
              </w:rPr>
            </w:pPr>
          </w:p>
        </w:tc>
        <w:tc>
          <w:tcPr>
            <w:tcW w:w="850" w:type="dxa"/>
          </w:tcPr>
          <w:p w14:paraId="7AE436B7" w14:textId="77777777" w:rsidR="004122E2" w:rsidRPr="00A76976" w:rsidRDefault="004122E2">
            <w:pPr>
              <w:spacing w:line="360" w:lineRule="auto"/>
              <w:rPr>
                <w:rFonts w:ascii="仿宋" w:hAnsi="仿宋"/>
                <w:szCs w:val="21"/>
              </w:rPr>
            </w:pPr>
          </w:p>
        </w:tc>
        <w:tc>
          <w:tcPr>
            <w:tcW w:w="1058" w:type="dxa"/>
          </w:tcPr>
          <w:p w14:paraId="2014043E" w14:textId="77777777" w:rsidR="004122E2" w:rsidRPr="00A76976" w:rsidRDefault="004122E2">
            <w:pPr>
              <w:spacing w:line="360" w:lineRule="auto"/>
              <w:rPr>
                <w:rFonts w:ascii="仿宋" w:hAnsi="仿宋"/>
                <w:szCs w:val="21"/>
              </w:rPr>
            </w:pPr>
          </w:p>
        </w:tc>
        <w:tc>
          <w:tcPr>
            <w:tcW w:w="880" w:type="dxa"/>
          </w:tcPr>
          <w:p w14:paraId="3AF37872" w14:textId="77777777" w:rsidR="004122E2" w:rsidRPr="00A76976" w:rsidRDefault="004122E2">
            <w:pPr>
              <w:spacing w:line="360" w:lineRule="auto"/>
              <w:rPr>
                <w:rFonts w:ascii="仿宋" w:hAnsi="仿宋"/>
                <w:szCs w:val="21"/>
              </w:rPr>
            </w:pPr>
          </w:p>
        </w:tc>
        <w:tc>
          <w:tcPr>
            <w:tcW w:w="1020" w:type="dxa"/>
          </w:tcPr>
          <w:p w14:paraId="2960708D" w14:textId="77777777" w:rsidR="004122E2" w:rsidRPr="00A76976" w:rsidRDefault="004122E2">
            <w:pPr>
              <w:spacing w:line="360" w:lineRule="auto"/>
              <w:rPr>
                <w:rFonts w:ascii="仿宋" w:hAnsi="仿宋"/>
                <w:szCs w:val="21"/>
              </w:rPr>
            </w:pPr>
          </w:p>
        </w:tc>
        <w:tc>
          <w:tcPr>
            <w:tcW w:w="1480" w:type="dxa"/>
          </w:tcPr>
          <w:p w14:paraId="73CAA178" w14:textId="77777777" w:rsidR="004122E2" w:rsidRPr="00A76976" w:rsidRDefault="004122E2">
            <w:pPr>
              <w:spacing w:line="360" w:lineRule="auto"/>
              <w:rPr>
                <w:rFonts w:ascii="仿宋" w:hAnsi="仿宋"/>
                <w:szCs w:val="21"/>
              </w:rPr>
            </w:pPr>
          </w:p>
        </w:tc>
        <w:tc>
          <w:tcPr>
            <w:tcW w:w="1020" w:type="dxa"/>
          </w:tcPr>
          <w:p w14:paraId="3FA1670A" w14:textId="77777777" w:rsidR="004122E2" w:rsidRPr="00A76976" w:rsidRDefault="004122E2">
            <w:pPr>
              <w:spacing w:line="360" w:lineRule="auto"/>
              <w:rPr>
                <w:rFonts w:ascii="仿宋" w:hAnsi="仿宋"/>
                <w:szCs w:val="21"/>
              </w:rPr>
            </w:pPr>
          </w:p>
        </w:tc>
        <w:tc>
          <w:tcPr>
            <w:tcW w:w="921" w:type="dxa"/>
          </w:tcPr>
          <w:p w14:paraId="2DFABA95" w14:textId="77777777" w:rsidR="004122E2" w:rsidRPr="00A76976" w:rsidRDefault="004122E2">
            <w:pPr>
              <w:spacing w:line="360" w:lineRule="auto"/>
              <w:rPr>
                <w:rFonts w:ascii="仿宋" w:hAnsi="仿宋"/>
                <w:szCs w:val="21"/>
              </w:rPr>
            </w:pPr>
          </w:p>
        </w:tc>
      </w:tr>
      <w:tr w:rsidR="004122E2" w:rsidRPr="00A76976" w14:paraId="73301FD9" w14:textId="77777777">
        <w:trPr>
          <w:trHeight w:val="567"/>
          <w:jc w:val="center"/>
        </w:trPr>
        <w:tc>
          <w:tcPr>
            <w:tcW w:w="1162" w:type="dxa"/>
            <w:vAlign w:val="center"/>
          </w:tcPr>
          <w:p w14:paraId="29BE8B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0DF33F3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0" w:type="dxa"/>
            <w:vAlign w:val="center"/>
          </w:tcPr>
          <w:p w14:paraId="47CC57C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58" w:type="dxa"/>
            <w:vAlign w:val="center"/>
          </w:tcPr>
          <w:p w14:paraId="0550356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80" w:type="dxa"/>
            <w:vAlign w:val="center"/>
          </w:tcPr>
          <w:p w14:paraId="711C73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6B8E787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80" w:type="dxa"/>
            <w:vAlign w:val="center"/>
          </w:tcPr>
          <w:p w14:paraId="53B0EF3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020" w:type="dxa"/>
            <w:vAlign w:val="center"/>
          </w:tcPr>
          <w:p w14:paraId="45D5AD1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921" w:type="dxa"/>
            <w:vAlign w:val="center"/>
          </w:tcPr>
          <w:p w14:paraId="315DB6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7B3EECC" w14:textId="77777777">
        <w:trPr>
          <w:trHeight w:val="567"/>
          <w:jc w:val="center"/>
        </w:trPr>
        <w:tc>
          <w:tcPr>
            <w:tcW w:w="1162" w:type="dxa"/>
          </w:tcPr>
          <w:p w14:paraId="1842BAA0" w14:textId="77777777" w:rsidR="004122E2" w:rsidRPr="00A76976" w:rsidRDefault="004122E2">
            <w:pPr>
              <w:spacing w:line="360" w:lineRule="auto"/>
              <w:rPr>
                <w:rFonts w:ascii="仿宋" w:hAnsi="仿宋"/>
                <w:szCs w:val="21"/>
              </w:rPr>
            </w:pPr>
          </w:p>
        </w:tc>
        <w:tc>
          <w:tcPr>
            <w:tcW w:w="1418" w:type="dxa"/>
          </w:tcPr>
          <w:p w14:paraId="52FE4A17" w14:textId="77777777" w:rsidR="004122E2" w:rsidRPr="00A76976" w:rsidRDefault="004122E2">
            <w:pPr>
              <w:spacing w:line="360" w:lineRule="auto"/>
              <w:rPr>
                <w:rFonts w:ascii="仿宋" w:hAnsi="仿宋"/>
                <w:szCs w:val="21"/>
              </w:rPr>
            </w:pPr>
          </w:p>
        </w:tc>
        <w:tc>
          <w:tcPr>
            <w:tcW w:w="850" w:type="dxa"/>
          </w:tcPr>
          <w:p w14:paraId="006D3684" w14:textId="77777777" w:rsidR="004122E2" w:rsidRPr="00A76976" w:rsidRDefault="004122E2">
            <w:pPr>
              <w:spacing w:line="360" w:lineRule="auto"/>
              <w:rPr>
                <w:rFonts w:ascii="仿宋" w:hAnsi="仿宋"/>
                <w:szCs w:val="21"/>
              </w:rPr>
            </w:pPr>
          </w:p>
        </w:tc>
        <w:tc>
          <w:tcPr>
            <w:tcW w:w="1058" w:type="dxa"/>
          </w:tcPr>
          <w:p w14:paraId="78D1177A" w14:textId="77777777" w:rsidR="004122E2" w:rsidRPr="00A76976" w:rsidRDefault="004122E2">
            <w:pPr>
              <w:spacing w:line="360" w:lineRule="auto"/>
              <w:rPr>
                <w:rFonts w:ascii="仿宋" w:hAnsi="仿宋"/>
                <w:szCs w:val="21"/>
              </w:rPr>
            </w:pPr>
          </w:p>
        </w:tc>
        <w:tc>
          <w:tcPr>
            <w:tcW w:w="880" w:type="dxa"/>
          </w:tcPr>
          <w:p w14:paraId="087EA600" w14:textId="77777777" w:rsidR="004122E2" w:rsidRPr="00A76976" w:rsidRDefault="004122E2">
            <w:pPr>
              <w:spacing w:line="360" w:lineRule="auto"/>
              <w:rPr>
                <w:rFonts w:ascii="仿宋" w:hAnsi="仿宋"/>
                <w:szCs w:val="21"/>
              </w:rPr>
            </w:pPr>
          </w:p>
        </w:tc>
        <w:tc>
          <w:tcPr>
            <w:tcW w:w="1020" w:type="dxa"/>
          </w:tcPr>
          <w:p w14:paraId="7DB3049F" w14:textId="77777777" w:rsidR="004122E2" w:rsidRPr="00A76976" w:rsidRDefault="004122E2">
            <w:pPr>
              <w:spacing w:line="360" w:lineRule="auto"/>
              <w:rPr>
                <w:rFonts w:ascii="仿宋" w:hAnsi="仿宋"/>
                <w:szCs w:val="21"/>
              </w:rPr>
            </w:pPr>
          </w:p>
        </w:tc>
        <w:tc>
          <w:tcPr>
            <w:tcW w:w="1480" w:type="dxa"/>
          </w:tcPr>
          <w:p w14:paraId="57C5318F" w14:textId="77777777" w:rsidR="004122E2" w:rsidRPr="00A76976" w:rsidRDefault="004122E2">
            <w:pPr>
              <w:spacing w:line="360" w:lineRule="auto"/>
              <w:rPr>
                <w:rFonts w:ascii="仿宋" w:hAnsi="仿宋"/>
                <w:szCs w:val="21"/>
              </w:rPr>
            </w:pPr>
          </w:p>
        </w:tc>
        <w:tc>
          <w:tcPr>
            <w:tcW w:w="1020" w:type="dxa"/>
          </w:tcPr>
          <w:p w14:paraId="430B2712" w14:textId="77777777" w:rsidR="004122E2" w:rsidRPr="00A76976" w:rsidRDefault="004122E2">
            <w:pPr>
              <w:spacing w:line="360" w:lineRule="auto"/>
              <w:rPr>
                <w:rFonts w:ascii="仿宋" w:hAnsi="仿宋"/>
                <w:szCs w:val="21"/>
              </w:rPr>
            </w:pPr>
          </w:p>
        </w:tc>
        <w:tc>
          <w:tcPr>
            <w:tcW w:w="921" w:type="dxa"/>
          </w:tcPr>
          <w:p w14:paraId="1DE6BB80" w14:textId="77777777" w:rsidR="004122E2" w:rsidRPr="00A76976" w:rsidRDefault="004122E2">
            <w:pPr>
              <w:spacing w:line="360" w:lineRule="auto"/>
              <w:rPr>
                <w:rFonts w:ascii="仿宋" w:hAnsi="仿宋"/>
                <w:szCs w:val="21"/>
              </w:rPr>
            </w:pPr>
          </w:p>
        </w:tc>
      </w:tr>
      <w:tr w:rsidR="004122E2" w:rsidRPr="00A76976" w14:paraId="696BF2CD" w14:textId="77777777">
        <w:trPr>
          <w:trHeight w:val="567"/>
          <w:jc w:val="center"/>
        </w:trPr>
        <w:tc>
          <w:tcPr>
            <w:tcW w:w="1162" w:type="dxa"/>
          </w:tcPr>
          <w:p w14:paraId="0CDCE506" w14:textId="77777777" w:rsidR="004122E2" w:rsidRPr="00A76976" w:rsidRDefault="004122E2">
            <w:pPr>
              <w:spacing w:line="360" w:lineRule="auto"/>
              <w:rPr>
                <w:rFonts w:ascii="仿宋" w:hAnsi="仿宋"/>
                <w:szCs w:val="21"/>
              </w:rPr>
            </w:pPr>
          </w:p>
        </w:tc>
        <w:tc>
          <w:tcPr>
            <w:tcW w:w="1418" w:type="dxa"/>
          </w:tcPr>
          <w:p w14:paraId="114AD3A6" w14:textId="77777777" w:rsidR="004122E2" w:rsidRPr="00A76976" w:rsidRDefault="004122E2">
            <w:pPr>
              <w:spacing w:line="360" w:lineRule="auto"/>
              <w:rPr>
                <w:rFonts w:ascii="仿宋" w:hAnsi="仿宋"/>
                <w:szCs w:val="21"/>
              </w:rPr>
            </w:pPr>
          </w:p>
        </w:tc>
        <w:tc>
          <w:tcPr>
            <w:tcW w:w="850" w:type="dxa"/>
          </w:tcPr>
          <w:p w14:paraId="7EA6512E" w14:textId="77777777" w:rsidR="004122E2" w:rsidRPr="00A76976" w:rsidRDefault="004122E2">
            <w:pPr>
              <w:spacing w:line="360" w:lineRule="auto"/>
              <w:rPr>
                <w:rFonts w:ascii="仿宋" w:hAnsi="仿宋"/>
                <w:szCs w:val="21"/>
              </w:rPr>
            </w:pPr>
          </w:p>
        </w:tc>
        <w:tc>
          <w:tcPr>
            <w:tcW w:w="1058" w:type="dxa"/>
          </w:tcPr>
          <w:p w14:paraId="4D8555A9" w14:textId="77777777" w:rsidR="004122E2" w:rsidRPr="00A76976" w:rsidRDefault="004122E2">
            <w:pPr>
              <w:spacing w:line="360" w:lineRule="auto"/>
              <w:rPr>
                <w:rFonts w:ascii="仿宋" w:hAnsi="仿宋"/>
                <w:szCs w:val="21"/>
              </w:rPr>
            </w:pPr>
          </w:p>
        </w:tc>
        <w:tc>
          <w:tcPr>
            <w:tcW w:w="880" w:type="dxa"/>
          </w:tcPr>
          <w:p w14:paraId="0F34094B" w14:textId="77777777" w:rsidR="004122E2" w:rsidRPr="00A76976" w:rsidRDefault="004122E2">
            <w:pPr>
              <w:spacing w:line="360" w:lineRule="auto"/>
              <w:rPr>
                <w:rFonts w:ascii="仿宋" w:hAnsi="仿宋"/>
                <w:szCs w:val="21"/>
              </w:rPr>
            </w:pPr>
          </w:p>
        </w:tc>
        <w:tc>
          <w:tcPr>
            <w:tcW w:w="1020" w:type="dxa"/>
          </w:tcPr>
          <w:p w14:paraId="5A552E01" w14:textId="77777777" w:rsidR="004122E2" w:rsidRPr="00A76976" w:rsidRDefault="004122E2">
            <w:pPr>
              <w:spacing w:line="360" w:lineRule="auto"/>
              <w:rPr>
                <w:rFonts w:ascii="仿宋" w:hAnsi="仿宋"/>
                <w:szCs w:val="21"/>
              </w:rPr>
            </w:pPr>
          </w:p>
        </w:tc>
        <w:tc>
          <w:tcPr>
            <w:tcW w:w="1480" w:type="dxa"/>
          </w:tcPr>
          <w:p w14:paraId="10D2B934" w14:textId="77777777" w:rsidR="004122E2" w:rsidRPr="00A76976" w:rsidRDefault="004122E2">
            <w:pPr>
              <w:spacing w:line="360" w:lineRule="auto"/>
              <w:rPr>
                <w:rFonts w:ascii="仿宋" w:hAnsi="仿宋"/>
                <w:szCs w:val="21"/>
              </w:rPr>
            </w:pPr>
          </w:p>
        </w:tc>
        <w:tc>
          <w:tcPr>
            <w:tcW w:w="1020" w:type="dxa"/>
          </w:tcPr>
          <w:p w14:paraId="7F17B563" w14:textId="77777777" w:rsidR="004122E2" w:rsidRPr="00A76976" w:rsidRDefault="004122E2">
            <w:pPr>
              <w:spacing w:line="360" w:lineRule="auto"/>
              <w:rPr>
                <w:rFonts w:ascii="仿宋" w:hAnsi="仿宋"/>
                <w:szCs w:val="21"/>
              </w:rPr>
            </w:pPr>
          </w:p>
        </w:tc>
        <w:tc>
          <w:tcPr>
            <w:tcW w:w="921" w:type="dxa"/>
          </w:tcPr>
          <w:p w14:paraId="4B968B54" w14:textId="77777777" w:rsidR="004122E2" w:rsidRPr="00A76976" w:rsidRDefault="004122E2">
            <w:pPr>
              <w:spacing w:line="360" w:lineRule="auto"/>
              <w:rPr>
                <w:rFonts w:ascii="仿宋" w:hAnsi="仿宋"/>
                <w:szCs w:val="21"/>
              </w:rPr>
            </w:pPr>
          </w:p>
        </w:tc>
      </w:tr>
      <w:tr w:rsidR="004122E2" w:rsidRPr="00A76976" w14:paraId="1B104277" w14:textId="77777777">
        <w:trPr>
          <w:trHeight w:val="567"/>
          <w:jc w:val="center"/>
        </w:trPr>
        <w:tc>
          <w:tcPr>
            <w:tcW w:w="1162" w:type="dxa"/>
          </w:tcPr>
          <w:p w14:paraId="6D4E81C7" w14:textId="77777777" w:rsidR="004122E2" w:rsidRPr="00A76976" w:rsidRDefault="004122E2">
            <w:pPr>
              <w:spacing w:line="360" w:lineRule="auto"/>
              <w:rPr>
                <w:rFonts w:ascii="仿宋" w:hAnsi="仿宋"/>
                <w:szCs w:val="21"/>
              </w:rPr>
            </w:pPr>
          </w:p>
        </w:tc>
        <w:tc>
          <w:tcPr>
            <w:tcW w:w="1418" w:type="dxa"/>
          </w:tcPr>
          <w:p w14:paraId="77D5B14A" w14:textId="77777777" w:rsidR="004122E2" w:rsidRPr="00A76976" w:rsidRDefault="004122E2">
            <w:pPr>
              <w:spacing w:line="360" w:lineRule="auto"/>
              <w:rPr>
                <w:rFonts w:ascii="仿宋" w:hAnsi="仿宋"/>
                <w:szCs w:val="21"/>
              </w:rPr>
            </w:pPr>
          </w:p>
        </w:tc>
        <w:tc>
          <w:tcPr>
            <w:tcW w:w="850" w:type="dxa"/>
          </w:tcPr>
          <w:p w14:paraId="5BFF69C7" w14:textId="77777777" w:rsidR="004122E2" w:rsidRPr="00A76976" w:rsidRDefault="004122E2">
            <w:pPr>
              <w:spacing w:line="360" w:lineRule="auto"/>
              <w:rPr>
                <w:rFonts w:ascii="仿宋" w:hAnsi="仿宋"/>
                <w:szCs w:val="21"/>
              </w:rPr>
            </w:pPr>
          </w:p>
        </w:tc>
        <w:tc>
          <w:tcPr>
            <w:tcW w:w="1058" w:type="dxa"/>
          </w:tcPr>
          <w:p w14:paraId="7089E7E8" w14:textId="77777777" w:rsidR="004122E2" w:rsidRPr="00A76976" w:rsidRDefault="004122E2">
            <w:pPr>
              <w:spacing w:line="360" w:lineRule="auto"/>
              <w:rPr>
                <w:rFonts w:ascii="仿宋" w:hAnsi="仿宋"/>
                <w:szCs w:val="21"/>
              </w:rPr>
            </w:pPr>
          </w:p>
        </w:tc>
        <w:tc>
          <w:tcPr>
            <w:tcW w:w="880" w:type="dxa"/>
          </w:tcPr>
          <w:p w14:paraId="7592AFB5" w14:textId="77777777" w:rsidR="004122E2" w:rsidRPr="00A76976" w:rsidRDefault="004122E2">
            <w:pPr>
              <w:spacing w:line="360" w:lineRule="auto"/>
              <w:rPr>
                <w:rFonts w:ascii="仿宋" w:hAnsi="仿宋"/>
                <w:szCs w:val="21"/>
              </w:rPr>
            </w:pPr>
          </w:p>
        </w:tc>
        <w:tc>
          <w:tcPr>
            <w:tcW w:w="1020" w:type="dxa"/>
          </w:tcPr>
          <w:p w14:paraId="176B997C" w14:textId="77777777" w:rsidR="004122E2" w:rsidRPr="00A76976" w:rsidRDefault="004122E2">
            <w:pPr>
              <w:spacing w:line="360" w:lineRule="auto"/>
              <w:rPr>
                <w:rFonts w:ascii="仿宋" w:hAnsi="仿宋"/>
                <w:szCs w:val="21"/>
              </w:rPr>
            </w:pPr>
          </w:p>
        </w:tc>
        <w:tc>
          <w:tcPr>
            <w:tcW w:w="1480" w:type="dxa"/>
          </w:tcPr>
          <w:p w14:paraId="15EBDEB9" w14:textId="77777777" w:rsidR="004122E2" w:rsidRPr="00A76976" w:rsidRDefault="004122E2">
            <w:pPr>
              <w:spacing w:line="360" w:lineRule="auto"/>
              <w:rPr>
                <w:rFonts w:ascii="仿宋" w:hAnsi="仿宋"/>
                <w:szCs w:val="21"/>
              </w:rPr>
            </w:pPr>
          </w:p>
        </w:tc>
        <w:tc>
          <w:tcPr>
            <w:tcW w:w="1020" w:type="dxa"/>
          </w:tcPr>
          <w:p w14:paraId="14CC2D49" w14:textId="77777777" w:rsidR="004122E2" w:rsidRPr="00A76976" w:rsidRDefault="004122E2">
            <w:pPr>
              <w:spacing w:line="360" w:lineRule="auto"/>
              <w:rPr>
                <w:rFonts w:ascii="仿宋" w:hAnsi="仿宋"/>
                <w:szCs w:val="21"/>
              </w:rPr>
            </w:pPr>
          </w:p>
        </w:tc>
        <w:tc>
          <w:tcPr>
            <w:tcW w:w="921" w:type="dxa"/>
          </w:tcPr>
          <w:p w14:paraId="77F20755" w14:textId="77777777" w:rsidR="004122E2" w:rsidRPr="00A76976" w:rsidRDefault="004122E2">
            <w:pPr>
              <w:spacing w:line="360" w:lineRule="auto"/>
              <w:rPr>
                <w:rFonts w:ascii="仿宋" w:hAnsi="仿宋"/>
                <w:szCs w:val="21"/>
              </w:rPr>
            </w:pPr>
          </w:p>
        </w:tc>
      </w:tr>
      <w:tr w:rsidR="004122E2" w:rsidRPr="00A76976" w14:paraId="3C8AC759" w14:textId="77777777">
        <w:trPr>
          <w:trHeight w:val="567"/>
          <w:jc w:val="center"/>
        </w:trPr>
        <w:tc>
          <w:tcPr>
            <w:tcW w:w="1162" w:type="dxa"/>
          </w:tcPr>
          <w:p w14:paraId="59D28900" w14:textId="77777777" w:rsidR="004122E2" w:rsidRPr="00A76976" w:rsidRDefault="004122E2">
            <w:pPr>
              <w:spacing w:line="360" w:lineRule="auto"/>
              <w:rPr>
                <w:rFonts w:ascii="仿宋" w:hAnsi="仿宋"/>
                <w:szCs w:val="21"/>
              </w:rPr>
            </w:pPr>
          </w:p>
        </w:tc>
        <w:tc>
          <w:tcPr>
            <w:tcW w:w="1418" w:type="dxa"/>
          </w:tcPr>
          <w:p w14:paraId="7CDEA08F" w14:textId="77777777" w:rsidR="004122E2" w:rsidRPr="00A76976" w:rsidRDefault="004122E2">
            <w:pPr>
              <w:spacing w:line="360" w:lineRule="auto"/>
              <w:rPr>
                <w:rFonts w:ascii="仿宋" w:hAnsi="仿宋"/>
                <w:szCs w:val="21"/>
              </w:rPr>
            </w:pPr>
          </w:p>
        </w:tc>
        <w:tc>
          <w:tcPr>
            <w:tcW w:w="850" w:type="dxa"/>
          </w:tcPr>
          <w:p w14:paraId="03C28CCF" w14:textId="77777777" w:rsidR="004122E2" w:rsidRPr="00A76976" w:rsidRDefault="004122E2">
            <w:pPr>
              <w:spacing w:line="360" w:lineRule="auto"/>
              <w:rPr>
                <w:rFonts w:ascii="仿宋" w:hAnsi="仿宋"/>
                <w:szCs w:val="21"/>
              </w:rPr>
            </w:pPr>
          </w:p>
        </w:tc>
        <w:tc>
          <w:tcPr>
            <w:tcW w:w="1058" w:type="dxa"/>
          </w:tcPr>
          <w:p w14:paraId="59A0823E" w14:textId="77777777" w:rsidR="004122E2" w:rsidRPr="00A76976" w:rsidRDefault="004122E2">
            <w:pPr>
              <w:spacing w:line="360" w:lineRule="auto"/>
              <w:rPr>
                <w:rFonts w:ascii="仿宋" w:hAnsi="仿宋"/>
                <w:szCs w:val="21"/>
              </w:rPr>
            </w:pPr>
          </w:p>
        </w:tc>
        <w:tc>
          <w:tcPr>
            <w:tcW w:w="880" w:type="dxa"/>
          </w:tcPr>
          <w:p w14:paraId="7DB16255" w14:textId="77777777" w:rsidR="004122E2" w:rsidRPr="00A76976" w:rsidRDefault="004122E2">
            <w:pPr>
              <w:spacing w:line="360" w:lineRule="auto"/>
              <w:rPr>
                <w:rFonts w:ascii="仿宋" w:hAnsi="仿宋"/>
                <w:szCs w:val="21"/>
              </w:rPr>
            </w:pPr>
          </w:p>
        </w:tc>
        <w:tc>
          <w:tcPr>
            <w:tcW w:w="1020" w:type="dxa"/>
          </w:tcPr>
          <w:p w14:paraId="1916409B" w14:textId="77777777" w:rsidR="004122E2" w:rsidRPr="00A76976" w:rsidRDefault="004122E2">
            <w:pPr>
              <w:spacing w:line="360" w:lineRule="auto"/>
              <w:rPr>
                <w:rFonts w:ascii="仿宋" w:hAnsi="仿宋"/>
                <w:szCs w:val="21"/>
              </w:rPr>
            </w:pPr>
          </w:p>
        </w:tc>
        <w:tc>
          <w:tcPr>
            <w:tcW w:w="1480" w:type="dxa"/>
          </w:tcPr>
          <w:p w14:paraId="05B9392D" w14:textId="77777777" w:rsidR="004122E2" w:rsidRPr="00A76976" w:rsidRDefault="004122E2">
            <w:pPr>
              <w:spacing w:line="360" w:lineRule="auto"/>
              <w:rPr>
                <w:rFonts w:ascii="仿宋" w:hAnsi="仿宋"/>
                <w:szCs w:val="21"/>
              </w:rPr>
            </w:pPr>
          </w:p>
        </w:tc>
        <w:tc>
          <w:tcPr>
            <w:tcW w:w="1020" w:type="dxa"/>
          </w:tcPr>
          <w:p w14:paraId="2DD33609" w14:textId="77777777" w:rsidR="004122E2" w:rsidRPr="00A76976" w:rsidRDefault="004122E2">
            <w:pPr>
              <w:spacing w:line="360" w:lineRule="auto"/>
              <w:rPr>
                <w:rFonts w:ascii="仿宋" w:hAnsi="仿宋"/>
                <w:szCs w:val="21"/>
              </w:rPr>
            </w:pPr>
          </w:p>
        </w:tc>
        <w:tc>
          <w:tcPr>
            <w:tcW w:w="921" w:type="dxa"/>
          </w:tcPr>
          <w:p w14:paraId="1ACCC413" w14:textId="77777777" w:rsidR="004122E2" w:rsidRPr="00A76976" w:rsidRDefault="004122E2">
            <w:pPr>
              <w:spacing w:line="360" w:lineRule="auto"/>
              <w:rPr>
                <w:rFonts w:ascii="仿宋" w:hAnsi="仿宋"/>
                <w:szCs w:val="21"/>
              </w:rPr>
            </w:pPr>
          </w:p>
        </w:tc>
      </w:tr>
      <w:tr w:rsidR="004122E2" w:rsidRPr="00A76976" w14:paraId="3B003B99" w14:textId="77777777">
        <w:trPr>
          <w:trHeight w:val="567"/>
          <w:jc w:val="center"/>
        </w:trPr>
        <w:tc>
          <w:tcPr>
            <w:tcW w:w="1162" w:type="dxa"/>
          </w:tcPr>
          <w:p w14:paraId="330E6EE2" w14:textId="77777777" w:rsidR="004122E2" w:rsidRPr="00A76976" w:rsidRDefault="004122E2">
            <w:pPr>
              <w:spacing w:line="360" w:lineRule="auto"/>
              <w:rPr>
                <w:rFonts w:ascii="仿宋" w:hAnsi="仿宋"/>
                <w:szCs w:val="21"/>
              </w:rPr>
            </w:pPr>
          </w:p>
        </w:tc>
        <w:tc>
          <w:tcPr>
            <w:tcW w:w="1418" w:type="dxa"/>
          </w:tcPr>
          <w:p w14:paraId="4BC0ADDE" w14:textId="77777777" w:rsidR="004122E2" w:rsidRPr="00A76976" w:rsidRDefault="004122E2">
            <w:pPr>
              <w:spacing w:line="360" w:lineRule="auto"/>
              <w:rPr>
                <w:rFonts w:ascii="仿宋" w:hAnsi="仿宋"/>
                <w:szCs w:val="21"/>
              </w:rPr>
            </w:pPr>
          </w:p>
        </w:tc>
        <w:tc>
          <w:tcPr>
            <w:tcW w:w="850" w:type="dxa"/>
          </w:tcPr>
          <w:p w14:paraId="39DAE85A" w14:textId="77777777" w:rsidR="004122E2" w:rsidRPr="00A76976" w:rsidRDefault="004122E2">
            <w:pPr>
              <w:spacing w:line="360" w:lineRule="auto"/>
              <w:rPr>
                <w:rFonts w:ascii="仿宋" w:hAnsi="仿宋"/>
                <w:szCs w:val="21"/>
              </w:rPr>
            </w:pPr>
          </w:p>
        </w:tc>
        <w:tc>
          <w:tcPr>
            <w:tcW w:w="1058" w:type="dxa"/>
          </w:tcPr>
          <w:p w14:paraId="1E10A235" w14:textId="77777777" w:rsidR="004122E2" w:rsidRPr="00A76976" w:rsidRDefault="004122E2">
            <w:pPr>
              <w:spacing w:line="360" w:lineRule="auto"/>
              <w:rPr>
                <w:rFonts w:ascii="仿宋" w:hAnsi="仿宋"/>
                <w:szCs w:val="21"/>
              </w:rPr>
            </w:pPr>
          </w:p>
        </w:tc>
        <w:tc>
          <w:tcPr>
            <w:tcW w:w="880" w:type="dxa"/>
          </w:tcPr>
          <w:p w14:paraId="7F2B991A" w14:textId="77777777" w:rsidR="004122E2" w:rsidRPr="00A76976" w:rsidRDefault="004122E2">
            <w:pPr>
              <w:spacing w:line="360" w:lineRule="auto"/>
              <w:rPr>
                <w:rFonts w:ascii="仿宋" w:hAnsi="仿宋"/>
                <w:szCs w:val="21"/>
              </w:rPr>
            </w:pPr>
          </w:p>
        </w:tc>
        <w:tc>
          <w:tcPr>
            <w:tcW w:w="1020" w:type="dxa"/>
          </w:tcPr>
          <w:p w14:paraId="469D7015" w14:textId="77777777" w:rsidR="004122E2" w:rsidRPr="00A76976" w:rsidRDefault="004122E2">
            <w:pPr>
              <w:spacing w:line="360" w:lineRule="auto"/>
              <w:rPr>
                <w:rFonts w:ascii="仿宋" w:hAnsi="仿宋"/>
                <w:szCs w:val="21"/>
              </w:rPr>
            </w:pPr>
          </w:p>
        </w:tc>
        <w:tc>
          <w:tcPr>
            <w:tcW w:w="1480" w:type="dxa"/>
          </w:tcPr>
          <w:p w14:paraId="20E1B65D" w14:textId="77777777" w:rsidR="004122E2" w:rsidRPr="00A76976" w:rsidRDefault="004122E2">
            <w:pPr>
              <w:spacing w:line="360" w:lineRule="auto"/>
              <w:rPr>
                <w:rFonts w:ascii="仿宋" w:hAnsi="仿宋"/>
                <w:szCs w:val="21"/>
              </w:rPr>
            </w:pPr>
          </w:p>
        </w:tc>
        <w:tc>
          <w:tcPr>
            <w:tcW w:w="1020" w:type="dxa"/>
          </w:tcPr>
          <w:p w14:paraId="0E1DD45F" w14:textId="77777777" w:rsidR="004122E2" w:rsidRPr="00A76976" w:rsidRDefault="004122E2">
            <w:pPr>
              <w:spacing w:line="360" w:lineRule="auto"/>
              <w:rPr>
                <w:rFonts w:ascii="仿宋" w:hAnsi="仿宋"/>
                <w:szCs w:val="21"/>
              </w:rPr>
            </w:pPr>
          </w:p>
        </w:tc>
        <w:tc>
          <w:tcPr>
            <w:tcW w:w="921" w:type="dxa"/>
          </w:tcPr>
          <w:p w14:paraId="2968F809" w14:textId="77777777" w:rsidR="004122E2" w:rsidRPr="00A76976" w:rsidRDefault="004122E2">
            <w:pPr>
              <w:spacing w:line="360" w:lineRule="auto"/>
              <w:rPr>
                <w:rFonts w:ascii="仿宋" w:hAnsi="仿宋"/>
                <w:szCs w:val="21"/>
              </w:rPr>
            </w:pPr>
          </w:p>
        </w:tc>
      </w:tr>
      <w:tr w:rsidR="004122E2" w:rsidRPr="00A76976" w14:paraId="2F6F1EF1" w14:textId="77777777">
        <w:trPr>
          <w:trHeight w:val="567"/>
          <w:jc w:val="center"/>
        </w:trPr>
        <w:tc>
          <w:tcPr>
            <w:tcW w:w="1162" w:type="dxa"/>
          </w:tcPr>
          <w:p w14:paraId="12FB3D9E" w14:textId="77777777" w:rsidR="004122E2" w:rsidRPr="00A76976" w:rsidRDefault="004122E2">
            <w:pPr>
              <w:spacing w:line="360" w:lineRule="auto"/>
              <w:rPr>
                <w:rFonts w:ascii="仿宋" w:hAnsi="仿宋"/>
                <w:szCs w:val="21"/>
              </w:rPr>
            </w:pPr>
          </w:p>
        </w:tc>
        <w:tc>
          <w:tcPr>
            <w:tcW w:w="1418" w:type="dxa"/>
          </w:tcPr>
          <w:p w14:paraId="4B77927E" w14:textId="77777777" w:rsidR="004122E2" w:rsidRPr="00A76976" w:rsidRDefault="004122E2">
            <w:pPr>
              <w:spacing w:line="360" w:lineRule="auto"/>
              <w:rPr>
                <w:rFonts w:ascii="仿宋" w:hAnsi="仿宋"/>
                <w:szCs w:val="21"/>
              </w:rPr>
            </w:pPr>
          </w:p>
        </w:tc>
        <w:tc>
          <w:tcPr>
            <w:tcW w:w="850" w:type="dxa"/>
          </w:tcPr>
          <w:p w14:paraId="453BB92D" w14:textId="77777777" w:rsidR="004122E2" w:rsidRPr="00A76976" w:rsidRDefault="004122E2">
            <w:pPr>
              <w:spacing w:line="360" w:lineRule="auto"/>
              <w:rPr>
                <w:rFonts w:ascii="仿宋" w:hAnsi="仿宋"/>
                <w:szCs w:val="21"/>
              </w:rPr>
            </w:pPr>
          </w:p>
        </w:tc>
        <w:tc>
          <w:tcPr>
            <w:tcW w:w="1058" w:type="dxa"/>
          </w:tcPr>
          <w:p w14:paraId="1F3BBF2D" w14:textId="77777777" w:rsidR="004122E2" w:rsidRPr="00A76976" w:rsidRDefault="004122E2">
            <w:pPr>
              <w:spacing w:line="360" w:lineRule="auto"/>
              <w:rPr>
                <w:rFonts w:ascii="仿宋" w:hAnsi="仿宋"/>
                <w:szCs w:val="21"/>
              </w:rPr>
            </w:pPr>
          </w:p>
        </w:tc>
        <w:tc>
          <w:tcPr>
            <w:tcW w:w="880" w:type="dxa"/>
          </w:tcPr>
          <w:p w14:paraId="5221F44B" w14:textId="77777777" w:rsidR="004122E2" w:rsidRPr="00A76976" w:rsidRDefault="004122E2">
            <w:pPr>
              <w:spacing w:line="360" w:lineRule="auto"/>
              <w:rPr>
                <w:rFonts w:ascii="仿宋" w:hAnsi="仿宋"/>
                <w:szCs w:val="21"/>
              </w:rPr>
            </w:pPr>
          </w:p>
        </w:tc>
        <w:tc>
          <w:tcPr>
            <w:tcW w:w="1020" w:type="dxa"/>
          </w:tcPr>
          <w:p w14:paraId="7BA5BE01" w14:textId="77777777" w:rsidR="004122E2" w:rsidRPr="00A76976" w:rsidRDefault="004122E2">
            <w:pPr>
              <w:spacing w:line="360" w:lineRule="auto"/>
              <w:rPr>
                <w:rFonts w:ascii="仿宋" w:hAnsi="仿宋"/>
                <w:szCs w:val="21"/>
              </w:rPr>
            </w:pPr>
          </w:p>
        </w:tc>
        <w:tc>
          <w:tcPr>
            <w:tcW w:w="1480" w:type="dxa"/>
          </w:tcPr>
          <w:p w14:paraId="2077279F" w14:textId="77777777" w:rsidR="004122E2" w:rsidRPr="00A76976" w:rsidRDefault="004122E2">
            <w:pPr>
              <w:spacing w:line="360" w:lineRule="auto"/>
              <w:rPr>
                <w:rFonts w:ascii="仿宋" w:hAnsi="仿宋"/>
                <w:szCs w:val="21"/>
              </w:rPr>
            </w:pPr>
          </w:p>
        </w:tc>
        <w:tc>
          <w:tcPr>
            <w:tcW w:w="1020" w:type="dxa"/>
          </w:tcPr>
          <w:p w14:paraId="1637D0F6" w14:textId="77777777" w:rsidR="004122E2" w:rsidRPr="00A76976" w:rsidRDefault="004122E2">
            <w:pPr>
              <w:spacing w:line="360" w:lineRule="auto"/>
              <w:rPr>
                <w:rFonts w:ascii="仿宋" w:hAnsi="仿宋"/>
                <w:szCs w:val="21"/>
              </w:rPr>
            </w:pPr>
          </w:p>
        </w:tc>
        <w:tc>
          <w:tcPr>
            <w:tcW w:w="921" w:type="dxa"/>
          </w:tcPr>
          <w:p w14:paraId="76582ACE" w14:textId="77777777" w:rsidR="004122E2" w:rsidRPr="00A76976" w:rsidRDefault="004122E2">
            <w:pPr>
              <w:spacing w:line="360" w:lineRule="auto"/>
              <w:rPr>
                <w:rFonts w:ascii="仿宋" w:hAnsi="仿宋"/>
                <w:szCs w:val="21"/>
              </w:rPr>
            </w:pPr>
          </w:p>
        </w:tc>
      </w:tr>
      <w:tr w:rsidR="004122E2" w:rsidRPr="00A76976" w14:paraId="75B54D8D" w14:textId="77777777">
        <w:trPr>
          <w:trHeight w:val="567"/>
          <w:jc w:val="center"/>
        </w:trPr>
        <w:tc>
          <w:tcPr>
            <w:tcW w:w="1162" w:type="dxa"/>
          </w:tcPr>
          <w:p w14:paraId="5502D200" w14:textId="77777777" w:rsidR="004122E2" w:rsidRPr="00A76976" w:rsidRDefault="004122E2">
            <w:pPr>
              <w:spacing w:line="360" w:lineRule="auto"/>
              <w:rPr>
                <w:rFonts w:ascii="仿宋" w:hAnsi="仿宋"/>
                <w:szCs w:val="21"/>
              </w:rPr>
            </w:pPr>
          </w:p>
        </w:tc>
        <w:tc>
          <w:tcPr>
            <w:tcW w:w="1418" w:type="dxa"/>
          </w:tcPr>
          <w:p w14:paraId="683F2AA8" w14:textId="77777777" w:rsidR="004122E2" w:rsidRPr="00A76976" w:rsidRDefault="004122E2">
            <w:pPr>
              <w:spacing w:line="360" w:lineRule="auto"/>
              <w:rPr>
                <w:rFonts w:ascii="仿宋" w:hAnsi="仿宋"/>
                <w:szCs w:val="21"/>
              </w:rPr>
            </w:pPr>
          </w:p>
        </w:tc>
        <w:tc>
          <w:tcPr>
            <w:tcW w:w="850" w:type="dxa"/>
          </w:tcPr>
          <w:p w14:paraId="5A545502" w14:textId="77777777" w:rsidR="004122E2" w:rsidRPr="00A76976" w:rsidRDefault="004122E2">
            <w:pPr>
              <w:spacing w:line="360" w:lineRule="auto"/>
              <w:rPr>
                <w:rFonts w:ascii="仿宋" w:hAnsi="仿宋"/>
                <w:szCs w:val="21"/>
              </w:rPr>
            </w:pPr>
          </w:p>
        </w:tc>
        <w:tc>
          <w:tcPr>
            <w:tcW w:w="1058" w:type="dxa"/>
          </w:tcPr>
          <w:p w14:paraId="704E0FBB" w14:textId="77777777" w:rsidR="004122E2" w:rsidRPr="00A76976" w:rsidRDefault="004122E2">
            <w:pPr>
              <w:spacing w:line="360" w:lineRule="auto"/>
              <w:rPr>
                <w:rFonts w:ascii="仿宋" w:hAnsi="仿宋"/>
                <w:szCs w:val="21"/>
              </w:rPr>
            </w:pPr>
          </w:p>
        </w:tc>
        <w:tc>
          <w:tcPr>
            <w:tcW w:w="880" w:type="dxa"/>
          </w:tcPr>
          <w:p w14:paraId="7DBE693F" w14:textId="77777777" w:rsidR="004122E2" w:rsidRPr="00A76976" w:rsidRDefault="004122E2">
            <w:pPr>
              <w:spacing w:line="360" w:lineRule="auto"/>
              <w:rPr>
                <w:rFonts w:ascii="仿宋" w:hAnsi="仿宋"/>
                <w:szCs w:val="21"/>
              </w:rPr>
            </w:pPr>
          </w:p>
        </w:tc>
        <w:tc>
          <w:tcPr>
            <w:tcW w:w="1020" w:type="dxa"/>
          </w:tcPr>
          <w:p w14:paraId="0CD8A0E2" w14:textId="77777777" w:rsidR="004122E2" w:rsidRPr="00A76976" w:rsidRDefault="004122E2">
            <w:pPr>
              <w:spacing w:line="360" w:lineRule="auto"/>
              <w:rPr>
                <w:rFonts w:ascii="仿宋" w:hAnsi="仿宋"/>
                <w:szCs w:val="21"/>
              </w:rPr>
            </w:pPr>
          </w:p>
        </w:tc>
        <w:tc>
          <w:tcPr>
            <w:tcW w:w="1480" w:type="dxa"/>
          </w:tcPr>
          <w:p w14:paraId="6DA0AF7A" w14:textId="77777777" w:rsidR="004122E2" w:rsidRPr="00A76976" w:rsidRDefault="004122E2">
            <w:pPr>
              <w:spacing w:line="360" w:lineRule="auto"/>
              <w:rPr>
                <w:rFonts w:ascii="仿宋" w:hAnsi="仿宋"/>
                <w:szCs w:val="21"/>
              </w:rPr>
            </w:pPr>
          </w:p>
        </w:tc>
        <w:tc>
          <w:tcPr>
            <w:tcW w:w="1020" w:type="dxa"/>
          </w:tcPr>
          <w:p w14:paraId="4878D00F" w14:textId="77777777" w:rsidR="004122E2" w:rsidRPr="00A76976" w:rsidRDefault="004122E2">
            <w:pPr>
              <w:spacing w:line="360" w:lineRule="auto"/>
              <w:rPr>
                <w:rFonts w:ascii="仿宋" w:hAnsi="仿宋"/>
                <w:szCs w:val="21"/>
              </w:rPr>
            </w:pPr>
          </w:p>
        </w:tc>
        <w:tc>
          <w:tcPr>
            <w:tcW w:w="921" w:type="dxa"/>
          </w:tcPr>
          <w:p w14:paraId="5DD2A949" w14:textId="77777777" w:rsidR="004122E2" w:rsidRPr="00A76976" w:rsidRDefault="004122E2">
            <w:pPr>
              <w:spacing w:line="360" w:lineRule="auto"/>
              <w:rPr>
                <w:rFonts w:ascii="仿宋" w:hAnsi="仿宋"/>
                <w:szCs w:val="21"/>
              </w:rPr>
            </w:pPr>
          </w:p>
        </w:tc>
      </w:tr>
      <w:tr w:rsidR="004122E2" w:rsidRPr="00A76976" w14:paraId="54065F0C" w14:textId="77777777">
        <w:trPr>
          <w:trHeight w:val="567"/>
          <w:jc w:val="center"/>
        </w:trPr>
        <w:tc>
          <w:tcPr>
            <w:tcW w:w="1162" w:type="dxa"/>
          </w:tcPr>
          <w:p w14:paraId="476D19FA" w14:textId="77777777" w:rsidR="004122E2" w:rsidRPr="00A76976" w:rsidRDefault="004122E2">
            <w:pPr>
              <w:spacing w:line="360" w:lineRule="auto"/>
              <w:rPr>
                <w:rFonts w:ascii="仿宋" w:hAnsi="仿宋"/>
                <w:szCs w:val="21"/>
              </w:rPr>
            </w:pPr>
          </w:p>
        </w:tc>
        <w:tc>
          <w:tcPr>
            <w:tcW w:w="1418" w:type="dxa"/>
          </w:tcPr>
          <w:p w14:paraId="3F8A5A1F" w14:textId="77777777" w:rsidR="004122E2" w:rsidRPr="00A76976" w:rsidRDefault="004122E2">
            <w:pPr>
              <w:spacing w:line="360" w:lineRule="auto"/>
              <w:rPr>
                <w:rFonts w:ascii="仿宋" w:hAnsi="仿宋"/>
                <w:szCs w:val="21"/>
              </w:rPr>
            </w:pPr>
          </w:p>
        </w:tc>
        <w:tc>
          <w:tcPr>
            <w:tcW w:w="850" w:type="dxa"/>
          </w:tcPr>
          <w:p w14:paraId="39B029FC" w14:textId="77777777" w:rsidR="004122E2" w:rsidRPr="00A76976" w:rsidRDefault="004122E2">
            <w:pPr>
              <w:spacing w:line="360" w:lineRule="auto"/>
              <w:rPr>
                <w:rFonts w:ascii="仿宋" w:hAnsi="仿宋"/>
                <w:szCs w:val="21"/>
              </w:rPr>
            </w:pPr>
          </w:p>
        </w:tc>
        <w:tc>
          <w:tcPr>
            <w:tcW w:w="1058" w:type="dxa"/>
          </w:tcPr>
          <w:p w14:paraId="36477067" w14:textId="77777777" w:rsidR="004122E2" w:rsidRPr="00A76976" w:rsidRDefault="004122E2">
            <w:pPr>
              <w:spacing w:line="360" w:lineRule="auto"/>
              <w:rPr>
                <w:rFonts w:ascii="仿宋" w:hAnsi="仿宋"/>
                <w:szCs w:val="21"/>
              </w:rPr>
            </w:pPr>
          </w:p>
        </w:tc>
        <w:tc>
          <w:tcPr>
            <w:tcW w:w="880" w:type="dxa"/>
          </w:tcPr>
          <w:p w14:paraId="6DB000AC" w14:textId="77777777" w:rsidR="004122E2" w:rsidRPr="00A76976" w:rsidRDefault="004122E2">
            <w:pPr>
              <w:spacing w:line="360" w:lineRule="auto"/>
              <w:rPr>
                <w:rFonts w:ascii="仿宋" w:hAnsi="仿宋"/>
                <w:szCs w:val="21"/>
              </w:rPr>
            </w:pPr>
          </w:p>
        </w:tc>
        <w:tc>
          <w:tcPr>
            <w:tcW w:w="1020" w:type="dxa"/>
          </w:tcPr>
          <w:p w14:paraId="1416BDD9" w14:textId="77777777" w:rsidR="004122E2" w:rsidRPr="00A76976" w:rsidRDefault="004122E2">
            <w:pPr>
              <w:spacing w:line="360" w:lineRule="auto"/>
              <w:rPr>
                <w:rFonts w:ascii="仿宋" w:hAnsi="仿宋"/>
                <w:szCs w:val="21"/>
              </w:rPr>
            </w:pPr>
          </w:p>
        </w:tc>
        <w:tc>
          <w:tcPr>
            <w:tcW w:w="1480" w:type="dxa"/>
          </w:tcPr>
          <w:p w14:paraId="477DEEF2" w14:textId="77777777" w:rsidR="004122E2" w:rsidRPr="00A76976" w:rsidRDefault="004122E2">
            <w:pPr>
              <w:spacing w:line="360" w:lineRule="auto"/>
              <w:rPr>
                <w:rFonts w:ascii="仿宋" w:hAnsi="仿宋"/>
                <w:szCs w:val="21"/>
              </w:rPr>
            </w:pPr>
          </w:p>
        </w:tc>
        <w:tc>
          <w:tcPr>
            <w:tcW w:w="1020" w:type="dxa"/>
          </w:tcPr>
          <w:p w14:paraId="45448DD5" w14:textId="77777777" w:rsidR="004122E2" w:rsidRPr="00A76976" w:rsidRDefault="004122E2">
            <w:pPr>
              <w:spacing w:line="360" w:lineRule="auto"/>
              <w:rPr>
                <w:rFonts w:ascii="仿宋" w:hAnsi="仿宋"/>
                <w:szCs w:val="21"/>
              </w:rPr>
            </w:pPr>
          </w:p>
        </w:tc>
        <w:tc>
          <w:tcPr>
            <w:tcW w:w="921" w:type="dxa"/>
          </w:tcPr>
          <w:p w14:paraId="72020F00" w14:textId="77777777" w:rsidR="004122E2" w:rsidRPr="00A76976" w:rsidRDefault="004122E2">
            <w:pPr>
              <w:spacing w:line="360" w:lineRule="auto"/>
              <w:rPr>
                <w:rFonts w:ascii="仿宋" w:hAnsi="仿宋"/>
                <w:szCs w:val="21"/>
              </w:rPr>
            </w:pPr>
          </w:p>
        </w:tc>
      </w:tr>
      <w:tr w:rsidR="004122E2" w:rsidRPr="00A76976" w14:paraId="1C45F977" w14:textId="77777777">
        <w:trPr>
          <w:trHeight w:val="567"/>
          <w:jc w:val="center"/>
        </w:trPr>
        <w:tc>
          <w:tcPr>
            <w:tcW w:w="1162" w:type="dxa"/>
          </w:tcPr>
          <w:p w14:paraId="13792681" w14:textId="77777777" w:rsidR="004122E2" w:rsidRPr="00A76976" w:rsidRDefault="004122E2">
            <w:pPr>
              <w:spacing w:line="360" w:lineRule="auto"/>
              <w:rPr>
                <w:rFonts w:ascii="仿宋" w:hAnsi="仿宋"/>
                <w:szCs w:val="21"/>
              </w:rPr>
            </w:pPr>
          </w:p>
        </w:tc>
        <w:tc>
          <w:tcPr>
            <w:tcW w:w="1418" w:type="dxa"/>
          </w:tcPr>
          <w:p w14:paraId="29C6DFDB" w14:textId="77777777" w:rsidR="004122E2" w:rsidRPr="00A76976" w:rsidRDefault="004122E2">
            <w:pPr>
              <w:spacing w:line="360" w:lineRule="auto"/>
              <w:rPr>
                <w:rFonts w:ascii="仿宋" w:hAnsi="仿宋"/>
                <w:szCs w:val="21"/>
              </w:rPr>
            </w:pPr>
          </w:p>
        </w:tc>
        <w:tc>
          <w:tcPr>
            <w:tcW w:w="850" w:type="dxa"/>
          </w:tcPr>
          <w:p w14:paraId="4D86A8DA" w14:textId="77777777" w:rsidR="004122E2" w:rsidRPr="00A76976" w:rsidRDefault="004122E2">
            <w:pPr>
              <w:spacing w:line="360" w:lineRule="auto"/>
              <w:rPr>
                <w:rFonts w:ascii="仿宋" w:hAnsi="仿宋"/>
                <w:szCs w:val="21"/>
              </w:rPr>
            </w:pPr>
          </w:p>
        </w:tc>
        <w:tc>
          <w:tcPr>
            <w:tcW w:w="1058" w:type="dxa"/>
          </w:tcPr>
          <w:p w14:paraId="42089A4C" w14:textId="77777777" w:rsidR="004122E2" w:rsidRPr="00A76976" w:rsidRDefault="004122E2">
            <w:pPr>
              <w:spacing w:line="360" w:lineRule="auto"/>
              <w:rPr>
                <w:rFonts w:ascii="仿宋" w:hAnsi="仿宋"/>
                <w:szCs w:val="21"/>
              </w:rPr>
            </w:pPr>
          </w:p>
        </w:tc>
        <w:tc>
          <w:tcPr>
            <w:tcW w:w="880" w:type="dxa"/>
          </w:tcPr>
          <w:p w14:paraId="5F142D0D" w14:textId="77777777" w:rsidR="004122E2" w:rsidRPr="00A76976" w:rsidRDefault="004122E2">
            <w:pPr>
              <w:spacing w:line="360" w:lineRule="auto"/>
              <w:rPr>
                <w:rFonts w:ascii="仿宋" w:hAnsi="仿宋"/>
                <w:szCs w:val="21"/>
              </w:rPr>
            </w:pPr>
          </w:p>
        </w:tc>
        <w:tc>
          <w:tcPr>
            <w:tcW w:w="1020" w:type="dxa"/>
          </w:tcPr>
          <w:p w14:paraId="24112497" w14:textId="77777777" w:rsidR="004122E2" w:rsidRPr="00A76976" w:rsidRDefault="004122E2">
            <w:pPr>
              <w:spacing w:line="360" w:lineRule="auto"/>
              <w:rPr>
                <w:rFonts w:ascii="仿宋" w:hAnsi="仿宋"/>
                <w:szCs w:val="21"/>
              </w:rPr>
            </w:pPr>
          </w:p>
        </w:tc>
        <w:tc>
          <w:tcPr>
            <w:tcW w:w="1480" w:type="dxa"/>
          </w:tcPr>
          <w:p w14:paraId="40B578AA" w14:textId="77777777" w:rsidR="004122E2" w:rsidRPr="00A76976" w:rsidRDefault="004122E2">
            <w:pPr>
              <w:spacing w:line="360" w:lineRule="auto"/>
              <w:rPr>
                <w:rFonts w:ascii="仿宋" w:hAnsi="仿宋"/>
                <w:szCs w:val="21"/>
              </w:rPr>
            </w:pPr>
          </w:p>
        </w:tc>
        <w:tc>
          <w:tcPr>
            <w:tcW w:w="1020" w:type="dxa"/>
          </w:tcPr>
          <w:p w14:paraId="0CE2FA5C" w14:textId="77777777" w:rsidR="004122E2" w:rsidRPr="00A76976" w:rsidRDefault="004122E2">
            <w:pPr>
              <w:spacing w:line="360" w:lineRule="auto"/>
              <w:rPr>
                <w:rFonts w:ascii="仿宋" w:hAnsi="仿宋"/>
                <w:szCs w:val="21"/>
              </w:rPr>
            </w:pPr>
          </w:p>
        </w:tc>
        <w:tc>
          <w:tcPr>
            <w:tcW w:w="921" w:type="dxa"/>
          </w:tcPr>
          <w:p w14:paraId="7AAB64C6" w14:textId="77777777" w:rsidR="004122E2" w:rsidRPr="00A76976" w:rsidRDefault="004122E2">
            <w:pPr>
              <w:spacing w:line="360" w:lineRule="auto"/>
              <w:rPr>
                <w:rFonts w:ascii="仿宋" w:hAnsi="仿宋"/>
                <w:szCs w:val="21"/>
              </w:rPr>
            </w:pPr>
          </w:p>
        </w:tc>
      </w:tr>
    </w:tbl>
    <w:p w14:paraId="438015AF" w14:textId="77777777" w:rsidR="004122E2" w:rsidRPr="00A76976" w:rsidRDefault="004122E2">
      <w:pPr>
        <w:spacing w:line="360" w:lineRule="auto"/>
        <w:rPr>
          <w:rFonts w:ascii="仿宋" w:hAnsi="仿宋"/>
          <w:sz w:val="30"/>
          <w:szCs w:val="30"/>
        </w:rPr>
      </w:pPr>
    </w:p>
    <w:p w14:paraId="23CCB10B" w14:textId="77777777" w:rsidR="004122E2" w:rsidRPr="00A76976" w:rsidRDefault="004122E2">
      <w:pPr>
        <w:spacing w:line="360" w:lineRule="auto"/>
        <w:rPr>
          <w:rFonts w:ascii="仿宋" w:hAnsi="仿宋"/>
          <w:szCs w:val="21"/>
        </w:rPr>
      </w:pPr>
      <w:r w:rsidRPr="00A76976">
        <w:rPr>
          <w:rFonts w:ascii="仿宋" w:hAnsi="仿宋"/>
          <w:sz w:val="30"/>
          <w:szCs w:val="30"/>
        </w:rPr>
        <w:br w:type="page"/>
      </w:r>
      <w:r w:rsidRPr="00A76976">
        <w:rPr>
          <w:rFonts w:ascii="仿宋" w:hAnsi="仿宋"/>
          <w:szCs w:val="21"/>
        </w:rPr>
        <w:t>附</w:t>
      </w:r>
      <w:bookmarkStart w:id="240" w:name="_Toc267261699"/>
      <w:bookmarkStart w:id="241" w:name="_Toc296346729"/>
      <w:bookmarkStart w:id="242" w:name="_Toc296347227"/>
      <w:bookmarkStart w:id="243" w:name="_Toc296503228"/>
      <w:bookmarkStart w:id="244" w:name="_Toc296891268"/>
      <w:bookmarkStart w:id="245" w:name="_Toc296944567"/>
      <w:bookmarkStart w:id="246" w:name="_Toc296891056"/>
      <w:r w:rsidRPr="00A76976">
        <w:rPr>
          <w:rFonts w:ascii="仿宋" w:hAnsi="仿宋"/>
          <w:szCs w:val="21"/>
        </w:rPr>
        <w:t>件</w:t>
      </w:r>
      <w:r w:rsidRPr="00A76976">
        <w:rPr>
          <w:rFonts w:ascii="仿宋" w:hAnsi="仿宋"/>
          <w:szCs w:val="21"/>
        </w:rPr>
        <w:t>6</w:t>
      </w:r>
      <w:r w:rsidRPr="00A76976">
        <w:rPr>
          <w:rFonts w:ascii="仿宋" w:hAnsi="仿宋"/>
          <w:szCs w:val="21"/>
        </w:rPr>
        <w:t>：</w:t>
      </w:r>
    </w:p>
    <w:bookmarkEnd w:id="240"/>
    <w:bookmarkEnd w:id="241"/>
    <w:bookmarkEnd w:id="242"/>
    <w:bookmarkEnd w:id="243"/>
    <w:bookmarkEnd w:id="244"/>
    <w:bookmarkEnd w:id="245"/>
    <w:bookmarkEnd w:id="246"/>
    <w:p w14:paraId="7EB0BDFF"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承包人主要施工管理人员表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1"/>
        <w:gridCol w:w="1418"/>
        <w:gridCol w:w="1134"/>
        <w:gridCol w:w="1134"/>
        <w:gridCol w:w="4252"/>
      </w:tblGrid>
      <w:tr w:rsidR="004122E2" w:rsidRPr="00A76976" w14:paraId="72A64A8F" w14:textId="77777777">
        <w:trPr>
          <w:jc w:val="center"/>
        </w:trPr>
        <w:tc>
          <w:tcPr>
            <w:tcW w:w="1871" w:type="dxa"/>
            <w:tcBorders>
              <w:top w:val="single" w:sz="12" w:space="0" w:color="auto"/>
              <w:bottom w:val="double" w:sz="6" w:space="0" w:color="auto"/>
            </w:tcBorders>
            <w:vAlign w:val="center"/>
          </w:tcPr>
          <w:p w14:paraId="5D75D90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名</w:t>
            </w:r>
            <w:r w:rsidRPr="00A76976">
              <w:rPr>
                <w:rFonts w:ascii="仿宋" w:hAnsi="仿宋"/>
                <w:szCs w:val="21"/>
              </w:rPr>
              <w:t xml:space="preserve">    </w:t>
            </w:r>
            <w:r w:rsidRPr="00A76976">
              <w:rPr>
                <w:rFonts w:ascii="仿宋" w:hAnsi="仿宋"/>
                <w:szCs w:val="21"/>
              </w:rPr>
              <w:t>称</w:t>
            </w:r>
          </w:p>
        </w:tc>
        <w:tc>
          <w:tcPr>
            <w:tcW w:w="1418" w:type="dxa"/>
            <w:tcBorders>
              <w:top w:val="single" w:sz="12" w:space="0" w:color="auto"/>
              <w:bottom w:val="double" w:sz="6" w:space="0" w:color="auto"/>
            </w:tcBorders>
            <w:vAlign w:val="center"/>
          </w:tcPr>
          <w:p w14:paraId="0D13788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姓名</w:t>
            </w:r>
          </w:p>
        </w:tc>
        <w:tc>
          <w:tcPr>
            <w:tcW w:w="1134" w:type="dxa"/>
            <w:tcBorders>
              <w:top w:val="single" w:sz="12" w:space="0" w:color="auto"/>
              <w:bottom w:val="double" w:sz="6" w:space="0" w:color="auto"/>
            </w:tcBorders>
            <w:vAlign w:val="center"/>
          </w:tcPr>
          <w:p w14:paraId="3F0463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职务</w:t>
            </w:r>
          </w:p>
        </w:tc>
        <w:tc>
          <w:tcPr>
            <w:tcW w:w="1134" w:type="dxa"/>
            <w:tcBorders>
              <w:top w:val="single" w:sz="12" w:space="0" w:color="auto"/>
              <w:bottom w:val="double" w:sz="6" w:space="0" w:color="auto"/>
            </w:tcBorders>
            <w:vAlign w:val="center"/>
          </w:tcPr>
          <w:p w14:paraId="266F105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职称</w:t>
            </w:r>
          </w:p>
        </w:tc>
        <w:tc>
          <w:tcPr>
            <w:tcW w:w="4252" w:type="dxa"/>
            <w:tcBorders>
              <w:top w:val="single" w:sz="12" w:space="0" w:color="auto"/>
              <w:bottom w:val="double" w:sz="6" w:space="0" w:color="auto"/>
            </w:tcBorders>
            <w:vAlign w:val="center"/>
          </w:tcPr>
          <w:p w14:paraId="0DD2FF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主要资历、经验及承担过的项目</w:t>
            </w:r>
          </w:p>
        </w:tc>
      </w:tr>
      <w:tr w:rsidR="004122E2" w:rsidRPr="00A76976" w14:paraId="109C6B31" w14:textId="77777777">
        <w:trPr>
          <w:jc w:val="center"/>
        </w:trPr>
        <w:tc>
          <w:tcPr>
            <w:tcW w:w="9809" w:type="dxa"/>
            <w:gridSpan w:val="5"/>
            <w:tcBorders>
              <w:top w:val="double" w:sz="6" w:space="0" w:color="auto"/>
              <w:bottom w:val="single" w:sz="6" w:space="0" w:color="auto"/>
            </w:tcBorders>
            <w:vAlign w:val="center"/>
          </w:tcPr>
          <w:p w14:paraId="708746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一、总部人员</w:t>
            </w:r>
          </w:p>
        </w:tc>
      </w:tr>
      <w:tr w:rsidR="004122E2" w:rsidRPr="00A76976" w14:paraId="68B0B60C" w14:textId="77777777">
        <w:trPr>
          <w:jc w:val="center"/>
        </w:trPr>
        <w:tc>
          <w:tcPr>
            <w:tcW w:w="1871" w:type="dxa"/>
            <w:tcBorders>
              <w:top w:val="nil"/>
              <w:bottom w:val="nil"/>
            </w:tcBorders>
            <w:vAlign w:val="center"/>
          </w:tcPr>
          <w:p w14:paraId="5BC902D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项目主管</w:t>
            </w:r>
          </w:p>
        </w:tc>
        <w:tc>
          <w:tcPr>
            <w:tcW w:w="1418" w:type="dxa"/>
            <w:tcBorders>
              <w:top w:val="nil"/>
            </w:tcBorders>
            <w:vAlign w:val="center"/>
          </w:tcPr>
          <w:p w14:paraId="497F4D0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33BB95C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3E6D097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tcBorders>
              <w:top w:val="nil"/>
            </w:tcBorders>
            <w:vAlign w:val="center"/>
          </w:tcPr>
          <w:p w14:paraId="781214B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A503A7D" w14:textId="77777777">
        <w:trPr>
          <w:jc w:val="center"/>
        </w:trPr>
        <w:tc>
          <w:tcPr>
            <w:tcW w:w="1871" w:type="dxa"/>
            <w:tcBorders>
              <w:top w:val="single" w:sz="6" w:space="0" w:color="auto"/>
              <w:bottom w:val="nil"/>
            </w:tcBorders>
            <w:vAlign w:val="center"/>
          </w:tcPr>
          <w:p w14:paraId="5E44CBF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10529CC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C54448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7D67DA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5AA07FB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530D0B7" w14:textId="77777777">
        <w:trPr>
          <w:jc w:val="center"/>
        </w:trPr>
        <w:tc>
          <w:tcPr>
            <w:tcW w:w="1871" w:type="dxa"/>
            <w:tcBorders>
              <w:top w:val="nil"/>
              <w:bottom w:val="nil"/>
            </w:tcBorders>
            <w:vAlign w:val="center"/>
          </w:tcPr>
          <w:p w14:paraId="52E0B14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其他人员</w:t>
            </w:r>
          </w:p>
        </w:tc>
        <w:tc>
          <w:tcPr>
            <w:tcW w:w="1418" w:type="dxa"/>
            <w:vAlign w:val="center"/>
          </w:tcPr>
          <w:p w14:paraId="10FE42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054D8B7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0AEC7B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2D38556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262D01E" w14:textId="77777777">
        <w:trPr>
          <w:jc w:val="center"/>
        </w:trPr>
        <w:tc>
          <w:tcPr>
            <w:tcW w:w="1871" w:type="dxa"/>
            <w:tcBorders>
              <w:top w:val="nil"/>
              <w:bottom w:val="nil"/>
            </w:tcBorders>
            <w:vAlign w:val="center"/>
          </w:tcPr>
          <w:p w14:paraId="1CC3F23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242F295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0523C9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DEB06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2C6A3A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2EB5789" w14:textId="77777777">
        <w:trPr>
          <w:jc w:val="center"/>
        </w:trPr>
        <w:tc>
          <w:tcPr>
            <w:tcW w:w="9809" w:type="dxa"/>
            <w:gridSpan w:val="5"/>
            <w:tcBorders>
              <w:top w:val="single" w:sz="6" w:space="0" w:color="auto"/>
              <w:bottom w:val="single" w:sz="6" w:space="0" w:color="auto"/>
            </w:tcBorders>
            <w:vAlign w:val="center"/>
          </w:tcPr>
          <w:p w14:paraId="23D6CF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二、现场人员</w:t>
            </w:r>
          </w:p>
        </w:tc>
      </w:tr>
      <w:tr w:rsidR="004122E2" w:rsidRPr="00A76976" w14:paraId="1896661F" w14:textId="77777777">
        <w:trPr>
          <w:jc w:val="center"/>
        </w:trPr>
        <w:tc>
          <w:tcPr>
            <w:tcW w:w="1871" w:type="dxa"/>
            <w:tcBorders>
              <w:top w:val="single" w:sz="6" w:space="0" w:color="auto"/>
              <w:bottom w:val="single" w:sz="6" w:space="0" w:color="auto"/>
            </w:tcBorders>
            <w:vAlign w:val="center"/>
          </w:tcPr>
          <w:p w14:paraId="1989C1C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项目经理</w:t>
            </w:r>
          </w:p>
        </w:tc>
        <w:tc>
          <w:tcPr>
            <w:tcW w:w="1418" w:type="dxa"/>
            <w:vAlign w:val="center"/>
          </w:tcPr>
          <w:p w14:paraId="54DC43D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12472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0E3D93C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6B5AE1D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64C2FAF" w14:textId="77777777">
        <w:trPr>
          <w:jc w:val="center"/>
        </w:trPr>
        <w:tc>
          <w:tcPr>
            <w:tcW w:w="1871" w:type="dxa"/>
            <w:tcBorders>
              <w:top w:val="single" w:sz="6" w:space="0" w:color="auto"/>
              <w:bottom w:val="single" w:sz="6" w:space="0" w:color="auto"/>
            </w:tcBorders>
            <w:vAlign w:val="center"/>
          </w:tcPr>
          <w:p w14:paraId="5CD8808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项目副经理</w:t>
            </w:r>
          </w:p>
        </w:tc>
        <w:tc>
          <w:tcPr>
            <w:tcW w:w="1418" w:type="dxa"/>
            <w:vAlign w:val="center"/>
          </w:tcPr>
          <w:p w14:paraId="78C705D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06380AA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EFDAB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549A80C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6C45ED0" w14:textId="77777777">
        <w:trPr>
          <w:jc w:val="center"/>
        </w:trPr>
        <w:tc>
          <w:tcPr>
            <w:tcW w:w="1871" w:type="dxa"/>
            <w:tcBorders>
              <w:top w:val="single" w:sz="6" w:space="0" w:color="auto"/>
              <w:bottom w:val="single" w:sz="6" w:space="0" w:color="auto"/>
            </w:tcBorders>
            <w:vAlign w:val="center"/>
          </w:tcPr>
          <w:p w14:paraId="73CE26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技术负责人</w:t>
            </w:r>
          </w:p>
        </w:tc>
        <w:tc>
          <w:tcPr>
            <w:tcW w:w="1418" w:type="dxa"/>
            <w:vAlign w:val="center"/>
          </w:tcPr>
          <w:p w14:paraId="469622D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08C2E6B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81A1A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5C78864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A3BFE73" w14:textId="77777777">
        <w:trPr>
          <w:jc w:val="center"/>
        </w:trPr>
        <w:tc>
          <w:tcPr>
            <w:tcW w:w="1871" w:type="dxa"/>
            <w:tcBorders>
              <w:top w:val="single" w:sz="6" w:space="0" w:color="auto"/>
              <w:bottom w:val="single" w:sz="6" w:space="0" w:color="auto"/>
            </w:tcBorders>
            <w:vAlign w:val="center"/>
          </w:tcPr>
          <w:p w14:paraId="0675FF3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造价管理</w:t>
            </w:r>
          </w:p>
        </w:tc>
        <w:tc>
          <w:tcPr>
            <w:tcW w:w="1418" w:type="dxa"/>
            <w:vAlign w:val="center"/>
          </w:tcPr>
          <w:p w14:paraId="77CBEC6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6538A04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868B50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73F6B2F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2CD8DC0" w14:textId="77777777">
        <w:trPr>
          <w:jc w:val="center"/>
        </w:trPr>
        <w:tc>
          <w:tcPr>
            <w:tcW w:w="1871" w:type="dxa"/>
            <w:tcBorders>
              <w:top w:val="single" w:sz="6" w:space="0" w:color="auto"/>
              <w:bottom w:val="single" w:sz="6" w:space="0" w:color="auto"/>
            </w:tcBorders>
            <w:vAlign w:val="center"/>
          </w:tcPr>
          <w:p w14:paraId="4A9D6A7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质量管理</w:t>
            </w:r>
          </w:p>
        </w:tc>
        <w:tc>
          <w:tcPr>
            <w:tcW w:w="1418" w:type="dxa"/>
            <w:vAlign w:val="center"/>
          </w:tcPr>
          <w:p w14:paraId="1409B47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35D084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3137D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0DCF3FC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9FA2C4F" w14:textId="77777777">
        <w:trPr>
          <w:jc w:val="center"/>
        </w:trPr>
        <w:tc>
          <w:tcPr>
            <w:tcW w:w="1871" w:type="dxa"/>
            <w:tcBorders>
              <w:top w:val="single" w:sz="6" w:space="0" w:color="auto"/>
              <w:bottom w:val="single" w:sz="6" w:space="0" w:color="auto"/>
            </w:tcBorders>
            <w:vAlign w:val="center"/>
          </w:tcPr>
          <w:p w14:paraId="02C3F94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材料管理</w:t>
            </w:r>
          </w:p>
        </w:tc>
        <w:tc>
          <w:tcPr>
            <w:tcW w:w="1418" w:type="dxa"/>
            <w:vAlign w:val="center"/>
          </w:tcPr>
          <w:p w14:paraId="333E322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4166EC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BA41DF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021E283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6523BD9" w14:textId="77777777">
        <w:trPr>
          <w:jc w:val="center"/>
        </w:trPr>
        <w:tc>
          <w:tcPr>
            <w:tcW w:w="1871" w:type="dxa"/>
            <w:tcBorders>
              <w:top w:val="single" w:sz="6" w:space="0" w:color="auto"/>
              <w:bottom w:val="single" w:sz="6" w:space="0" w:color="auto"/>
            </w:tcBorders>
            <w:vAlign w:val="center"/>
          </w:tcPr>
          <w:p w14:paraId="6D82BA7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计划管理</w:t>
            </w:r>
          </w:p>
        </w:tc>
        <w:tc>
          <w:tcPr>
            <w:tcW w:w="1418" w:type="dxa"/>
            <w:vAlign w:val="center"/>
          </w:tcPr>
          <w:p w14:paraId="4B38BAC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A614F4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622A8C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1555C42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3A469D5" w14:textId="77777777">
        <w:trPr>
          <w:jc w:val="center"/>
        </w:trPr>
        <w:tc>
          <w:tcPr>
            <w:tcW w:w="1871" w:type="dxa"/>
            <w:tcBorders>
              <w:top w:val="single" w:sz="6" w:space="0" w:color="auto"/>
              <w:bottom w:val="single" w:sz="6" w:space="0" w:color="auto"/>
            </w:tcBorders>
            <w:vAlign w:val="center"/>
          </w:tcPr>
          <w:p w14:paraId="6BCEB21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安全管理</w:t>
            </w:r>
          </w:p>
        </w:tc>
        <w:tc>
          <w:tcPr>
            <w:tcW w:w="1418" w:type="dxa"/>
            <w:vAlign w:val="center"/>
          </w:tcPr>
          <w:p w14:paraId="739340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327CD4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8FC152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59C4880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702D821" w14:textId="77777777">
        <w:trPr>
          <w:jc w:val="center"/>
        </w:trPr>
        <w:tc>
          <w:tcPr>
            <w:tcW w:w="1871" w:type="dxa"/>
            <w:vMerge w:val="restart"/>
            <w:tcBorders>
              <w:top w:val="single" w:sz="6" w:space="0" w:color="auto"/>
            </w:tcBorders>
            <w:vAlign w:val="center"/>
          </w:tcPr>
          <w:p w14:paraId="357D0E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其他人员</w:t>
            </w:r>
          </w:p>
        </w:tc>
        <w:tc>
          <w:tcPr>
            <w:tcW w:w="1418" w:type="dxa"/>
            <w:vAlign w:val="center"/>
          </w:tcPr>
          <w:p w14:paraId="19903A3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D15829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D3F4F9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10DE30C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2953647" w14:textId="77777777">
        <w:trPr>
          <w:jc w:val="center"/>
        </w:trPr>
        <w:tc>
          <w:tcPr>
            <w:tcW w:w="1871" w:type="dxa"/>
            <w:vMerge/>
            <w:vAlign w:val="center"/>
          </w:tcPr>
          <w:p w14:paraId="032A318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bottom w:val="nil"/>
            </w:tcBorders>
            <w:vAlign w:val="center"/>
          </w:tcPr>
          <w:p w14:paraId="04BB8D3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nil"/>
            </w:tcBorders>
            <w:vAlign w:val="center"/>
          </w:tcPr>
          <w:p w14:paraId="2A26650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nil"/>
            </w:tcBorders>
            <w:vAlign w:val="center"/>
          </w:tcPr>
          <w:p w14:paraId="1DFDD44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tcBorders>
              <w:bottom w:val="nil"/>
            </w:tcBorders>
            <w:vAlign w:val="center"/>
          </w:tcPr>
          <w:p w14:paraId="2DC4D11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94ACB75" w14:textId="77777777">
        <w:trPr>
          <w:jc w:val="center"/>
        </w:trPr>
        <w:tc>
          <w:tcPr>
            <w:tcW w:w="1871" w:type="dxa"/>
            <w:vMerge/>
            <w:vAlign w:val="center"/>
          </w:tcPr>
          <w:p w14:paraId="615033B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5CDD0E0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77124B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A9AAD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5B09FD6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E14BCC6" w14:textId="77777777">
        <w:trPr>
          <w:jc w:val="center"/>
        </w:trPr>
        <w:tc>
          <w:tcPr>
            <w:tcW w:w="1871" w:type="dxa"/>
            <w:vMerge/>
            <w:vAlign w:val="center"/>
          </w:tcPr>
          <w:p w14:paraId="356C111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0DD83AB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B50F0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B2EA65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37AF60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3DF7F3A" w14:textId="77777777">
        <w:trPr>
          <w:jc w:val="center"/>
        </w:trPr>
        <w:tc>
          <w:tcPr>
            <w:tcW w:w="1871" w:type="dxa"/>
            <w:vMerge/>
            <w:vAlign w:val="center"/>
          </w:tcPr>
          <w:p w14:paraId="5C9AE85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3DCF7D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C0732A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B2E89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635D0D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BCE5052" w14:textId="77777777">
        <w:trPr>
          <w:jc w:val="center"/>
        </w:trPr>
        <w:tc>
          <w:tcPr>
            <w:tcW w:w="1871" w:type="dxa"/>
            <w:vMerge/>
            <w:tcBorders>
              <w:bottom w:val="single" w:sz="12" w:space="0" w:color="auto"/>
            </w:tcBorders>
            <w:vAlign w:val="center"/>
          </w:tcPr>
          <w:p w14:paraId="302082F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bottom w:val="single" w:sz="12" w:space="0" w:color="auto"/>
            </w:tcBorders>
            <w:vAlign w:val="center"/>
          </w:tcPr>
          <w:p w14:paraId="6A4D7F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single" w:sz="12" w:space="0" w:color="auto"/>
            </w:tcBorders>
            <w:vAlign w:val="center"/>
          </w:tcPr>
          <w:p w14:paraId="3A1E1A7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single" w:sz="12" w:space="0" w:color="auto"/>
            </w:tcBorders>
            <w:vAlign w:val="center"/>
          </w:tcPr>
          <w:p w14:paraId="2FEA24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tcBorders>
              <w:bottom w:val="single" w:sz="12" w:space="0" w:color="auto"/>
            </w:tcBorders>
            <w:vAlign w:val="center"/>
          </w:tcPr>
          <w:p w14:paraId="4498FA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bl>
    <w:p w14:paraId="74EC3B7E" w14:textId="77777777" w:rsidR="004122E2" w:rsidRPr="00A76976" w:rsidRDefault="004122E2">
      <w:pPr>
        <w:spacing w:line="360" w:lineRule="auto"/>
        <w:rPr>
          <w:rFonts w:ascii="仿宋" w:hAnsi="仿宋"/>
          <w:szCs w:val="21"/>
        </w:rPr>
      </w:pPr>
      <w:r w:rsidRPr="00A76976">
        <w:rPr>
          <w:rFonts w:ascii="仿宋" w:hAnsi="仿宋"/>
          <w:szCs w:val="21"/>
        </w:rPr>
        <w:br w:type="page"/>
      </w:r>
      <w:r w:rsidRPr="00A76976">
        <w:rPr>
          <w:rFonts w:ascii="仿宋" w:hAnsi="仿宋"/>
          <w:szCs w:val="21"/>
        </w:rPr>
        <w:t>附</w:t>
      </w:r>
      <w:bookmarkStart w:id="247" w:name="_Toc296346730"/>
      <w:bookmarkStart w:id="248" w:name="_Toc296347228"/>
      <w:bookmarkStart w:id="249" w:name="_Toc296503229"/>
      <w:bookmarkStart w:id="250" w:name="_Toc296891057"/>
      <w:bookmarkStart w:id="251" w:name="_Toc296891269"/>
      <w:bookmarkStart w:id="252" w:name="_Toc296944568"/>
      <w:r w:rsidRPr="00A76976">
        <w:rPr>
          <w:rFonts w:ascii="仿宋" w:hAnsi="仿宋"/>
          <w:szCs w:val="21"/>
        </w:rPr>
        <w:t>件</w:t>
      </w:r>
      <w:r w:rsidRPr="00A76976">
        <w:rPr>
          <w:rFonts w:ascii="仿宋" w:hAnsi="仿宋"/>
          <w:szCs w:val="21"/>
        </w:rPr>
        <w:t>7</w:t>
      </w:r>
      <w:r w:rsidRPr="00A76976">
        <w:rPr>
          <w:rFonts w:ascii="仿宋" w:hAnsi="仿宋"/>
          <w:szCs w:val="21"/>
        </w:rPr>
        <w:t>：</w:t>
      </w:r>
    </w:p>
    <w:bookmarkEnd w:id="247"/>
    <w:bookmarkEnd w:id="248"/>
    <w:bookmarkEnd w:id="249"/>
    <w:bookmarkEnd w:id="250"/>
    <w:bookmarkEnd w:id="251"/>
    <w:bookmarkEnd w:id="252"/>
    <w:p w14:paraId="25B34B95"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分包人主要施工管理人员表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1"/>
        <w:gridCol w:w="1418"/>
        <w:gridCol w:w="1134"/>
        <w:gridCol w:w="1134"/>
        <w:gridCol w:w="4252"/>
      </w:tblGrid>
      <w:tr w:rsidR="004122E2" w:rsidRPr="00A76976" w14:paraId="00934873" w14:textId="77777777">
        <w:trPr>
          <w:jc w:val="center"/>
        </w:trPr>
        <w:tc>
          <w:tcPr>
            <w:tcW w:w="1871" w:type="dxa"/>
            <w:tcBorders>
              <w:top w:val="single" w:sz="12" w:space="0" w:color="auto"/>
              <w:bottom w:val="double" w:sz="6" w:space="0" w:color="auto"/>
            </w:tcBorders>
            <w:vAlign w:val="center"/>
          </w:tcPr>
          <w:p w14:paraId="6A6761E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名</w:t>
            </w:r>
            <w:r w:rsidRPr="00A76976">
              <w:rPr>
                <w:rFonts w:ascii="仿宋" w:hAnsi="仿宋"/>
                <w:szCs w:val="21"/>
              </w:rPr>
              <w:t xml:space="preserve">    </w:t>
            </w:r>
            <w:r w:rsidRPr="00A76976">
              <w:rPr>
                <w:rFonts w:ascii="仿宋" w:hAnsi="仿宋"/>
                <w:szCs w:val="21"/>
              </w:rPr>
              <w:t>称</w:t>
            </w:r>
          </w:p>
        </w:tc>
        <w:tc>
          <w:tcPr>
            <w:tcW w:w="1418" w:type="dxa"/>
            <w:tcBorders>
              <w:top w:val="single" w:sz="12" w:space="0" w:color="auto"/>
              <w:bottom w:val="double" w:sz="6" w:space="0" w:color="auto"/>
            </w:tcBorders>
            <w:vAlign w:val="center"/>
          </w:tcPr>
          <w:p w14:paraId="1B22CA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姓名</w:t>
            </w:r>
          </w:p>
        </w:tc>
        <w:tc>
          <w:tcPr>
            <w:tcW w:w="1134" w:type="dxa"/>
            <w:tcBorders>
              <w:top w:val="single" w:sz="12" w:space="0" w:color="auto"/>
              <w:bottom w:val="double" w:sz="6" w:space="0" w:color="auto"/>
            </w:tcBorders>
            <w:vAlign w:val="center"/>
          </w:tcPr>
          <w:p w14:paraId="20CEFBC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职务</w:t>
            </w:r>
          </w:p>
        </w:tc>
        <w:tc>
          <w:tcPr>
            <w:tcW w:w="1134" w:type="dxa"/>
            <w:tcBorders>
              <w:top w:val="single" w:sz="12" w:space="0" w:color="auto"/>
              <w:bottom w:val="double" w:sz="6" w:space="0" w:color="auto"/>
            </w:tcBorders>
            <w:vAlign w:val="center"/>
          </w:tcPr>
          <w:p w14:paraId="3F9DBE6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职称</w:t>
            </w:r>
          </w:p>
        </w:tc>
        <w:tc>
          <w:tcPr>
            <w:tcW w:w="4252" w:type="dxa"/>
            <w:tcBorders>
              <w:top w:val="single" w:sz="12" w:space="0" w:color="auto"/>
              <w:bottom w:val="double" w:sz="6" w:space="0" w:color="auto"/>
            </w:tcBorders>
            <w:vAlign w:val="center"/>
          </w:tcPr>
          <w:p w14:paraId="219F8A8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主要资历、经验及承担过的项目</w:t>
            </w:r>
          </w:p>
        </w:tc>
      </w:tr>
      <w:tr w:rsidR="004122E2" w:rsidRPr="00A76976" w14:paraId="4DFCAD22" w14:textId="77777777">
        <w:trPr>
          <w:jc w:val="center"/>
        </w:trPr>
        <w:tc>
          <w:tcPr>
            <w:tcW w:w="9809" w:type="dxa"/>
            <w:gridSpan w:val="5"/>
            <w:tcBorders>
              <w:top w:val="double" w:sz="6" w:space="0" w:color="auto"/>
              <w:bottom w:val="single" w:sz="6" w:space="0" w:color="auto"/>
            </w:tcBorders>
            <w:vAlign w:val="center"/>
          </w:tcPr>
          <w:p w14:paraId="2D4F159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一、总部人员</w:t>
            </w:r>
          </w:p>
        </w:tc>
      </w:tr>
      <w:tr w:rsidR="004122E2" w:rsidRPr="00A76976" w14:paraId="7141DCB2" w14:textId="77777777">
        <w:trPr>
          <w:jc w:val="center"/>
        </w:trPr>
        <w:tc>
          <w:tcPr>
            <w:tcW w:w="1871" w:type="dxa"/>
            <w:tcBorders>
              <w:top w:val="nil"/>
              <w:bottom w:val="nil"/>
            </w:tcBorders>
            <w:vAlign w:val="center"/>
          </w:tcPr>
          <w:p w14:paraId="718ABDD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项目主管</w:t>
            </w:r>
          </w:p>
        </w:tc>
        <w:tc>
          <w:tcPr>
            <w:tcW w:w="1418" w:type="dxa"/>
            <w:tcBorders>
              <w:top w:val="nil"/>
            </w:tcBorders>
            <w:vAlign w:val="center"/>
          </w:tcPr>
          <w:p w14:paraId="72A0CF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1E48DDF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top w:val="nil"/>
            </w:tcBorders>
            <w:vAlign w:val="center"/>
          </w:tcPr>
          <w:p w14:paraId="6C7784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tcBorders>
              <w:top w:val="nil"/>
            </w:tcBorders>
            <w:vAlign w:val="center"/>
          </w:tcPr>
          <w:p w14:paraId="4014991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D994B99" w14:textId="77777777">
        <w:trPr>
          <w:jc w:val="center"/>
        </w:trPr>
        <w:tc>
          <w:tcPr>
            <w:tcW w:w="1871" w:type="dxa"/>
            <w:tcBorders>
              <w:top w:val="single" w:sz="6" w:space="0" w:color="auto"/>
              <w:bottom w:val="nil"/>
            </w:tcBorders>
            <w:vAlign w:val="center"/>
          </w:tcPr>
          <w:p w14:paraId="06BC94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0B9D75D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2BEA5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6D2A02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69571A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DF7BC3D" w14:textId="77777777">
        <w:trPr>
          <w:jc w:val="center"/>
        </w:trPr>
        <w:tc>
          <w:tcPr>
            <w:tcW w:w="1871" w:type="dxa"/>
            <w:tcBorders>
              <w:top w:val="nil"/>
              <w:bottom w:val="nil"/>
            </w:tcBorders>
            <w:vAlign w:val="center"/>
          </w:tcPr>
          <w:p w14:paraId="0CF612F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其他人员</w:t>
            </w:r>
          </w:p>
        </w:tc>
        <w:tc>
          <w:tcPr>
            <w:tcW w:w="1418" w:type="dxa"/>
            <w:vAlign w:val="center"/>
          </w:tcPr>
          <w:p w14:paraId="5741394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C40676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DCC0D9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28317F9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FCE7DDF" w14:textId="77777777">
        <w:trPr>
          <w:jc w:val="center"/>
        </w:trPr>
        <w:tc>
          <w:tcPr>
            <w:tcW w:w="1871" w:type="dxa"/>
            <w:tcBorders>
              <w:top w:val="nil"/>
              <w:bottom w:val="nil"/>
            </w:tcBorders>
            <w:vAlign w:val="center"/>
          </w:tcPr>
          <w:p w14:paraId="73FD2C7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52A026A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64F6ADF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667C3DB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475841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16D1BB5" w14:textId="77777777">
        <w:trPr>
          <w:jc w:val="center"/>
        </w:trPr>
        <w:tc>
          <w:tcPr>
            <w:tcW w:w="9809" w:type="dxa"/>
            <w:gridSpan w:val="5"/>
            <w:tcBorders>
              <w:top w:val="single" w:sz="6" w:space="0" w:color="auto"/>
              <w:bottom w:val="single" w:sz="6" w:space="0" w:color="auto"/>
            </w:tcBorders>
            <w:vAlign w:val="center"/>
          </w:tcPr>
          <w:p w14:paraId="4FBF856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二、现场人员</w:t>
            </w:r>
          </w:p>
        </w:tc>
      </w:tr>
      <w:tr w:rsidR="004122E2" w:rsidRPr="00A76976" w14:paraId="05DDC2B6" w14:textId="77777777">
        <w:trPr>
          <w:jc w:val="center"/>
        </w:trPr>
        <w:tc>
          <w:tcPr>
            <w:tcW w:w="1871" w:type="dxa"/>
            <w:tcBorders>
              <w:top w:val="single" w:sz="6" w:space="0" w:color="auto"/>
              <w:bottom w:val="single" w:sz="6" w:space="0" w:color="auto"/>
            </w:tcBorders>
            <w:vAlign w:val="center"/>
          </w:tcPr>
          <w:p w14:paraId="51CCA21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项目经理</w:t>
            </w:r>
          </w:p>
        </w:tc>
        <w:tc>
          <w:tcPr>
            <w:tcW w:w="1418" w:type="dxa"/>
            <w:vAlign w:val="center"/>
          </w:tcPr>
          <w:p w14:paraId="3272C3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7BDB3E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3AAAA8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055E187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4F5FFAA" w14:textId="77777777">
        <w:trPr>
          <w:jc w:val="center"/>
        </w:trPr>
        <w:tc>
          <w:tcPr>
            <w:tcW w:w="1871" w:type="dxa"/>
            <w:tcBorders>
              <w:top w:val="single" w:sz="6" w:space="0" w:color="auto"/>
              <w:bottom w:val="single" w:sz="6" w:space="0" w:color="auto"/>
            </w:tcBorders>
            <w:vAlign w:val="center"/>
          </w:tcPr>
          <w:p w14:paraId="2783710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项目副经理</w:t>
            </w:r>
          </w:p>
        </w:tc>
        <w:tc>
          <w:tcPr>
            <w:tcW w:w="1418" w:type="dxa"/>
            <w:vAlign w:val="center"/>
          </w:tcPr>
          <w:p w14:paraId="7894A44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96F76E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443296C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63CE1B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4256DC6" w14:textId="77777777">
        <w:trPr>
          <w:jc w:val="center"/>
        </w:trPr>
        <w:tc>
          <w:tcPr>
            <w:tcW w:w="1871" w:type="dxa"/>
            <w:tcBorders>
              <w:top w:val="single" w:sz="6" w:space="0" w:color="auto"/>
              <w:bottom w:val="single" w:sz="6" w:space="0" w:color="auto"/>
            </w:tcBorders>
            <w:vAlign w:val="center"/>
          </w:tcPr>
          <w:p w14:paraId="1C5E06E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技术负责人</w:t>
            </w:r>
          </w:p>
        </w:tc>
        <w:tc>
          <w:tcPr>
            <w:tcW w:w="1418" w:type="dxa"/>
            <w:vAlign w:val="center"/>
          </w:tcPr>
          <w:p w14:paraId="5E3CC1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BCA2C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6084AA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3725E74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4AC2B25" w14:textId="77777777">
        <w:trPr>
          <w:jc w:val="center"/>
        </w:trPr>
        <w:tc>
          <w:tcPr>
            <w:tcW w:w="1871" w:type="dxa"/>
            <w:tcBorders>
              <w:top w:val="single" w:sz="6" w:space="0" w:color="auto"/>
              <w:bottom w:val="single" w:sz="6" w:space="0" w:color="auto"/>
            </w:tcBorders>
            <w:vAlign w:val="center"/>
          </w:tcPr>
          <w:p w14:paraId="6AF111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造价管理</w:t>
            </w:r>
          </w:p>
        </w:tc>
        <w:tc>
          <w:tcPr>
            <w:tcW w:w="1418" w:type="dxa"/>
            <w:vAlign w:val="center"/>
          </w:tcPr>
          <w:p w14:paraId="3D39742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6028EFF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D8B296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7EC132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0BA0E5D" w14:textId="77777777">
        <w:trPr>
          <w:jc w:val="center"/>
        </w:trPr>
        <w:tc>
          <w:tcPr>
            <w:tcW w:w="1871" w:type="dxa"/>
            <w:tcBorders>
              <w:top w:val="single" w:sz="6" w:space="0" w:color="auto"/>
              <w:bottom w:val="single" w:sz="6" w:space="0" w:color="auto"/>
            </w:tcBorders>
            <w:vAlign w:val="center"/>
          </w:tcPr>
          <w:p w14:paraId="6C0015A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质量管理</w:t>
            </w:r>
          </w:p>
        </w:tc>
        <w:tc>
          <w:tcPr>
            <w:tcW w:w="1418" w:type="dxa"/>
            <w:vAlign w:val="center"/>
          </w:tcPr>
          <w:p w14:paraId="5A4BF1D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E8908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A0BFF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1960C6D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AFA9EC3" w14:textId="77777777">
        <w:trPr>
          <w:jc w:val="center"/>
        </w:trPr>
        <w:tc>
          <w:tcPr>
            <w:tcW w:w="1871" w:type="dxa"/>
            <w:tcBorders>
              <w:top w:val="single" w:sz="6" w:space="0" w:color="auto"/>
              <w:bottom w:val="single" w:sz="6" w:space="0" w:color="auto"/>
            </w:tcBorders>
            <w:vAlign w:val="center"/>
          </w:tcPr>
          <w:p w14:paraId="6CC5C5D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材料管理</w:t>
            </w:r>
          </w:p>
        </w:tc>
        <w:tc>
          <w:tcPr>
            <w:tcW w:w="1418" w:type="dxa"/>
            <w:vAlign w:val="center"/>
          </w:tcPr>
          <w:p w14:paraId="7A43FB4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D0BF74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6F1993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43478D0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6C20F98" w14:textId="77777777">
        <w:trPr>
          <w:jc w:val="center"/>
        </w:trPr>
        <w:tc>
          <w:tcPr>
            <w:tcW w:w="1871" w:type="dxa"/>
            <w:tcBorders>
              <w:top w:val="single" w:sz="6" w:space="0" w:color="auto"/>
              <w:bottom w:val="single" w:sz="6" w:space="0" w:color="auto"/>
            </w:tcBorders>
            <w:vAlign w:val="center"/>
          </w:tcPr>
          <w:p w14:paraId="6BA968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计划管理</w:t>
            </w:r>
          </w:p>
        </w:tc>
        <w:tc>
          <w:tcPr>
            <w:tcW w:w="1418" w:type="dxa"/>
            <w:vAlign w:val="center"/>
          </w:tcPr>
          <w:p w14:paraId="5D17B8F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21F014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A816AD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41EDB19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470ACDF" w14:textId="77777777">
        <w:trPr>
          <w:jc w:val="center"/>
        </w:trPr>
        <w:tc>
          <w:tcPr>
            <w:tcW w:w="1871" w:type="dxa"/>
            <w:tcBorders>
              <w:top w:val="single" w:sz="6" w:space="0" w:color="auto"/>
              <w:bottom w:val="single" w:sz="6" w:space="0" w:color="auto"/>
            </w:tcBorders>
            <w:vAlign w:val="center"/>
          </w:tcPr>
          <w:p w14:paraId="6DDD271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安全管理</w:t>
            </w:r>
          </w:p>
        </w:tc>
        <w:tc>
          <w:tcPr>
            <w:tcW w:w="1418" w:type="dxa"/>
            <w:vAlign w:val="center"/>
          </w:tcPr>
          <w:p w14:paraId="5831744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C466FE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53EEB6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49D967D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E0E6F07" w14:textId="77777777">
        <w:trPr>
          <w:jc w:val="center"/>
        </w:trPr>
        <w:tc>
          <w:tcPr>
            <w:tcW w:w="1871" w:type="dxa"/>
            <w:vMerge w:val="restart"/>
            <w:tcBorders>
              <w:top w:val="single" w:sz="6" w:space="0" w:color="auto"/>
            </w:tcBorders>
            <w:vAlign w:val="center"/>
          </w:tcPr>
          <w:p w14:paraId="61A4A8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其他人员</w:t>
            </w:r>
          </w:p>
        </w:tc>
        <w:tc>
          <w:tcPr>
            <w:tcW w:w="1418" w:type="dxa"/>
            <w:vAlign w:val="center"/>
          </w:tcPr>
          <w:p w14:paraId="04E9A6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12A5B93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AC06E9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435E91D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A8538DB" w14:textId="77777777">
        <w:trPr>
          <w:jc w:val="center"/>
        </w:trPr>
        <w:tc>
          <w:tcPr>
            <w:tcW w:w="1871" w:type="dxa"/>
            <w:vMerge/>
            <w:vAlign w:val="center"/>
          </w:tcPr>
          <w:p w14:paraId="2AC62B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bottom w:val="nil"/>
            </w:tcBorders>
            <w:vAlign w:val="center"/>
          </w:tcPr>
          <w:p w14:paraId="0F862DF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nil"/>
            </w:tcBorders>
            <w:vAlign w:val="center"/>
          </w:tcPr>
          <w:p w14:paraId="299D42D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nil"/>
            </w:tcBorders>
            <w:vAlign w:val="center"/>
          </w:tcPr>
          <w:p w14:paraId="1119956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tcBorders>
              <w:bottom w:val="nil"/>
            </w:tcBorders>
            <w:vAlign w:val="center"/>
          </w:tcPr>
          <w:p w14:paraId="1D85A1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0914367" w14:textId="77777777">
        <w:trPr>
          <w:jc w:val="center"/>
        </w:trPr>
        <w:tc>
          <w:tcPr>
            <w:tcW w:w="1871" w:type="dxa"/>
            <w:vMerge/>
            <w:vAlign w:val="center"/>
          </w:tcPr>
          <w:p w14:paraId="53E2E68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42B383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BC9460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73915E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2AE439F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62D6505" w14:textId="77777777">
        <w:trPr>
          <w:jc w:val="center"/>
        </w:trPr>
        <w:tc>
          <w:tcPr>
            <w:tcW w:w="1871" w:type="dxa"/>
            <w:vMerge/>
            <w:vAlign w:val="center"/>
          </w:tcPr>
          <w:p w14:paraId="2FD38B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619B99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95B86F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375624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7ECBA9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A7DC8E9" w14:textId="77777777">
        <w:trPr>
          <w:jc w:val="center"/>
        </w:trPr>
        <w:tc>
          <w:tcPr>
            <w:tcW w:w="1871" w:type="dxa"/>
            <w:vMerge/>
            <w:vAlign w:val="center"/>
          </w:tcPr>
          <w:p w14:paraId="768963F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vAlign w:val="center"/>
          </w:tcPr>
          <w:p w14:paraId="0FCD74F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580E01D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vAlign w:val="center"/>
          </w:tcPr>
          <w:p w14:paraId="2C68D5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vAlign w:val="center"/>
          </w:tcPr>
          <w:p w14:paraId="4CD0349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9251346" w14:textId="77777777">
        <w:trPr>
          <w:jc w:val="center"/>
        </w:trPr>
        <w:tc>
          <w:tcPr>
            <w:tcW w:w="1871" w:type="dxa"/>
            <w:vMerge/>
            <w:tcBorders>
              <w:bottom w:val="single" w:sz="12" w:space="0" w:color="auto"/>
            </w:tcBorders>
            <w:vAlign w:val="center"/>
          </w:tcPr>
          <w:p w14:paraId="769186D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bottom w:val="single" w:sz="12" w:space="0" w:color="auto"/>
            </w:tcBorders>
            <w:vAlign w:val="center"/>
          </w:tcPr>
          <w:p w14:paraId="47EF753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single" w:sz="12" w:space="0" w:color="auto"/>
            </w:tcBorders>
            <w:vAlign w:val="center"/>
          </w:tcPr>
          <w:p w14:paraId="486FDFE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134" w:type="dxa"/>
            <w:tcBorders>
              <w:bottom w:val="single" w:sz="12" w:space="0" w:color="auto"/>
            </w:tcBorders>
            <w:vAlign w:val="center"/>
          </w:tcPr>
          <w:p w14:paraId="06ED412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4252" w:type="dxa"/>
            <w:tcBorders>
              <w:bottom w:val="single" w:sz="12" w:space="0" w:color="auto"/>
            </w:tcBorders>
            <w:vAlign w:val="center"/>
          </w:tcPr>
          <w:p w14:paraId="56E8B9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bl>
    <w:p w14:paraId="5E614576" w14:textId="77777777" w:rsidR="004122E2" w:rsidRPr="00A76976" w:rsidRDefault="004122E2">
      <w:pPr>
        <w:spacing w:line="420" w:lineRule="auto"/>
        <w:rPr>
          <w:rFonts w:ascii="仿宋" w:hAnsi="仿宋"/>
          <w:szCs w:val="21"/>
        </w:rPr>
      </w:pPr>
      <w:r w:rsidRPr="00A76976">
        <w:rPr>
          <w:rFonts w:ascii="仿宋" w:hAnsi="仿宋"/>
          <w:szCs w:val="21"/>
        </w:rPr>
        <w:br w:type="page"/>
      </w:r>
      <w:bookmarkStart w:id="253" w:name="_Toc267261701"/>
      <w:r w:rsidRPr="00A76976">
        <w:rPr>
          <w:rFonts w:ascii="仿宋" w:hAnsi="仿宋"/>
          <w:szCs w:val="21"/>
        </w:rPr>
        <w:t>附</w:t>
      </w:r>
      <w:bookmarkStart w:id="254" w:name="_Toc296346732"/>
      <w:bookmarkStart w:id="255" w:name="_Toc296347230"/>
      <w:bookmarkStart w:id="256" w:name="_Toc296503231"/>
      <w:bookmarkStart w:id="257" w:name="_Toc296891059"/>
      <w:bookmarkStart w:id="258" w:name="_Toc296891271"/>
      <w:bookmarkStart w:id="259" w:name="_Toc296944570"/>
      <w:r w:rsidRPr="00A76976">
        <w:rPr>
          <w:rFonts w:ascii="仿宋" w:hAnsi="仿宋"/>
          <w:szCs w:val="21"/>
        </w:rPr>
        <w:t>件</w:t>
      </w:r>
      <w:r w:rsidRPr="00A76976">
        <w:rPr>
          <w:rFonts w:ascii="仿宋" w:hAnsi="仿宋"/>
          <w:szCs w:val="21"/>
        </w:rPr>
        <w:t>8</w:t>
      </w:r>
      <w:r w:rsidRPr="00A76976">
        <w:rPr>
          <w:rFonts w:ascii="仿宋" w:hAnsi="仿宋"/>
          <w:szCs w:val="21"/>
        </w:rPr>
        <w:t>：</w:t>
      </w:r>
    </w:p>
    <w:bookmarkEnd w:id="253"/>
    <w:bookmarkEnd w:id="254"/>
    <w:bookmarkEnd w:id="255"/>
    <w:bookmarkEnd w:id="256"/>
    <w:bookmarkEnd w:id="257"/>
    <w:bookmarkEnd w:id="258"/>
    <w:bookmarkEnd w:id="259"/>
    <w:p w14:paraId="54B2A252" w14:textId="77777777" w:rsidR="004122E2" w:rsidRPr="00A76976" w:rsidRDefault="004122E2">
      <w:pPr>
        <w:spacing w:line="420" w:lineRule="auto"/>
        <w:jc w:val="center"/>
        <w:rPr>
          <w:rFonts w:ascii="仿宋" w:hAnsi="仿宋"/>
          <w:szCs w:val="21"/>
        </w:rPr>
      </w:pPr>
      <w:r w:rsidRPr="00A76976">
        <w:rPr>
          <w:rFonts w:ascii="仿宋" w:hAnsi="仿宋"/>
          <w:szCs w:val="21"/>
        </w:rPr>
        <w:t>履约担保</w:t>
      </w:r>
    </w:p>
    <w:p w14:paraId="640A178D" w14:textId="77777777" w:rsidR="004122E2" w:rsidRPr="00A76976" w:rsidRDefault="004122E2">
      <w:pPr>
        <w:spacing w:line="420" w:lineRule="auto"/>
        <w:rPr>
          <w:rFonts w:ascii="仿宋" w:hAnsi="仿宋"/>
          <w:szCs w:val="21"/>
        </w:rPr>
      </w:pPr>
      <w:r w:rsidRPr="00A76976">
        <w:rPr>
          <w:rFonts w:ascii="仿宋" w:hAnsi="仿宋"/>
          <w:szCs w:val="21"/>
          <w:u w:val="single"/>
        </w:rPr>
        <w:t xml:space="preserve">             </w:t>
      </w:r>
      <w:r w:rsidRPr="00A76976">
        <w:rPr>
          <w:rFonts w:ascii="仿宋" w:hAnsi="仿宋"/>
          <w:szCs w:val="21"/>
          <w:u w:val="single"/>
        </w:rPr>
        <w:tab/>
      </w:r>
      <w:r w:rsidRPr="00A76976">
        <w:rPr>
          <w:rFonts w:ascii="仿宋" w:hAnsi="仿宋"/>
          <w:szCs w:val="21"/>
        </w:rPr>
        <w:t>（发包人名称）：</w:t>
      </w:r>
    </w:p>
    <w:p w14:paraId="72366E69" w14:textId="77777777" w:rsidR="004122E2" w:rsidRPr="00A76976" w:rsidRDefault="004122E2">
      <w:pPr>
        <w:spacing w:line="420" w:lineRule="auto"/>
        <w:rPr>
          <w:rFonts w:ascii="仿宋" w:hAnsi="仿宋"/>
          <w:szCs w:val="21"/>
        </w:rPr>
      </w:pPr>
    </w:p>
    <w:p w14:paraId="2D36AB74"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鉴于</w:t>
      </w:r>
      <w:r w:rsidRPr="00A76976">
        <w:rPr>
          <w:rFonts w:ascii="仿宋" w:hAnsi="仿宋"/>
          <w:szCs w:val="21"/>
          <w:u w:val="single"/>
        </w:rPr>
        <w:t xml:space="preserve">                </w:t>
      </w:r>
      <w:r w:rsidRPr="00A76976">
        <w:rPr>
          <w:rFonts w:ascii="仿宋" w:hAnsi="仿宋"/>
          <w:szCs w:val="21"/>
        </w:rPr>
        <w:t>（发包人名称，以下简称</w:t>
      </w:r>
      <w:r w:rsidRPr="00A76976">
        <w:rPr>
          <w:rFonts w:ascii="仿宋" w:hAnsi="仿宋"/>
          <w:szCs w:val="21"/>
        </w:rPr>
        <w:t>“</w:t>
      </w:r>
      <w:r w:rsidRPr="00A76976">
        <w:rPr>
          <w:rFonts w:ascii="仿宋" w:hAnsi="仿宋"/>
          <w:szCs w:val="21"/>
        </w:rPr>
        <w:t>发包人</w:t>
      </w:r>
      <w:r w:rsidRPr="00A76976">
        <w:rPr>
          <w:rFonts w:ascii="仿宋" w:hAnsi="仿宋"/>
          <w:szCs w:val="21"/>
        </w:rPr>
        <w:t>”</w:t>
      </w:r>
      <w:r w:rsidRPr="00A76976">
        <w:rPr>
          <w:rFonts w:ascii="仿宋" w:hAnsi="仿宋"/>
          <w:szCs w:val="21"/>
        </w:rPr>
        <w:t>）与</w:t>
      </w:r>
    </w:p>
    <w:p w14:paraId="255C5DFB" w14:textId="77777777" w:rsidR="004122E2" w:rsidRPr="00A76976" w:rsidRDefault="004122E2">
      <w:pPr>
        <w:spacing w:line="420" w:lineRule="auto"/>
        <w:rPr>
          <w:rFonts w:ascii="仿宋" w:hAnsi="仿宋"/>
          <w:szCs w:val="21"/>
        </w:rPr>
      </w:pPr>
      <w:r w:rsidRPr="00A76976">
        <w:rPr>
          <w:rFonts w:ascii="仿宋" w:hAnsi="仿宋"/>
          <w:szCs w:val="21"/>
        </w:rPr>
        <w:t xml:space="preserve"> </w:t>
      </w:r>
      <w:r w:rsidRPr="00A76976">
        <w:rPr>
          <w:rFonts w:ascii="仿宋" w:hAnsi="仿宋"/>
          <w:szCs w:val="21"/>
          <w:u w:val="single"/>
        </w:rPr>
        <w:t xml:space="preserve">                           </w:t>
      </w:r>
      <w:r w:rsidRPr="00A76976">
        <w:rPr>
          <w:rFonts w:ascii="仿宋" w:hAnsi="仿宋"/>
          <w:szCs w:val="21"/>
        </w:rPr>
        <w:t>（承包人名称）（以下称</w:t>
      </w:r>
      <w:r w:rsidRPr="00A76976">
        <w:rPr>
          <w:rFonts w:ascii="仿宋" w:hAnsi="仿宋"/>
          <w:szCs w:val="21"/>
        </w:rPr>
        <w:t>“</w:t>
      </w:r>
      <w:r w:rsidRPr="00A76976">
        <w:rPr>
          <w:rFonts w:ascii="仿宋" w:hAnsi="仿宋"/>
          <w:szCs w:val="21"/>
        </w:rPr>
        <w:t>承包人</w:t>
      </w:r>
      <w:r w:rsidRPr="00A76976">
        <w:rPr>
          <w:rFonts w:ascii="仿宋" w:hAnsi="仿宋"/>
          <w:szCs w:val="21"/>
        </w:rPr>
        <w:t>”</w:t>
      </w:r>
      <w:r w:rsidRPr="00A76976">
        <w:rPr>
          <w:rFonts w:ascii="仿宋" w:hAnsi="仿宋"/>
          <w:szCs w:val="21"/>
        </w:rPr>
        <w:t>）于</w:t>
      </w:r>
      <w:r w:rsidRPr="00A76976">
        <w:rPr>
          <w:rFonts w:ascii="仿宋" w:hAnsi="仿宋"/>
          <w:szCs w:val="21"/>
          <w:u w:val="single"/>
        </w:rPr>
        <w:t xml:space="preserve">    </w:t>
      </w:r>
      <w:r w:rsidRPr="00A76976">
        <w:rPr>
          <w:rFonts w:ascii="仿宋" w:hAnsi="仿宋"/>
          <w:szCs w:val="21"/>
        </w:rPr>
        <w:t>年</w:t>
      </w:r>
      <w:r w:rsidRPr="00A76976">
        <w:rPr>
          <w:rFonts w:ascii="仿宋" w:hAnsi="仿宋"/>
          <w:szCs w:val="21"/>
          <w:u w:val="single"/>
        </w:rPr>
        <w:t xml:space="preserve">   </w:t>
      </w:r>
      <w:r w:rsidRPr="00A76976">
        <w:rPr>
          <w:rFonts w:ascii="仿宋" w:hAnsi="仿宋"/>
          <w:szCs w:val="21"/>
        </w:rPr>
        <w:t>月</w:t>
      </w:r>
      <w:r w:rsidRPr="00A76976">
        <w:rPr>
          <w:rFonts w:ascii="仿宋" w:hAnsi="仿宋"/>
          <w:szCs w:val="21"/>
          <w:u w:val="single"/>
        </w:rPr>
        <w:t xml:space="preserve">   </w:t>
      </w:r>
      <w:r w:rsidRPr="00A76976">
        <w:rPr>
          <w:rFonts w:ascii="仿宋" w:hAnsi="仿宋"/>
          <w:szCs w:val="21"/>
        </w:rPr>
        <w:t>日就</w:t>
      </w:r>
      <w:r w:rsidRPr="00A76976">
        <w:rPr>
          <w:rFonts w:ascii="仿宋" w:hAnsi="仿宋"/>
          <w:szCs w:val="21"/>
          <w:u w:val="single"/>
        </w:rPr>
        <w:t xml:space="preserve">                         </w:t>
      </w:r>
      <w:r w:rsidRPr="00A76976">
        <w:rPr>
          <w:rFonts w:ascii="仿宋" w:hAnsi="仿宋"/>
          <w:szCs w:val="21"/>
        </w:rPr>
        <w:t>（工程名称）施工及有关事项协商一致共同签订《建设工程施工合同》。我方愿意无条件地、不可撤销地就承包人履行与你方签订的合同，向你方提供连带责任担保。</w:t>
      </w:r>
      <w:r w:rsidRPr="00A76976">
        <w:rPr>
          <w:rFonts w:ascii="仿宋" w:hAnsi="仿宋"/>
          <w:szCs w:val="21"/>
        </w:rPr>
        <w:t xml:space="preserve"> </w:t>
      </w:r>
    </w:p>
    <w:p w14:paraId="638E1BAE"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 xml:space="preserve">1. </w:t>
      </w:r>
      <w:r w:rsidRPr="00A76976">
        <w:rPr>
          <w:rFonts w:ascii="仿宋" w:hAnsi="仿宋"/>
          <w:szCs w:val="21"/>
        </w:rPr>
        <w:t>担保金额人民币（大写）</w:t>
      </w:r>
      <w:r w:rsidRPr="00A76976">
        <w:rPr>
          <w:rFonts w:ascii="仿宋" w:hAnsi="仿宋"/>
          <w:szCs w:val="21"/>
          <w:u w:val="single"/>
        </w:rPr>
        <w:t xml:space="preserve">                 </w:t>
      </w:r>
      <w:r w:rsidRPr="00A76976">
        <w:rPr>
          <w:rFonts w:ascii="仿宋" w:hAnsi="仿宋"/>
          <w:szCs w:val="21"/>
        </w:rPr>
        <w:t>元（</w:t>
      </w:r>
      <w:r w:rsidRPr="00A76976">
        <w:rPr>
          <w:rFonts w:ascii="宋体" w:hAnsi="宋体" w:cs="宋体" w:hint="eastAsia"/>
          <w:szCs w:val="21"/>
        </w:rPr>
        <w:t>¥</w:t>
      </w:r>
      <w:r w:rsidRPr="00A76976">
        <w:rPr>
          <w:rFonts w:ascii="仿宋" w:hAnsi="仿宋"/>
          <w:szCs w:val="21"/>
          <w:u w:val="single"/>
        </w:rPr>
        <w:t xml:space="preserve">             </w:t>
      </w:r>
      <w:r w:rsidRPr="00A76976">
        <w:rPr>
          <w:rFonts w:ascii="仿宋" w:hAnsi="仿宋"/>
          <w:szCs w:val="21"/>
        </w:rPr>
        <w:t>）。</w:t>
      </w:r>
    </w:p>
    <w:p w14:paraId="5DC8D693"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 xml:space="preserve">2. </w:t>
      </w:r>
      <w:r w:rsidRPr="00A76976">
        <w:rPr>
          <w:rFonts w:ascii="仿宋" w:hAnsi="仿宋"/>
          <w:szCs w:val="21"/>
        </w:rPr>
        <w:t>担保有效期自你方与承包人签订的合同生效之日</w:t>
      </w:r>
      <w:r w:rsidRPr="00A76976">
        <w:rPr>
          <w:rFonts w:ascii="仿宋" w:hAnsi="仿宋" w:hint="eastAsia"/>
          <w:szCs w:val="21"/>
        </w:rPr>
        <w:t>（</w:t>
      </w:r>
      <w:r w:rsidRPr="00A76976">
        <w:rPr>
          <w:rFonts w:ascii="仿宋" w:hAnsi="仿宋" w:hint="eastAsia"/>
          <w:szCs w:val="21"/>
          <w:u w:val="single"/>
        </w:rPr>
        <w:t xml:space="preserve">   </w:t>
      </w:r>
      <w:r w:rsidRPr="00A76976">
        <w:rPr>
          <w:rFonts w:ascii="仿宋" w:hAnsi="仿宋" w:hint="eastAsia"/>
          <w:szCs w:val="21"/>
        </w:rPr>
        <w:t>年</w:t>
      </w:r>
      <w:r w:rsidRPr="00A76976">
        <w:rPr>
          <w:rFonts w:ascii="仿宋" w:hAnsi="仿宋" w:hint="eastAsia"/>
          <w:szCs w:val="21"/>
          <w:u w:val="single"/>
        </w:rPr>
        <w:t xml:space="preserve">   </w:t>
      </w:r>
      <w:r w:rsidRPr="00A76976">
        <w:rPr>
          <w:rFonts w:ascii="仿宋" w:hAnsi="仿宋" w:hint="eastAsia"/>
          <w:szCs w:val="21"/>
        </w:rPr>
        <w:t>月</w:t>
      </w:r>
      <w:r w:rsidRPr="00A76976">
        <w:rPr>
          <w:rFonts w:ascii="仿宋" w:hAnsi="仿宋" w:hint="eastAsia"/>
          <w:szCs w:val="21"/>
          <w:u w:val="single"/>
        </w:rPr>
        <w:t xml:space="preserve">   </w:t>
      </w:r>
      <w:r w:rsidRPr="00A76976">
        <w:rPr>
          <w:rFonts w:ascii="仿宋" w:hAnsi="仿宋" w:hint="eastAsia"/>
          <w:szCs w:val="21"/>
        </w:rPr>
        <w:t>日）</w:t>
      </w:r>
      <w:r w:rsidRPr="00A76976">
        <w:rPr>
          <w:rFonts w:ascii="仿宋" w:hAnsi="仿宋"/>
          <w:szCs w:val="21"/>
        </w:rPr>
        <w:t>起至你方签发或应签发工程接收证书之日</w:t>
      </w:r>
      <w:r w:rsidRPr="00A76976">
        <w:rPr>
          <w:rFonts w:ascii="仿宋" w:hAnsi="仿宋" w:hint="eastAsia"/>
          <w:szCs w:val="21"/>
        </w:rPr>
        <w:t>（</w:t>
      </w:r>
      <w:r w:rsidRPr="00A76976">
        <w:rPr>
          <w:rFonts w:ascii="仿宋" w:hAnsi="仿宋" w:hint="eastAsia"/>
          <w:szCs w:val="21"/>
          <w:u w:val="single"/>
        </w:rPr>
        <w:t xml:space="preserve">   </w:t>
      </w:r>
      <w:r w:rsidRPr="00A76976">
        <w:rPr>
          <w:rFonts w:ascii="仿宋" w:hAnsi="仿宋" w:hint="eastAsia"/>
          <w:szCs w:val="21"/>
        </w:rPr>
        <w:t>年</w:t>
      </w:r>
      <w:r w:rsidRPr="00A76976">
        <w:rPr>
          <w:rFonts w:ascii="仿宋" w:hAnsi="仿宋" w:hint="eastAsia"/>
          <w:szCs w:val="21"/>
          <w:u w:val="single"/>
        </w:rPr>
        <w:t xml:space="preserve">   </w:t>
      </w:r>
      <w:r w:rsidRPr="00A76976">
        <w:rPr>
          <w:rFonts w:ascii="仿宋" w:hAnsi="仿宋" w:hint="eastAsia"/>
          <w:szCs w:val="21"/>
        </w:rPr>
        <w:t>月</w:t>
      </w:r>
      <w:r w:rsidRPr="00A76976">
        <w:rPr>
          <w:rFonts w:ascii="仿宋" w:hAnsi="仿宋" w:hint="eastAsia"/>
          <w:szCs w:val="21"/>
          <w:u w:val="single"/>
        </w:rPr>
        <w:t xml:space="preserve">   </w:t>
      </w:r>
      <w:r w:rsidRPr="00A76976">
        <w:rPr>
          <w:rFonts w:ascii="仿宋" w:hAnsi="仿宋" w:hint="eastAsia"/>
          <w:szCs w:val="21"/>
        </w:rPr>
        <w:t>日）</w:t>
      </w:r>
      <w:r w:rsidRPr="00A76976">
        <w:rPr>
          <w:rFonts w:ascii="仿宋" w:hAnsi="仿宋"/>
          <w:szCs w:val="21"/>
        </w:rPr>
        <w:t>止。</w:t>
      </w:r>
    </w:p>
    <w:p w14:paraId="7CDCA29C"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 xml:space="preserve">3. </w:t>
      </w:r>
      <w:r w:rsidRPr="00A76976">
        <w:rPr>
          <w:rFonts w:ascii="仿宋" w:hAnsi="仿宋"/>
          <w:szCs w:val="21"/>
        </w:rPr>
        <w:t>在本担保有效期内，因承包人违反合同约定的义务给你方造成经济损失时，我方在收到你方以书面形式提出的在担保金额内的赔偿要求后，在</w:t>
      </w:r>
      <w:r w:rsidRPr="00A76976">
        <w:rPr>
          <w:rFonts w:ascii="仿宋" w:hAnsi="仿宋"/>
          <w:szCs w:val="21"/>
        </w:rPr>
        <w:t>7</w:t>
      </w:r>
      <w:r w:rsidRPr="00A76976">
        <w:rPr>
          <w:rFonts w:ascii="仿宋" w:hAnsi="仿宋"/>
          <w:szCs w:val="21"/>
        </w:rPr>
        <w:t>天内无条件支付。</w:t>
      </w:r>
    </w:p>
    <w:p w14:paraId="37573960"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 xml:space="preserve">4. </w:t>
      </w:r>
      <w:r w:rsidRPr="00A76976">
        <w:rPr>
          <w:rFonts w:ascii="仿宋" w:hAnsi="仿宋"/>
          <w:szCs w:val="21"/>
        </w:rPr>
        <w:t>你方和承包人按合同约定变更合同时，我方承担本担保规定的义务不变。</w:t>
      </w:r>
    </w:p>
    <w:p w14:paraId="2840F7B6"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 xml:space="preserve">5. </w:t>
      </w:r>
      <w:r w:rsidRPr="00A76976">
        <w:rPr>
          <w:rFonts w:ascii="仿宋" w:hAnsi="仿宋"/>
          <w:szCs w:val="21"/>
        </w:rPr>
        <w:t>因本保函发生的纠纷，可由双方协商解决，协商不成的，任何一方均可提请</w:t>
      </w:r>
      <w:r w:rsidRPr="00A76976">
        <w:rPr>
          <w:rFonts w:ascii="仿宋" w:hAnsi="仿宋"/>
          <w:szCs w:val="21"/>
          <w:u w:val="single"/>
        </w:rPr>
        <w:t xml:space="preserve">        </w:t>
      </w:r>
      <w:r w:rsidRPr="00A76976">
        <w:rPr>
          <w:rFonts w:ascii="仿宋" w:hAnsi="仿宋"/>
          <w:szCs w:val="21"/>
        </w:rPr>
        <w:t>仲裁委员会仲裁。</w:t>
      </w:r>
    </w:p>
    <w:p w14:paraId="5F6BC0CE"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 xml:space="preserve">6. </w:t>
      </w:r>
      <w:r w:rsidRPr="00A76976">
        <w:rPr>
          <w:rFonts w:ascii="仿宋" w:hAnsi="仿宋"/>
          <w:szCs w:val="21"/>
        </w:rPr>
        <w:t>本保函自我方法定代表人（或其授权代理人）签字并加盖公章之日起生效。</w:t>
      </w:r>
    </w:p>
    <w:p w14:paraId="43D087D0" w14:textId="77777777" w:rsidR="004122E2" w:rsidRPr="00A76976" w:rsidRDefault="004122E2">
      <w:pPr>
        <w:spacing w:line="420" w:lineRule="auto"/>
        <w:rPr>
          <w:rFonts w:ascii="仿宋" w:hAnsi="仿宋"/>
          <w:szCs w:val="21"/>
        </w:rPr>
      </w:pPr>
    </w:p>
    <w:p w14:paraId="31F6FC66" w14:textId="77777777" w:rsidR="004122E2" w:rsidRPr="00A76976" w:rsidRDefault="004122E2">
      <w:pPr>
        <w:spacing w:line="420" w:lineRule="auto"/>
        <w:rPr>
          <w:rFonts w:ascii="仿宋" w:hAnsi="仿宋"/>
          <w:szCs w:val="21"/>
        </w:rPr>
      </w:pPr>
    </w:p>
    <w:p w14:paraId="6B3D939E" w14:textId="77777777" w:rsidR="004122E2" w:rsidRPr="00A76976" w:rsidRDefault="004122E2">
      <w:pPr>
        <w:spacing w:line="420" w:lineRule="auto"/>
        <w:rPr>
          <w:rFonts w:ascii="仿宋" w:hAnsi="仿宋"/>
          <w:szCs w:val="21"/>
        </w:rPr>
      </w:pPr>
      <w:r w:rsidRPr="00A76976">
        <w:rPr>
          <w:rFonts w:ascii="仿宋" w:hAnsi="仿宋"/>
          <w:szCs w:val="21"/>
        </w:rPr>
        <w:t>担</w:t>
      </w:r>
      <w:r w:rsidRPr="00A76976">
        <w:rPr>
          <w:rFonts w:ascii="仿宋" w:hAnsi="仿宋"/>
          <w:szCs w:val="21"/>
        </w:rPr>
        <w:t xml:space="preserve"> </w:t>
      </w:r>
      <w:r w:rsidRPr="00A76976">
        <w:rPr>
          <w:rFonts w:ascii="仿宋" w:hAnsi="仿宋"/>
          <w:szCs w:val="21"/>
        </w:rPr>
        <w:t>保</w:t>
      </w:r>
      <w:r w:rsidRPr="00A76976">
        <w:rPr>
          <w:rFonts w:ascii="仿宋" w:hAnsi="仿宋"/>
          <w:szCs w:val="21"/>
        </w:rPr>
        <w:t xml:space="preserve"> </w:t>
      </w:r>
      <w:r w:rsidRPr="00A76976">
        <w:rPr>
          <w:rFonts w:ascii="仿宋" w:hAnsi="仿宋"/>
          <w:szCs w:val="21"/>
        </w:rPr>
        <w:t>人：</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（盖单位章）</w:t>
      </w:r>
    </w:p>
    <w:p w14:paraId="345507F0" w14:textId="77777777" w:rsidR="004122E2" w:rsidRPr="00A76976" w:rsidRDefault="004122E2">
      <w:pPr>
        <w:spacing w:line="420" w:lineRule="auto"/>
        <w:rPr>
          <w:rFonts w:ascii="仿宋" w:hAnsi="仿宋"/>
          <w:szCs w:val="21"/>
        </w:rPr>
      </w:pPr>
      <w:r w:rsidRPr="00A76976">
        <w:rPr>
          <w:rFonts w:ascii="仿宋" w:hAnsi="仿宋"/>
          <w:szCs w:val="21"/>
        </w:rPr>
        <w:t>法定代表人或其委托代理人：</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（签字）</w:t>
      </w:r>
    </w:p>
    <w:p w14:paraId="3D1E5FA0" w14:textId="77777777" w:rsidR="004122E2" w:rsidRPr="00A76976" w:rsidRDefault="004122E2">
      <w:pPr>
        <w:spacing w:line="420" w:lineRule="auto"/>
        <w:rPr>
          <w:rFonts w:ascii="仿宋" w:hAnsi="仿宋"/>
          <w:szCs w:val="21"/>
        </w:rPr>
      </w:pPr>
      <w:r w:rsidRPr="00A76976">
        <w:rPr>
          <w:rFonts w:ascii="仿宋" w:hAnsi="仿宋"/>
          <w:szCs w:val="21"/>
        </w:rPr>
        <w:t>地</w:t>
      </w:r>
      <w:r w:rsidRPr="00A76976">
        <w:rPr>
          <w:rFonts w:ascii="仿宋" w:hAnsi="仿宋"/>
          <w:szCs w:val="21"/>
        </w:rPr>
        <w:t xml:space="preserve">    </w:t>
      </w:r>
      <w:r w:rsidRPr="00A76976">
        <w:rPr>
          <w:rFonts w:ascii="仿宋" w:hAnsi="仿宋"/>
          <w:szCs w:val="21"/>
        </w:rPr>
        <w:t>址：</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51474402" w14:textId="77777777" w:rsidR="004122E2" w:rsidRPr="00A76976" w:rsidRDefault="004122E2">
      <w:pPr>
        <w:spacing w:line="420" w:lineRule="auto"/>
        <w:rPr>
          <w:rFonts w:ascii="仿宋" w:hAnsi="仿宋"/>
          <w:szCs w:val="21"/>
        </w:rPr>
      </w:pPr>
      <w:r w:rsidRPr="00A76976">
        <w:rPr>
          <w:rFonts w:ascii="仿宋" w:hAnsi="仿宋"/>
          <w:szCs w:val="21"/>
        </w:rPr>
        <w:t>邮政编码：</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3608D41F" w14:textId="77777777" w:rsidR="004122E2" w:rsidRPr="00A76976" w:rsidRDefault="004122E2">
      <w:pPr>
        <w:spacing w:line="420" w:lineRule="auto"/>
        <w:rPr>
          <w:rFonts w:ascii="仿宋" w:hAnsi="仿宋"/>
          <w:szCs w:val="21"/>
          <w:u w:val="single"/>
        </w:rPr>
      </w:pPr>
      <w:r w:rsidRPr="00A76976">
        <w:rPr>
          <w:rFonts w:ascii="仿宋" w:hAnsi="仿宋"/>
          <w:szCs w:val="21"/>
        </w:rPr>
        <w:t>电</w:t>
      </w:r>
      <w:r w:rsidRPr="00A76976">
        <w:rPr>
          <w:rFonts w:ascii="仿宋" w:hAnsi="仿宋"/>
          <w:szCs w:val="21"/>
        </w:rPr>
        <w:t xml:space="preserve">    </w:t>
      </w:r>
      <w:r w:rsidRPr="00A76976">
        <w:rPr>
          <w:rFonts w:ascii="仿宋" w:hAnsi="仿宋"/>
          <w:szCs w:val="21"/>
        </w:rPr>
        <w:t>话：</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0BBE8979" w14:textId="77777777" w:rsidR="004122E2" w:rsidRPr="00A76976" w:rsidRDefault="004122E2">
      <w:pPr>
        <w:spacing w:line="420" w:lineRule="auto"/>
        <w:rPr>
          <w:rFonts w:ascii="仿宋" w:hAnsi="仿宋"/>
          <w:szCs w:val="21"/>
        </w:rPr>
      </w:pPr>
      <w:r w:rsidRPr="00A76976">
        <w:rPr>
          <w:rFonts w:ascii="仿宋" w:hAnsi="仿宋"/>
          <w:szCs w:val="21"/>
        </w:rPr>
        <w:t>传</w:t>
      </w:r>
      <w:r w:rsidRPr="00A76976">
        <w:rPr>
          <w:rFonts w:ascii="仿宋" w:hAnsi="仿宋"/>
          <w:szCs w:val="21"/>
        </w:rPr>
        <w:t xml:space="preserve">    </w:t>
      </w:r>
      <w:r w:rsidRPr="00A76976">
        <w:rPr>
          <w:rFonts w:ascii="仿宋" w:hAnsi="仿宋"/>
          <w:szCs w:val="21"/>
        </w:rPr>
        <w:t>真：</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27ACA320" w14:textId="77777777" w:rsidR="004122E2" w:rsidRPr="00A76976" w:rsidRDefault="004122E2">
      <w:pPr>
        <w:spacing w:line="420" w:lineRule="auto"/>
        <w:jc w:val="left"/>
        <w:rPr>
          <w:rFonts w:ascii="仿宋" w:hAnsi="仿宋"/>
          <w:szCs w:val="21"/>
          <w:u w:val="single"/>
        </w:rPr>
      </w:pPr>
    </w:p>
    <w:p w14:paraId="24FAD6FF" w14:textId="77777777" w:rsidR="004122E2" w:rsidRPr="00A76976" w:rsidRDefault="004122E2">
      <w:pPr>
        <w:spacing w:line="420" w:lineRule="auto"/>
        <w:ind w:left="1329" w:hangingChars="633" w:hanging="1329"/>
        <w:rPr>
          <w:rFonts w:ascii="仿宋" w:hAnsi="仿宋"/>
          <w:szCs w:val="21"/>
        </w:rPr>
      </w:pP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u w:val="single"/>
        </w:rPr>
        <w:t xml:space="preserve">           </w:t>
      </w:r>
      <w:r w:rsidRPr="00A76976">
        <w:rPr>
          <w:rFonts w:ascii="仿宋" w:hAnsi="仿宋"/>
          <w:szCs w:val="21"/>
        </w:rPr>
        <w:t>年</w:t>
      </w:r>
      <w:r w:rsidRPr="00A76976">
        <w:rPr>
          <w:rFonts w:ascii="仿宋" w:hAnsi="仿宋"/>
          <w:szCs w:val="21"/>
          <w:u w:val="single"/>
        </w:rPr>
        <w:t xml:space="preserve">        </w:t>
      </w:r>
      <w:r w:rsidRPr="00A76976">
        <w:rPr>
          <w:rFonts w:ascii="仿宋" w:hAnsi="仿宋"/>
          <w:szCs w:val="21"/>
        </w:rPr>
        <w:t>月</w:t>
      </w:r>
      <w:r w:rsidRPr="00A76976">
        <w:rPr>
          <w:rFonts w:ascii="仿宋" w:hAnsi="仿宋"/>
          <w:szCs w:val="21"/>
          <w:u w:val="single"/>
        </w:rPr>
        <w:t xml:space="preserve">        </w:t>
      </w:r>
      <w:r w:rsidRPr="00A76976">
        <w:rPr>
          <w:rFonts w:ascii="仿宋" w:hAnsi="仿宋"/>
          <w:szCs w:val="21"/>
        </w:rPr>
        <w:t>日</w:t>
      </w:r>
    </w:p>
    <w:p w14:paraId="4616BC58" w14:textId="77777777" w:rsidR="004122E2" w:rsidRPr="00A76976" w:rsidRDefault="004122E2">
      <w:pPr>
        <w:spacing w:line="360" w:lineRule="auto"/>
        <w:ind w:left="1329" w:hangingChars="633" w:hanging="1329"/>
        <w:rPr>
          <w:rFonts w:ascii="仿宋" w:hAnsi="仿宋"/>
          <w:szCs w:val="21"/>
        </w:rPr>
      </w:pPr>
    </w:p>
    <w:p w14:paraId="71444F49" w14:textId="77777777" w:rsidR="004122E2" w:rsidRPr="00A76976" w:rsidRDefault="004122E2">
      <w:pPr>
        <w:spacing w:line="360" w:lineRule="auto"/>
        <w:ind w:left="1329" w:hangingChars="633" w:hanging="1329"/>
        <w:rPr>
          <w:rFonts w:ascii="仿宋" w:hAnsi="仿宋"/>
          <w:szCs w:val="21"/>
        </w:rPr>
      </w:pPr>
      <w:r w:rsidRPr="00A76976">
        <w:rPr>
          <w:rFonts w:ascii="仿宋" w:hAnsi="仿宋"/>
          <w:szCs w:val="21"/>
        </w:rPr>
        <w:br w:type="page"/>
      </w:r>
      <w:r w:rsidRPr="00A76976">
        <w:rPr>
          <w:rFonts w:ascii="仿宋" w:hAnsi="仿宋"/>
          <w:szCs w:val="21"/>
        </w:rPr>
        <w:t>附</w:t>
      </w:r>
      <w:bookmarkStart w:id="260" w:name="_Toc296944571"/>
      <w:bookmarkStart w:id="261" w:name="_Toc267261702"/>
      <w:bookmarkStart w:id="262" w:name="_Toc296346733"/>
      <w:bookmarkStart w:id="263" w:name="_Toc296347231"/>
      <w:bookmarkStart w:id="264" w:name="_Toc296503232"/>
      <w:bookmarkStart w:id="265" w:name="_Toc296891060"/>
      <w:bookmarkStart w:id="266" w:name="_Toc296891272"/>
      <w:r w:rsidRPr="00A76976">
        <w:rPr>
          <w:rFonts w:ascii="仿宋" w:hAnsi="仿宋"/>
          <w:szCs w:val="21"/>
        </w:rPr>
        <w:t>件</w:t>
      </w:r>
      <w:r w:rsidRPr="00A76976">
        <w:rPr>
          <w:rFonts w:ascii="仿宋" w:hAnsi="仿宋"/>
          <w:szCs w:val="21"/>
        </w:rPr>
        <w:t xml:space="preserve">9 </w:t>
      </w:r>
      <w:r w:rsidRPr="00A76976">
        <w:rPr>
          <w:rFonts w:ascii="仿宋" w:hAnsi="仿宋"/>
          <w:szCs w:val="21"/>
        </w:rPr>
        <w:t>：</w:t>
      </w:r>
    </w:p>
    <w:bookmarkEnd w:id="260"/>
    <w:bookmarkEnd w:id="261"/>
    <w:bookmarkEnd w:id="262"/>
    <w:bookmarkEnd w:id="263"/>
    <w:bookmarkEnd w:id="264"/>
    <w:bookmarkEnd w:id="265"/>
    <w:bookmarkEnd w:id="266"/>
    <w:p w14:paraId="64A2A31F" w14:textId="77777777" w:rsidR="004122E2" w:rsidRPr="00A76976" w:rsidRDefault="004122E2">
      <w:pPr>
        <w:spacing w:line="420" w:lineRule="auto"/>
        <w:jc w:val="center"/>
        <w:rPr>
          <w:rFonts w:ascii="仿宋" w:hAnsi="仿宋"/>
          <w:szCs w:val="21"/>
        </w:rPr>
      </w:pPr>
      <w:r w:rsidRPr="00A76976">
        <w:rPr>
          <w:rFonts w:ascii="仿宋" w:hAnsi="仿宋"/>
          <w:szCs w:val="21"/>
        </w:rPr>
        <w:t>预付款担保</w:t>
      </w:r>
    </w:p>
    <w:p w14:paraId="4E58C2FD" w14:textId="77777777" w:rsidR="004122E2" w:rsidRPr="00A76976" w:rsidRDefault="004122E2">
      <w:pPr>
        <w:spacing w:line="420" w:lineRule="auto"/>
        <w:rPr>
          <w:rFonts w:ascii="仿宋" w:hAnsi="仿宋"/>
          <w:szCs w:val="21"/>
        </w:rPr>
      </w:pPr>
      <w:r w:rsidRPr="00A76976">
        <w:rPr>
          <w:rFonts w:ascii="仿宋" w:hAnsi="仿宋"/>
          <w:szCs w:val="21"/>
          <w:u w:val="single"/>
        </w:rPr>
        <w:t xml:space="preserve">            </w:t>
      </w:r>
      <w:r w:rsidRPr="00A76976">
        <w:rPr>
          <w:rFonts w:ascii="仿宋" w:hAnsi="仿宋"/>
          <w:szCs w:val="21"/>
          <w:u w:val="single"/>
        </w:rPr>
        <w:tab/>
      </w:r>
      <w:r w:rsidRPr="00A76976">
        <w:rPr>
          <w:rFonts w:ascii="仿宋" w:hAnsi="仿宋"/>
          <w:szCs w:val="21"/>
          <w:u w:val="single"/>
        </w:rPr>
        <w:tab/>
        <w:t xml:space="preserve"> </w:t>
      </w:r>
      <w:r w:rsidRPr="00A76976">
        <w:rPr>
          <w:rFonts w:ascii="仿宋" w:hAnsi="仿宋"/>
          <w:szCs w:val="21"/>
        </w:rPr>
        <w:t xml:space="preserve"> </w:t>
      </w:r>
      <w:r w:rsidRPr="00A76976">
        <w:rPr>
          <w:rFonts w:ascii="仿宋" w:hAnsi="仿宋"/>
          <w:szCs w:val="21"/>
        </w:rPr>
        <w:t>（发包人名称）：</w:t>
      </w:r>
    </w:p>
    <w:p w14:paraId="3E3D3EE0" w14:textId="77777777" w:rsidR="004122E2" w:rsidRPr="00A76976" w:rsidRDefault="004122E2">
      <w:pPr>
        <w:spacing w:line="420" w:lineRule="auto"/>
        <w:rPr>
          <w:rFonts w:ascii="仿宋" w:hAnsi="仿宋"/>
          <w:szCs w:val="21"/>
        </w:rPr>
      </w:pPr>
    </w:p>
    <w:p w14:paraId="4EA1DE7B"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根据</w:t>
      </w:r>
      <w:r w:rsidRPr="00A76976">
        <w:rPr>
          <w:rFonts w:ascii="仿宋" w:hAnsi="仿宋"/>
          <w:szCs w:val="21"/>
          <w:u w:val="single"/>
        </w:rPr>
        <w:t xml:space="preserve">                 </w:t>
      </w:r>
      <w:r w:rsidRPr="00A76976">
        <w:rPr>
          <w:rFonts w:ascii="仿宋" w:hAnsi="仿宋"/>
          <w:szCs w:val="21"/>
        </w:rPr>
        <w:t>（承包人名称）（以下称</w:t>
      </w:r>
      <w:r w:rsidRPr="00A76976">
        <w:rPr>
          <w:rFonts w:ascii="仿宋" w:hAnsi="仿宋" w:hint="eastAsia"/>
          <w:szCs w:val="21"/>
        </w:rPr>
        <w:t>“</w:t>
      </w:r>
      <w:r w:rsidRPr="00A76976">
        <w:rPr>
          <w:rFonts w:ascii="仿宋" w:hAnsi="仿宋"/>
          <w:szCs w:val="21"/>
        </w:rPr>
        <w:t>承包人</w:t>
      </w:r>
      <w:r w:rsidRPr="00A76976">
        <w:rPr>
          <w:rFonts w:ascii="仿宋" w:hAnsi="仿宋" w:hint="eastAsia"/>
          <w:szCs w:val="21"/>
        </w:rPr>
        <w:t>”</w:t>
      </w:r>
      <w:r w:rsidRPr="00A76976">
        <w:rPr>
          <w:rFonts w:ascii="仿宋" w:hAnsi="仿宋"/>
          <w:szCs w:val="21"/>
        </w:rPr>
        <w:t>）与</w:t>
      </w:r>
    </w:p>
    <w:p w14:paraId="32E0FCFC" w14:textId="77777777" w:rsidR="004122E2" w:rsidRPr="00A76976" w:rsidRDefault="004122E2">
      <w:pPr>
        <w:spacing w:line="420" w:lineRule="auto"/>
        <w:rPr>
          <w:rFonts w:ascii="仿宋" w:hAnsi="仿宋"/>
          <w:szCs w:val="21"/>
        </w:rPr>
      </w:pPr>
      <w:r w:rsidRPr="00A76976">
        <w:rPr>
          <w:rFonts w:ascii="仿宋" w:hAnsi="仿宋"/>
          <w:szCs w:val="21"/>
          <w:u w:val="single"/>
        </w:rPr>
        <w:t xml:space="preserve">                        </w:t>
      </w:r>
      <w:r w:rsidRPr="00A76976">
        <w:rPr>
          <w:rFonts w:ascii="仿宋" w:hAnsi="仿宋"/>
          <w:szCs w:val="21"/>
        </w:rPr>
        <w:t>（发包人名称）（以下简称</w:t>
      </w:r>
      <w:r w:rsidRPr="00A76976">
        <w:rPr>
          <w:rFonts w:ascii="仿宋" w:hAnsi="仿宋" w:hint="eastAsia"/>
          <w:szCs w:val="21"/>
        </w:rPr>
        <w:t>“</w:t>
      </w:r>
      <w:r w:rsidRPr="00A76976">
        <w:rPr>
          <w:rFonts w:ascii="仿宋" w:hAnsi="仿宋"/>
          <w:szCs w:val="21"/>
        </w:rPr>
        <w:t>发包人</w:t>
      </w:r>
      <w:r w:rsidRPr="00A76976">
        <w:rPr>
          <w:rFonts w:ascii="仿宋" w:hAnsi="仿宋" w:hint="eastAsia"/>
          <w:szCs w:val="21"/>
        </w:rPr>
        <w:t>”</w:t>
      </w:r>
      <w:r w:rsidRPr="00A76976">
        <w:rPr>
          <w:rFonts w:ascii="仿宋" w:hAnsi="仿宋"/>
          <w:szCs w:val="21"/>
        </w:rPr>
        <w:t>）</w:t>
      </w:r>
    </w:p>
    <w:p w14:paraId="7C562363" w14:textId="77777777" w:rsidR="004122E2" w:rsidRPr="00A76976" w:rsidRDefault="004122E2">
      <w:pPr>
        <w:spacing w:line="420" w:lineRule="auto"/>
        <w:rPr>
          <w:rFonts w:ascii="仿宋" w:hAnsi="仿宋"/>
          <w:szCs w:val="21"/>
        </w:rPr>
      </w:pPr>
      <w:r w:rsidRPr="00A76976">
        <w:rPr>
          <w:rFonts w:ascii="仿宋" w:hAnsi="仿宋"/>
          <w:szCs w:val="21"/>
        </w:rPr>
        <w:t>于</w:t>
      </w:r>
      <w:r w:rsidRPr="00A76976">
        <w:rPr>
          <w:rFonts w:ascii="仿宋" w:hAnsi="仿宋"/>
          <w:szCs w:val="21"/>
          <w:u w:val="single"/>
        </w:rPr>
        <w:t xml:space="preserve">     </w:t>
      </w:r>
      <w:r w:rsidRPr="00A76976">
        <w:rPr>
          <w:rFonts w:ascii="仿宋" w:hAnsi="仿宋"/>
          <w:szCs w:val="21"/>
        </w:rPr>
        <w:t>年</w:t>
      </w:r>
      <w:r w:rsidRPr="00A76976">
        <w:rPr>
          <w:rFonts w:ascii="仿宋" w:hAnsi="仿宋"/>
          <w:szCs w:val="21"/>
          <w:u w:val="single"/>
        </w:rPr>
        <w:t xml:space="preserve">    </w:t>
      </w:r>
      <w:r w:rsidRPr="00A76976">
        <w:rPr>
          <w:rFonts w:ascii="仿宋" w:hAnsi="仿宋"/>
          <w:szCs w:val="21"/>
        </w:rPr>
        <w:t>月</w:t>
      </w:r>
      <w:r w:rsidRPr="00A76976">
        <w:rPr>
          <w:rFonts w:ascii="仿宋" w:hAnsi="仿宋"/>
          <w:szCs w:val="21"/>
          <w:u w:val="single"/>
        </w:rPr>
        <w:t xml:space="preserve">    </w:t>
      </w:r>
      <w:r w:rsidRPr="00A76976">
        <w:rPr>
          <w:rFonts w:ascii="仿宋" w:hAnsi="仿宋"/>
          <w:szCs w:val="21"/>
        </w:rPr>
        <w:t>日签订的</w:t>
      </w:r>
      <w:r w:rsidRPr="00A76976">
        <w:rPr>
          <w:rFonts w:ascii="仿宋" w:hAnsi="仿宋"/>
          <w:szCs w:val="21"/>
          <w:u w:val="single"/>
        </w:rPr>
        <w:t xml:space="preserve">                   </w:t>
      </w:r>
      <w:r w:rsidRPr="00A76976">
        <w:rPr>
          <w:rFonts w:ascii="仿宋" w:hAnsi="仿宋"/>
          <w:szCs w:val="21"/>
        </w:rPr>
        <w:t>（工程名称）《建设工程施工合同》，承包人按约定的金额向</w:t>
      </w:r>
      <w:r w:rsidRPr="00A76976">
        <w:rPr>
          <w:rFonts w:ascii="仿宋" w:hAnsi="仿宋" w:hint="eastAsia"/>
          <w:szCs w:val="21"/>
        </w:rPr>
        <w:t>你方</w:t>
      </w:r>
      <w:r w:rsidRPr="00A76976">
        <w:rPr>
          <w:rFonts w:ascii="仿宋" w:hAnsi="仿宋"/>
          <w:szCs w:val="21"/>
        </w:rPr>
        <w:t>提交一份预付款担保，即有权得到</w:t>
      </w:r>
      <w:r w:rsidRPr="00A76976">
        <w:rPr>
          <w:rFonts w:ascii="仿宋" w:hAnsi="仿宋" w:hint="eastAsia"/>
          <w:szCs w:val="21"/>
        </w:rPr>
        <w:t>你方</w:t>
      </w:r>
      <w:r w:rsidRPr="00A76976">
        <w:rPr>
          <w:rFonts w:ascii="仿宋" w:hAnsi="仿宋"/>
          <w:szCs w:val="21"/>
        </w:rPr>
        <w:t>支付相等金额的预付款。我方愿意就你方提供给承包人的预付款</w:t>
      </w:r>
      <w:r w:rsidRPr="00A76976">
        <w:rPr>
          <w:rFonts w:ascii="仿宋" w:hAnsi="仿宋" w:hint="eastAsia"/>
          <w:szCs w:val="21"/>
        </w:rPr>
        <w:t>为承包人</w:t>
      </w:r>
      <w:r w:rsidRPr="00A76976">
        <w:rPr>
          <w:rFonts w:ascii="仿宋" w:hAnsi="仿宋"/>
          <w:szCs w:val="21"/>
        </w:rPr>
        <w:t>提供连带责任担保。</w:t>
      </w:r>
    </w:p>
    <w:p w14:paraId="0F9896FC" w14:textId="77777777" w:rsidR="004122E2" w:rsidRPr="00A76976" w:rsidRDefault="004122E2">
      <w:pPr>
        <w:spacing w:line="420" w:lineRule="auto"/>
        <w:ind w:firstLineChars="200" w:firstLine="420"/>
        <w:rPr>
          <w:rFonts w:ascii="仿宋" w:hAnsi="仿宋"/>
          <w:szCs w:val="21"/>
        </w:rPr>
      </w:pPr>
      <w:r w:rsidRPr="00A76976">
        <w:rPr>
          <w:rFonts w:ascii="仿宋" w:hAnsi="仿宋" w:hint="eastAsia"/>
          <w:szCs w:val="21"/>
        </w:rPr>
        <w:t xml:space="preserve">1. </w:t>
      </w:r>
      <w:r w:rsidRPr="00A76976">
        <w:rPr>
          <w:rFonts w:ascii="仿宋" w:hAnsi="仿宋"/>
          <w:szCs w:val="21"/>
        </w:rPr>
        <w:t>担保金额人民币（大写）</w:t>
      </w:r>
      <w:r w:rsidRPr="00A76976">
        <w:rPr>
          <w:rFonts w:ascii="仿宋" w:hAnsi="仿宋"/>
          <w:szCs w:val="21"/>
          <w:u w:val="single"/>
        </w:rPr>
        <w:t xml:space="preserve">                </w:t>
      </w:r>
      <w:r w:rsidRPr="00A76976">
        <w:rPr>
          <w:rFonts w:ascii="仿宋" w:hAnsi="仿宋" w:hint="eastAsia"/>
          <w:szCs w:val="21"/>
        </w:rPr>
        <w:t>元</w:t>
      </w:r>
      <w:r w:rsidRPr="00A76976">
        <w:rPr>
          <w:rFonts w:ascii="仿宋" w:hAnsi="仿宋"/>
          <w:szCs w:val="21"/>
        </w:rPr>
        <w:t>（</w:t>
      </w:r>
      <w:r w:rsidRPr="00A76976">
        <w:rPr>
          <w:rFonts w:ascii="宋体" w:hAnsi="宋体" w:cs="宋体" w:hint="eastAsia"/>
          <w:szCs w:val="21"/>
        </w:rPr>
        <w:t>¥</w:t>
      </w:r>
      <w:r w:rsidRPr="00A76976">
        <w:rPr>
          <w:rFonts w:ascii="仿宋" w:hAnsi="仿宋"/>
          <w:szCs w:val="21"/>
          <w:u w:val="single"/>
        </w:rPr>
        <w:t xml:space="preserve">             </w:t>
      </w:r>
      <w:r w:rsidRPr="00A76976">
        <w:rPr>
          <w:rFonts w:ascii="仿宋" w:hAnsi="仿宋"/>
          <w:szCs w:val="21"/>
        </w:rPr>
        <w:t>）。</w:t>
      </w:r>
    </w:p>
    <w:p w14:paraId="6BE50B80" w14:textId="77777777" w:rsidR="004122E2" w:rsidRPr="00A76976" w:rsidRDefault="004122E2">
      <w:pPr>
        <w:spacing w:line="420" w:lineRule="auto"/>
        <w:ind w:firstLineChars="200" w:firstLine="420"/>
        <w:rPr>
          <w:rFonts w:ascii="仿宋" w:hAnsi="仿宋"/>
          <w:szCs w:val="21"/>
        </w:rPr>
      </w:pPr>
      <w:r w:rsidRPr="00A76976">
        <w:rPr>
          <w:rFonts w:ascii="仿宋" w:hAnsi="仿宋" w:hint="eastAsia"/>
          <w:szCs w:val="21"/>
        </w:rPr>
        <w:t xml:space="preserve">2. </w:t>
      </w:r>
      <w:r w:rsidRPr="00A76976">
        <w:rPr>
          <w:rFonts w:ascii="仿宋" w:hAnsi="仿宋"/>
          <w:szCs w:val="21"/>
        </w:rPr>
        <w:t>担保有效期自预付款支付给承包人起生效，至</w:t>
      </w:r>
      <w:r w:rsidRPr="00A76976">
        <w:rPr>
          <w:rFonts w:ascii="仿宋" w:hAnsi="仿宋" w:hint="eastAsia"/>
          <w:szCs w:val="21"/>
        </w:rPr>
        <w:t>你方</w:t>
      </w:r>
      <w:r w:rsidRPr="00A76976">
        <w:rPr>
          <w:rFonts w:ascii="仿宋" w:hAnsi="仿宋"/>
          <w:szCs w:val="21"/>
        </w:rPr>
        <w:t>签发的</w:t>
      </w:r>
      <w:r w:rsidRPr="00A76976">
        <w:rPr>
          <w:rFonts w:ascii="仿宋" w:hAnsi="仿宋" w:hint="eastAsia"/>
          <w:szCs w:val="21"/>
        </w:rPr>
        <w:t>进</w:t>
      </w:r>
      <w:r w:rsidRPr="00A76976">
        <w:rPr>
          <w:rFonts w:ascii="仿宋" w:hAnsi="仿宋"/>
          <w:szCs w:val="21"/>
        </w:rPr>
        <w:t>度款支付证书说明已完全扣清止。</w:t>
      </w:r>
    </w:p>
    <w:p w14:paraId="4CF7120E" w14:textId="77777777" w:rsidR="004122E2" w:rsidRPr="00A76976" w:rsidRDefault="004122E2">
      <w:pPr>
        <w:spacing w:line="420" w:lineRule="auto"/>
        <w:ind w:firstLineChars="200" w:firstLine="420"/>
        <w:rPr>
          <w:rFonts w:ascii="仿宋" w:hAnsi="仿宋"/>
          <w:szCs w:val="21"/>
        </w:rPr>
      </w:pPr>
      <w:r w:rsidRPr="00A76976">
        <w:rPr>
          <w:rFonts w:ascii="仿宋" w:hAnsi="仿宋" w:hint="eastAsia"/>
          <w:szCs w:val="21"/>
        </w:rPr>
        <w:t xml:space="preserve">3. </w:t>
      </w:r>
      <w:r w:rsidRPr="00A76976">
        <w:rPr>
          <w:rFonts w:ascii="仿宋" w:hAnsi="仿宋"/>
          <w:szCs w:val="21"/>
        </w:rPr>
        <w:t>在本保函有效期内，因承包人违反合同约定的义务而要求</w:t>
      </w:r>
      <w:r w:rsidRPr="00A76976">
        <w:rPr>
          <w:rFonts w:ascii="仿宋" w:hAnsi="仿宋" w:hint="eastAsia"/>
          <w:szCs w:val="21"/>
        </w:rPr>
        <w:t>收</w:t>
      </w:r>
      <w:r w:rsidRPr="00A76976">
        <w:rPr>
          <w:rFonts w:ascii="仿宋" w:hAnsi="仿宋"/>
          <w:szCs w:val="21"/>
        </w:rPr>
        <w:t>回预付款时，我方在收到你方的书面通知后，在７天内无条件支付。但本保函的担保金额，在任何时候不应超过预付款金额减去</w:t>
      </w:r>
      <w:r w:rsidRPr="00A76976">
        <w:rPr>
          <w:rFonts w:ascii="仿宋" w:hAnsi="仿宋" w:hint="eastAsia"/>
          <w:szCs w:val="21"/>
        </w:rPr>
        <w:t>你方</w:t>
      </w:r>
      <w:r w:rsidRPr="00A76976">
        <w:rPr>
          <w:rFonts w:ascii="仿宋" w:hAnsi="仿宋"/>
          <w:szCs w:val="21"/>
        </w:rPr>
        <w:t>按合同约定在向承包人签发的进度款支付证书中扣除的金额。</w:t>
      </w:r>
    </w:p>
    <w:p w14:paraId="3D7C73EF" w14:textId="77777777" w:rsidR="004122E2" w:rsidRPr="00A76976" w:rsidRDefault="004122E2">
      <w:pPr>
        <w:spacing w:line="420" w:lineRule="auto"/>
        <w:ind w:firstLineChars="200" w:firstLine="420"/>
        <w:rPr>
          <w:rFonts w:ascii="仿宋" w:hAnsi="仿宋"/>
          <w:szCs w:val="21"/>
        </w:rPr>
      </w:pPr>
      <w:r w:rsidRPr="00A76976">
        <w:rPr>
          <w:rFonts w:ascii="仿宋" w:hAnsi="仿宋" w:hint="eastAsia"/>
          <w:szCs w:val="21"/>
        </w:rPr>
        <w:t xml:space="preserve">4. </w:t>
      </w:r>
      <w:r w:rsidRPr="00A76976">
        <w:rPr>
          <w:rFonts w:ascii="仿宋" w:hAnsi="仿宋" w:hint="eastAsia"/>
          <w:szCs w:val="21"/>
        </w:rPr>
        <w:t>你方</w:t>
      </w:r>
      <w:r w:rsidRPr="00A76976">
        <w:rPr>
          <w:rFonts w:ascii="仿宋" w:hAnsi="仿宋"/>
          <w:szCs w:val="21"/>
        </w:rPr>
        <w:t>和承包人按合同约定变更合同时，我方承担本保函规定的义务不变。</w:t>
      </w:r>
    </w:p>
    <w:p w14:paraId="6A787149"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5. </w:t>
      </w:r>
      <w:r w:rsidRPr="00A76976">
        <w:rPr>
          <w:rFonts w:ascii="仿宋" w:hAnsi="仿宋"/>
          <w:szCs w:val="21"/>
        </w:rPr>
        <w:t>因本保函发生的纠纷，可由双方协商解决，协商不成的，任何一方均可提请</w:t>
      </w:r>
      <w:r w:rsidRPr="00A76976">
        <w:rPr>
          <w:rFonts w:ascii="仿宋" w:hAnsi="仿宋"/>
          <w:szCs w:val="21"/>
          <w:u w:val="single"/>
        </w:rPr>
        <w:t xml:space="preserve">        </w:t>
      </w:r>
      <w:r w:rsidRPr="00A76976">
        <w:rPr>
          <w:rFonts w:ascii="仿宋" w:hAnsi="仿宋"/>
          <w:szCs w:val="21"/>
        </w:rPr>
        <w:t>仲裁委员会仲裁。</w:t>
      </w:r>
    </w:p>
    <w:p w14:paraId="299EF914"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6. </w:t>
      </w:r>
      <w:r w:rsidRPr="00A76976">
        <w:rPr>
          <w:rFonts w:ascii="仿宋" w:hAnsi="仿宋"/>
          <w:szCs w:val="21"/>
        </w:rPr>
        <w:t>本保函自我方法定代表人（或其授权代理人）签字并加盖公章之日起生效。</w:t>
      </w:r>
    </w:p>
    <w:p w14:paraId="52C63BE5" w14:textId="77777777" w:rsidR="004122E2" w:rsidRPr="00A76976" w:rsidRDefault="004122E2">
      <w:pPr>
        <w:spacing w:line="420" w:lineRule="auto"/>
        <w:rPr>
          <w:rFonts w:ascii="仿宋" w:hAnsi="仿宋"/>
          <w:szCs w:val="21"/>
        </w:rPr>
      </w:pPr>
      <w:r w:rsidRPr="00A76976">
        <w:rPr>
          <w:rFonts w:ascii="仿宋" w:hAnsi="仿宋"/>
          <w:szCs w:val="21"/>
        </w:rPr>
        <w:t>担保人：</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（盖单位章）</w:t>
      </w:r>
    </w:p>
    <w:p w14:paraId="19F4B2E9" w14:textId="77777777" w:rsidR="004122E2" w:rsidRPr="00A76976" w:rsidRDefault="004122E2">
      <w:pPr>
        <w:spacing w:line="420" w:lineRule="auto"/>
        <w:rPr>
          <w:rFonts w:ascii="仿宋" w:hAnsi="仿宋"/>
          <w:szCs w:val="21"/>
        </w:rPr>
      </w:pPr>
      <w:r w:rsidRPr="00A76976">
        <w:rPr>
          <w:rFonts w:ascii="仿宋" w:hAnsi="仿宋"/>
          <w:szCs w:val="21"/>
        </w:rPr>
        <w:t>法定代表人或其委托代理人：</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szCs w:val="21"/>
        </w:rPr>
        <w:t>（签字）</w:t>
      </w:r>
    </w:p>
    <w:p w14:paraId="5B804BA4" w14:textId="77777777" w:rsidR="004122E2" w:rsidRPr="00A76976" w:rsidRDefault="004122E2">
      <w:pPr>
        <w:spacing w:line="420" w:lineRule="auto"/>
        <w:rPr>
          <w:rFonts w:ascii="仿宋" w:hAnsi="仿宋"/>
          <w:szCs w:val="21"/>
        </w:rPr>
      </w:pPr>
      <w:r w:rsidRPr="00A76976">
        <w:rPr>
          <w:rFonts w:ascii="仿宋" w:hAnsi="仿宋"/>
          <w:szCs w:val="21"/>
        </w:rPr>
        <w:t>地</w:t>
      </w:r>
      <w:r w:rsidRPr="00A76976">
        <w:rPr>
          <w:rFonts w:ascii="仿宋" w:hAnsi="仿宋"/>
          <w:szCs w:val="21"/>
        </w:rPr>
        <w:t xml:space="preserve">    </w:t>
      </w:r>
      <w:r w:rsidRPr="00A76976">
        <w:rPr>
          <w:rFonts w:ascii="仿宋" w:hAnsi="仿宋"/>
          <w:szCs w:val="21"/>
        </w:rPr>
        <w:t>址：</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szCs w:val="21"/>
          <w:u w:val="single"/>
        </w:rPr>
        <w:tab/>
      </w:r>
    </w:p>
    <w:p w14:paraId="63E2B8DA" w14:textId="77777777" w:rsidR="004122E2" w:rsidRPr="00A76976" w:rsidRDefault="004122E2">
      <w:pPr>
        <w:spacing w:line="420" w:lineRule="auto"/>
        <w:rPr>
          <w:rFonts w:ascii="仿宋" w:hAnsi="仿宋"/>
          <w:szCs w:val="21"/>
          <w:u w:val="single"/>
        </w:rPr>
      </w:pPr>
      <w:r w:rsidRPr="00A76976">
        <w:rPr>
          <w:rFonts w:ascii="仿宋" w:hAnsi="仿宋"/>
          <w:szCs w:val="21"/>
        </w:rPr>
        <w:t>邮政编码：</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szCs w:val="21"/>
          <w:u w:val="single"/>
        </w:rPr>
        <w:tab/>
      </w:r>
    </w:p>
    <w:p w14:paraId="0BDA8114" w14:textId="77777777" w:rsidR="004122E2" w:rsidRPr="00A76976" w:rsidRDefault="004122E2">
      <w:pPr>
        <w:spacing w:line="420" w:lineRule="auto"/>
        <w:rPr>
          <w:rFonts w:ascii="仿宋" w:hAnsi="仿宋"/>
          <w:szCs w:val="21"/>
          <w:u w:val="single"/>
        </w:rPr>
      </w:pPr>
      <w:r w:rsidRPr="00A76976">
        <w:rPr>
          <w:rFonts w:ascii="仿宋" w:hAnsi="仿宋"/>
          <w:szCs w:val="21"/>
        </w:rPr>
        <w:t>电</w:t>
      </w:r>
      <w:r w:rsidRPr="00A76976">
        <w:rPr>
          <w:rFonts w:ascii="仿宋" w:hAnsi="仿宋"/>
          <w:szCs w:val="21"/>
        </w:rPr>
        <w:t xml:space="preserve">    </w:t>
      </w:r>
      <w:r w:rsidRPr="00A76976">
        <w:rPr>
          <w:rFonts w:ascii="仿宋" w:hAnsi="仿宋"/>
          <w:szCs w:val="21"/>
        </w:rPr>
        <w:t>话：</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szCs w:val="21"/>
          <w:u w:val="single"/>
        </w:rPr>
        <w:tab/>
      </w:r>
    </w:p>
    <w:p w14:paraId="589695BC" w14:textId="77777777" w:rsidR="004122E2" w:rsidRPr="00A76976" w:rsidRDefault="004122E2">
      <w:pPr>
        <w:spacing w:line="420" w:lineRule="auto"/>
        <w:rPr>
          <w:rFonts w:ascii="仿宋" w:hAnsi="仿宋"/>
          <w:szCs w:val="21"/>
          <w:u w:val="single"/>
        </w:rPr>
      </w:pPr>
      <w:r w:rsidRPr="00A76976">
        <w:rPr>
          <w:rFonts w:ascii="仿宋" w:hAnsi="仿宋"/>
          <w:szCs w:val="21"/>
        </w:rPr>
        <w:t>传</w:t>
      </w:r>
      <w:r w:rsidRPr="00A76976">
        <w:rPr>
          <w:rFonts w:ascii="仿宋" w:hAnsi="仿宋"/>
          <w:szCs w:val="21"/>
        </w:rPr>
        <w:t xml:space="preserve">    </w:t>
      </w:r>
      <w:r w:rsidRPr="00A76976">
        <w:rPr>
          <w:rFonts w:ascii="仿宋" w:hAnsi="仿宋"/>
          <w:szCs w:val="21"/>
        </w:rPr>
        <w:t>真：</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hint="eastAsia"/>
          <w:szCs w:val="21"/>
          <w:u w:val="single"/>
        </w:rPr>
        <w:t xml:space="preserve">                   </w:t>
      </w:r>
      <w:r w:rsidRPr="00A76976">
        <w:rPr>
          <w:rFonts w:ascii="仿宋" w:hAnsi="仿宋"/>
          <w:szCs w:val="21"/>
          <w:u w:val="single"/>
        </w:rPr>
        <w:tab/>
      </w:r>
      <w:r w:rsidRPr="00A76976">
        <w:rPr>
          <w:rFonts w:ascii="仿宋" w:hAnsi="仿宋"/>
          <w:szCs w:val="21"/>
          <w:u w:val="single"/>
        </w:rPr>
        <w:tab/>
      </w:r>
      <w:r w:rsidRPr="00A76976">
        <w:rPr>
          <w:rFonts w:ascii="仿宋" w:hAnsi="仿宋"/>
          <w:szCs w:val="21"/>
          <w:u w:val="single"/>
        </w:rPr>
        <w:tab/>
      </w:r>
    </w:p>
    <w:p w14:paraId="23FB335A" w14:textId="77777777" w:rsidR="004122E2" w:rsidRPr="00A76976" w:rsidRDefault="004122E2">
      <w:pPr>
        <w:spacing w:line="420" w:lineRule="auto"/>
        <w:rPr>
          <w:rFonts w:ascii="仿宋" w:hAnsi="仿宋"/>
          <w:szCs w:val="21"/>
        </w:rPr>
      </w:pPr>
      <w:r w:rsidRPr="00A76976">
        <w:rPr>
          <w:rFonts w:ascii="仿宋" w:hAnsi="仿宋"/>
          <w:szCs w:val="21"/>
        </w:rPr>
        <w:t xml:space="preserve">  </w:t>
      </w:r>
    </w:p>
    <w:p w14:paraId="76EDC64E" w14:textId="77777777" w:rsidR="004122E2" w:rsidRPr="00A76976" w:rsidRDefault="004122E2">
      <w:pPr>
        <w:spacing w:line="420" w:lineRule="auto"/>
        <w:rPr>
          <w:rFonts w:ascii="仿宋" w:hAnsi="仿宋"/>
          <w:szCs w:val="21"/>
          <w:u w:val="single"/>
        </w:rPr>
      </w:pPr>
    </w:p>
    <w:p w14:paraId="1ADD8A89" w14:textId="77777777" w:rsidR="004122E2" w:rsidRPr="00A76976" w:rsidRDefault="004122E2">
      <w:pPr>
        <w:spacing w:line="420" w:lineRule="auto"/>
        <w:rPr>
          <w:rFonts w:ascii="仿宋" w:hAnsi="仿宋"/>
          <w:szCs w:val="21"/>
        </w:rPr>
      </w:pPr>
      <w:r w:rsidRPr="00A76976">
        <w:rPr>
          <w:rFonts w:ascii="仿宋" w:hAnsi="仿宋"/>
          <w:szCs w:val="21"/>
        </w:rPr>
        <w:t xml:space="preserve">            </w:t>
      </w:r>
      <w:r w:rsidRPr="00A76976">
        <w:rPr>
          <w:rFonts w:ascii="仿宋" w:hAnsi="仿宋"/>
          <w:szCs w:val="21"/>
          <w:u w:val="single"/>
        </w:rPr>
        <w:t xml:space="preserve">               </w:t>
      </w:r>
      <w:r w:rsidRPr="00A76976">
        <w:rPr>
          <w:rFonts w:ascii="仿宋" w:hAnsi="仿宋"/>
          <w:szCs w:val="21"/>
        </w:rPr>
        <w:t>年</w:t>
      </w:r>
      <w:r w:rsidRPr="00A76976">
        <w:rPr>
          <w:rFonts w:ascii="仿宋" w:hAnsi="仿宋"/>
          <w:szCs w:val="21"/>
          <w:u w:val="single"/>
        </w:rPr>
        <w:t xml:space="preserve">      </w:t>
      </w:r>
      <w:r w:rsidRPr="00A76976">
        <w:rPr>
          <w:rFonts w:ascii="仿宋" w:hAnsi="仿宋"/>
          <w:szCs w:val="21"/>
        </w:rPr>
        <w:t>月</w:t>
      </w:r>
      <w:r w:rsidRPr="00A76976">
        <w:rPr>
          <w:rFonts w:ascii="仿宋" w:hAnsi="仿宋"/>
          <w:szCs w:val="21"/>
          <w:u w:val="single"/>
        </w:rPr>
        <w:t xml:space="preserve">      </w:t>
      </w:r>
      <w:r w:rsidRPr="00A76976">
        <w:rPr>
          <w:rFonts w:ascii="仿宋" w:hAnsi="仿宋"/>
          <w:szCs w:val="21"/>
        </w:rPr>
        <w:t>日</w:t>
      </w:r>
    </w:p>
    <w:p w14:paraId="40186856" w14:textId="77777777" w:rsidR="004122E2" w:rsidRPr="00A76976" w:rsidRDefault="004122E2">
      <w:pPr>
        <w:spacing w:line="420" w:lineRule="auto"/>
        <w:rPr>
          <w:rFonts w:ascii="仿宋" w:hAnsi="仿宋"/>
          <w:szCs w:val="21"/>
        </w:rPr>
      </w:pPr>
      <w:r w:rsidRPr="00A76976">
        <w:rPr>
          <w:rFonts w:ascii="仿宋" w:hAnsi="仿宋"/>
          <w:b/>
          <w:szCs w:val="21"/>
        </w:rPr>
        <w:br w:type="page"/>
      </w:r>
      <w:r w:rsidRPr="00A76976">
        <w:rPr>
          <w:rFonts w:ascii="仿宋" w:hAnsi="仿宋"/>
          <w:szCs w:val="21"/>
        </w:rPr>
        <w:t>附</w:t>
      </w:r>
      <w:bookmarkStart w:id="267" w:name="_Toc296346734"/>
      <w:bookmarkStart w:id="268" w:name="_Toc296347232"/>
      <w:bookmarkStart w:id="269" w:name="_Toc296503233"/>
      <w:bookmarkStart w:id="270" w:name="_Toc296891061"/>
      <w:bookmarkStart w:id="271" w:name="_Toc296891273"/>
      <w:bookmarkStart w:id="272" w:name="_Toc296944572"/>
      <w:r w:rsidRPr="00A76976">
        <w:rPr>
          <w:rFonts w:ascii="仿宋" w:hAnsi="仿宋"/>
          <w:szCs w:val="21"/>
        </w:rPr>
        <w:t>件</w:t>
      </w:r>
      <w:r w:rsidRPr="00A76976">
        <w:rPr>
          <w:rFonts w:ascii="仿宋" w:hAnsi="仿宋"/>
          <w:szCs w:val="21"/>
        </w:rPr>
        <w:t xml:space="preserve">10:  </w:t>
      </w:r>
    </w:p>
    <w:bookmarkEnd w:id="267"/>
    <w:bookmarkEnd w:id="268"/>
    <w:bookmarkEnd w:id="269"/>
    <w:bookmarkEnd w:id="270"/>
    <w:bookmarkEnd w:id="271"/>
    <w:bookmarkEnd w:id="272"/>
    <w:p w14:paraId="0367786C" w14:textId="77777777" w:rsidR="004122E2" w:rsidRPr="00A76976" w:rsidRDefault="004122E2">
      <w:pPr>
        <w:spacing w:line="420" w:lineRule="auto"/>
        <w:jc w:val="center"/>
        <w:rPr>
          <w:rFonts w:ascii="仿宋" w:hAnsi="仿宋"/>
          <w:szCs w:val="21"/>
        </w:rPr>
      </w:pPr>
      <w:r w:rsidRPr="00A76976">
        <w:rPr>
          <w:rFonts w:ascii="仿宋" w:hAnsi="仿宋"/>
          <w:szCs w:val="21"/>
        </w:rPr>
        <w:t>支付担保</w:t>
      </w:r>
    </w:p>
    <w:p w14:paraId="33837E28" w14:textId="77777777" w:rsidR="004122E2" w:rsidRPr="00A76976" w:rsidRDefault="004122E2">
      <w:pPr>
        <w:spacing w:line="420" w:lineRule="auto"/>
        <w:jc w:val="left"/>
        <w:rPr>
          <w:rFonts w:ascii="仿宋" w:hAnsi="仿宋"/>
          <w:szCs w:val="21"/>
        </w:rPr>
      </w:pPr>
      <w:r w:rsidRPr="00A76976">
        <w:rPr>
          <w:rFonts w:ascii="仿宋" w:hAnsi="仿宋"/>
          <w:szCs w:val="21"/>
          <w:u w:val="single"/>
        </w:rPr>
        <w:t xml:space="preserve">             </w:t>
      </w:r>
      <w:r w:rsidRPr="00A76976">
        <w:rPr>
          <w:rFonts w:ascii="仿宋" w:hAnsi="仿宋"/>
          <w:szCs w:val="21"/>
        </w:rPr>
        <w:t>（承包人）：</w:t>
      </w:r>
    </w:p>
    <w:p w14:paraId="568BA3D7" w14:textId="77777777" w:rsidR="004122E2" w:rsidRPr="00A76976" w:rsidRDefault="004122E2">
      <w:pPr>
        <w:spacing w:line="420" w:lineRule="auto"/>
        <w:jc w:val="left"/>
        <w:rPr>
          <w:rFonts w:ascii="仿宋" w:hAnsi="仿宋"/>
          <w:szCs w:val="21"/>
        </w:rPr>
      </w:pPr>
    </w:p>
    <w:p w14:paraId="46194ABE"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鉴于你方作为承包人已经与</w:t>
      </w:r>
      <w:r w:rsidRPr="00A76976">
        <w:rPr>
          <w:rFonts w:ascii="仿宋" w:hAnsi="仿宋"/>
          <w:szCs w:val="21"/>
          <w:u w:val="single"/>
        </w:rPr>
        <w:t xml:space="preserve">             </w:t>
      </w:r>
      <w:r w:rsidRPr="00A76976">
        <w:rPr>
          <w:rFonts w:ascii="仿宋" w:hAnsi="仿宋"/>
          <w:szCs w:val="21"/>
        </w:rPr>
        <w:t>（发包人名称）（以下称</w:t>
      </w:r>
      <w:r w:rsidRPr="00A76976">
        <w:rPr>
          <w:rFonts w:ascii="仿宋" w:hAnsi="仿宋" w:hint="eastAsia"/>
          <w:szCs w:val="21"/>
        </w:rPr>
        <w:t>“</w:t>
      </w:r>
      <w:r w:rsidRPr="00A76976">
        <w:rPr>
          <w:rFonts w:ascii="仿宋" w:hAnsi="仿宋"/>
          <w:szCs w:val="21"/>
        </w:rPr>
        <w:t>发包人</w:t>
      </w:r>
      <w:r w:rsidRPr="00A76976">
        <w:rPr>
          <w:rFonts w:ascii="仿宋" w:hAnsi="仿宋" w:hint="eastAsia"/>
          <w:szCs w:val="21"/>
        </w:rPr>
        <w:t>”</w:t>
      </w:r>
      <w:r w:rsidRPr="00A76976">
        <w:rPr>
          <w:rFonts w:ascii="仿宋" w:hAnsi="仿宋"/>
          <w:szCs w:val="21"/>
        </w:rPr>
        <w:t>）于</w:t>
      </w:r>
      <w:r w:rsidRPr="00A76976">
        <w:rPr>
          <w:rFonts w:ascii="仿宋" w:hAnsi="仿宋"/>
          <w:szCs w:val="21"/>
          <w:u w:val="single"/>
        </w:rPr>
        <w:t xml:space="preserve">   </w:t>
      </w:r>
      <w:r w:rsidRPr="00A76976">
        <w:rPr>
          <w:rFonts w:ascii="仿宋" w:hAnsi="仿宋"/>
          <w:szCs w:val="21"/>
        </w:rPr>
        <w:t>年</w:t>
      </w:r>
      <w:r w:rsidRPr="00A76976">
        <w:rPr>
          <w:rFonts w:ascii="仿宋" w:hAnsi="仿宋"/>
          <w:szCs w:val="21"/>
          <w:u w:val="single"/>
        </w:rPr>
        <w:t xml:space="preserve">   </w:t>
      </w:r>
      <w:r w:rsidRPr="00A76976">
        <w:rPr>
          <w:rFonts w:ascii="仿宋" w:hAnsi="仿宋"/>
          <w:szCs w:val="21"/>
        </w:rPr>
        <w:t>月</w:t>
      </w:r>
      <w:r w:rsidRPr="00A76976">
        <w:rPr>
          <w:rFonts w:ascii="仿宋" w:hAnsi="仿宋"/>
          <w:szCs w:val="21"/>
          <w:u w:val="single"/>
        </w:rPr>
        <w:t xml:space="preserve">    </w:t>
      </w:r>
      <w:r w:rsidRPr="00A76976">
        <w:rPr>
          <w:rFonts w:ascii="仿宋" w:hAnsi="仿宋"/>
          <w:szCs w:val="21"/>
        </w:rPr>
        <w:t>日签订了</w:t>
      </w:r>
      <w:r w:rsidRPr="00A76976">
        <w:rPr>
          <w:rFonts w:ascii="仿宋" w:hAnsi="仿宋"/>
          <w:szCs w:val="21"/>
          <w:u w:val="single"/>
        </w:rPr>
        <w:t xml:space="preserve">             </w:t>
      </w:r>
      <w:r w:rsidRPr="00A76976">
        <w:rPr>
          <w:rFonts w:ascii="仿宋" w:hAnsi="仿宋"/>
          <w:szCs w:val="21"/>
        </w:rPr>
        <w:t>（工程名称）《建设工程施工合同》（以下称</w:t>
      </w:r>
      <w:r w:rsidRPr="00A76976">
        <w:rPr>
          <w:rFonts w:ascii="仿宋" w:hAnsi="仿宋" w:hint="eastAsia"/>
          <w:szCs w:val="21"/>
        </w:rPr>
        <w:t>“</w:t>
      </w:r>
      <w:r w:rsidRPr="00A76976">
        <w:rPr>
          <w:rFonts w:ascii="仿宋" w:hAnsi="仿宋"/>
          <w:szCs w:val="21"/>
        </w:rPr>
        <w:t>主合同</w:t>
      </w:r>
      <w:r w:rsidRPr="00A76976">
        <w:rPr>
          <w:rFonts w:ascii="仿宋" w:hAnsi="仿宋" w:hint="eastAsia"/>
          <w:szCs w:val="21"/>
        </w:rPr>
        <w:t>”</w:t>
      </w:r>
      <w:r w:rsidRPr="00A76976">
        <w:rPr>
          <w:rFonts w:ascii="仿宋" w:hAnsi="仿宋"/>
          <w:szCs w:val="21"/>
        </w:rPr>
        <w:t>），应发包人的申请，我方愿就发包人履行主合同约定的工程款支付义务以保证的方式向你方提供如下担保：</w:t>
      </w:r>
    </w:p>
    <w:p w14:paraId="53553A7B"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一、保证的范围及保证金额</w:t>
      </w:r>
    </w:p>
    <w:p w14:paraId="07B16A43"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1. </w:t>
      </w:r>
      <w:r w:rsidRPr="00A76976">
        <w:rPr>
          <w:rFonts w:ascii="仿宋" w:hAnsi="仿宋"/>
          <w:szCs w:val="21"/>
        </w:rPr>
        <w:t>我方的保证范围是主合同约定的工程款。</w:t>
      </w:r>
    </w:p>
    <w:p w14:paraId="3C463D32"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2. </w:t>
      </w:r>
      <w:r w:rsidRPr="00A76976">
        <w:rPr>
          <w:rFonts w:ascii="仿宋" w:hAnsi="仿宋"/>
          <w:szCs w:val="21"/>
        </w:rPr>
        <w:t>本保函所称主合同约定的工程款是指主合同约定的除工程质量保证金以外的合同价款。</w:t>
      </w:r>
    </w:p>
    <w:p w14:paraId="6DA66B1F"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3. </w:t>
      </w:r>
      <w:r w:rsidRPr="00A76976">
        <w:rPr>
          <w:rFonts w:ascii="仿宋" w:hAnsi="仿宋"/>
          <w:szCs w:val="21"/>
        </w:rPr>
        <w:t>我方保证的金额是主合同约定的工程款的</w:t>
      </w:r>
      <w:r w:rsidRPr="00A76976">
        <w:rPr>
          <w:rFonts w:ascii="仿宋" w:hAnsi="仿宋"/>
          <w:szCs w:val="21"/>
          <w:u w:val="single"/>
        </w:rPr>
        <w:t xml:space="preserve">      </w:t>
      </w:r>
      <w:r w:rsidRPr="00A76976">
        <w:rPr>
          <w:rFonts w:ascii="仿宋" w:hAnsi="仿宋"/>
          <w:szCs w:val="21"/>
        </w:rPr>
        <w:t>%</w:t>
      </w:r>
      <w:r w:rsidRPr="00A76976">
        <w:rPr>
          <w:rFonts w:ascii="仿宋" w:hAnsi="仿宋"/>
          <w:szCs w:val="21"/>
        </w:rPr>
        <w:t>，数额最高不超过人民币元（大写：</w:t>
      </w:r>
      <w:r w:rsidRPr="00A76976">
        <w:rPr>
          <w:rFonts w:ascii="仿宋" w:hAnsi="仿宋"/>
          <w:szCs w:val="21"/>
          <w:u w:val="single"/>
        </w:rPr>
        <w:t xml:space="preserve">        </w:t>
      </w:r>
      <w:r w:rsidRPr="00A76976">
        <w:rPr>
          <w:rFonts w:ascii="仿宋" w:hAnsi="仿宋"/>
          <w:szCs w:val="21"/>
        </w:rPr>
        <w:t>）。</w:t>
      </w:r>
    </w:p>
    <w:p w14:paraId="24687ACD"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二、保证的方式及保证期间</w:t>
      </w:r>
    </w:p>
    <w:p w14:paraId="573BCBBC"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1. </w:t>
      </w:r>
      <w:r w:rsidRPr="00A76976">
        <w:rPr>
          <w:rFonts w:ascii="仿宋" w:hAnsi="仿宋"/>
          <w:szCs w:val="21"/>
        </w:rPr>
        <w:t>我方保证的方式为：连带责任保证。</w:t>
      </w:r>
    </w:p>
    <w:p w14:paraId="2C03CD28"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2. </w:t>
      </w:r>
      <w:r w:rsidRPr="00A76976">
        <w:rPr>
          <w:rFonts w:ascii="仿宋" w:hAnsi="仿宋"/>
          <w:szCs w:val="21"/>
        </w:rPr>
        <w:t>我方保证的期间为：自本合同生效之日起至主合同约定的工程款支付完毕之日后</w:t>
      </w:r>
      <w:r w:rsidRPr="00A76976">
        <w:rPr>
          <w:rFonts w:ascii="仿宋" w:hAnsi="仿宋"/>
          <w:szCs w:val="21"/>
          <w:u w:val="single"/>
        </w:rPr>
        <w:t xml:space="preserve">    </w:t>
      </w:r>
      <w:r w:rsidRPr="00A76976">
        <w:rPr>
          <w:rFonts w:ascii="仿宋" w:hAnsi="仿宋"/>
          <w:szCs w:val="21"/>
        </w:rPr>
        <w:t>日内。</w:t>
      </w:r>
    </w:p>
    <w:p w14:paraId="28E2338D"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3. </w:t>
      </w:r>
      <w:r w:rsidRPr="00A76976">
        <w:rPr>
          <w:rFonts w:ascii="仿宋" w:hAnsi="仿宋"/>
          <w:szCs w:val="21"/>
        </w:rPr>
        <w:t>你方与发包人协议变更工程款支付日期的，经我方书面同意后，保证期间按照变更后的支付日期做相应调整。</w:t>
      </w:r>
    </w:p>
    <w:p w14:paraId="08E06EA9"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三、承担保证责任的形式</w:t>
      </w:r>
    </w:p>
    <w:p w14:paraId="2501F2FB"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我方承担保证责任的形式是代为支付。发包人未按主合同约定向你方支付工程款的，由我方在保证金额内代为支付。</w:t>
      </w:r>
    </w:p>
    <w:p w14:paraId="56D359C1"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四、代偿的安排</w:t>
      </w:r>
    </w:p>
    <w:p w14:paraId="05272166"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1. </w:t>
      </w:r>
      <w:r w:rsidRPr="00A76976">
        <w:rPr>
          <w:rFonts w:ascii="仿宋" w:hAnsi="仿宋"/>
          <w:szCs w:val="21"/>
        </w:rPr>
        <w:t>你方要求我方承担保证责任的，应向我方发出书面索赔通知及发包人未支付主合同约定工程款的证明材料。索赔通知应写明要求索赔的金额，支付款项应到达的账号。</w:t>
      </w:r>
    </w:p>
    <w:p w14:paraId="49390931"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2. </w:t>
      </w:r>
      <w:r w:rsidRPr="00A76976">
        <w:rPr>
          <w:rFonts w:ascii="仿宋" w:hAnsi="仿宋"/>
          <w:szCs w:val="21"/>
        </w:rPr>
        <w:t>在出现你方与发包人因工程质量发生争议，发包人拒绝向你方支付工程款的情形时，你方要求我方履行保证责任代为支付的，需提供符合相应条件要求的工程质量检测机构出具的质量说明材料。</w:t>
      </w:r>
    </w:p>
    <w:p w14:paraId="2C226D0D"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3. </w:t>
      </w:r>
      <w:r w:rsidRPr="00A76976">
        <w:rPr>
          <w:rFonts w:ascii="仿宋" w:hAnsi="仿宋"/>
          <w:szCs w:val="21"/>
        </w:rPr>
        <w:t>我方收到你方的书面索赔通知及相应的证明材料后７天内无条件支付。</w:t>
      </w:r>
    </w:p>
    <w:p w14:paraId="3FBE53CE"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五、保证责任的解除</w:t>
      </w:r>
    </w:p>
    <w:p w14:paraId="03A1D5A3"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1. </w:t>
      </w:r>
      <w:r w:rsidRPr="00A76976">
        <w:rPr>
          <w:rFonts w:ascii="仿宋" w:hAnsi="仿宋"/>
          <w:szCs w:val="21"/>
        </w:rPr>
        <w:t>在本保函承诺的保证期间内，你方未书面向我方主张保证责任的，自保证期间届满次日起，我方保证责任解除。</w:t>
      </w:r>
    </w:p>
    <w:p w14:paraId="728D92D9"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2. </w:t>
      </w:r>
      <w:r w:rsidRPr="00A76976">
        <w:rPr>
          <w:rFonts w:ascii="仿宋" w:hAnsi="仿宋"/>
          <w:szCs w:val="21"/>
        </w:rPr>
        <w:t>发包人按主合同约定履行了工程款的全部支付义务的，自本保函承诺的保证期间届满次日起，我方保证责任解除。</w:t>
      </w:r>
    </w:p>
    <w:p w14:paraId="3C47775C"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3. </w:t>
      </w:r>
      <w:r w:rsidRPr="00A76976">
        <w:rPr>
          <w:rFonts w:ascii="仿宋" w:hAnsi="仿宋"/>
          <w:szCs w:val="21"/>
        </w:rPr>
        <w:t>我方按照本保函向你方履行保证责任所支付金额达到本保函保证金额时，自我方向你方支付（支付款项从我方账户划出）之日起，保证责任即解除。</w:t>
      </w:r>
    </w:p>
    <w:p w14:paraId="1CBAC6E3"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4. </w:t>
      </w:r>
      <w:r w:rsidRPr="00A76976">
        <w:rPr>
          <w:rFonts w:ascii="仿宋" w:hAnsi="仿宋"/>
          <w:szCs w:val="21"/>
        </w:rPr>
        <w:t>按照法律法规的规定或出现应解除我方保证责任的其他情形的，我方在本保函项下的保证责任亦解除。</w:t>
      </w:r>
    </w:p>
    <w:p w14:paraId="446CAA5D"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5. </w:t>
      </w:r>
      <w:r w:rsidRPr="00A76976">
        <w:rPr>
          <w:rFonts w:ascii="仿宋" w:hAnsi="仿宋"/>
          <w:szCs w:val="21"/>
        </w:rPr>
        <w:t>我方解除保证责任后，你方应自我方保证责任解除之日起</w:t>
      </w:r>
      <w:r w:rsidRPr="00A76976">
        <w:rPr>
          <w:rFonts w:ascii="仿宋" w:hAnsi="仿宋" w:hint="eastAsia"/>
          <w:szCs w:val="21"/>
          <w:u w:val="single"/>
        </w:rPr>
        <w:t xml:space="preserve">  </w:t>
      </w:r>
      <w:r w:rsidRPr="00A76976">
        <w:rPr>
          <w:rFonts w:ascii="仿宋" w:hAnsi="仿宋"/>
          <w:szCs w:val="21"/>
        </w:rPr>
        <w:t>个工作日内，将本保函原件返还我方。</w:t>
      </w:r>
    </w:p>
    <w:p w14:paraId="17D07898"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六、免责条款</w:t>
      </w:r>
    </w:p>
    <w:p w14:paraId="33AF2BA6"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1. </w:t>
      </w:r>
      <w:r w:rsidRPr="00A76976">
        <w:rPr>
          <w:rFonts w:ascii="仿宋" w:hAnsi="仿宋"/>
          <w:szCs w:val="21"/>
        </w:rPr>
        <w:t>因你方违约致使发包人不能履行义务的，我方不承担保证责任。</w:t>
      </w:r>
    </w:p>
    <w:p w14:paraId="622A3D45"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2. </w:t>
      </w:r>
      <w:r w:rsidRPr="00A76976">
        <w:rPr>
          <w:rFonts w:ascii="仿宋" w:hAnsi="仿宋"/>
          <w:szCs w:val="21"/>
        </w:rPr>
        <w:t>依照法律法规的规定或你方与发包人的另行约定，免除发包人部分或全部义务的，我方亦免除其相应的保证责任。</w:t>
      </w:r>
    </w:p>
    <w:p w14:paraId="097D623A"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3. </w:t>
      </w:r>
      <w:r w:rsidRPr="00A76976">
        <w:rPr>
          <w:rFonts w:ascii="仿宋" w:hAnsi="仿宋"/>
          <w:szCs w:val="21"/>
        </w:rPr>
        <w:t>你方与发包人协议变更主合同的，如加重发包人责任致使我方保证责任加重的，需征得我方书面同意，否则我方不再承担因此而加重部分的保证责任，但主合同第</w:t>
      </w:r>
      <w:r w:rsidRPr="00A76976">
        <w:rPr>
          <w:rFonts w:ascii="仿宋" w:hAnsi="仿宋"/>
          <w:szCs w:val="21"/>
        </w:rPr>
        <w:t>10</w:t>
      </w:r>
      <w:r w:rsidRPr="00A76976">
        <w:rPr>
          <w:rFonts w:ascii="仿宋" w:hAnsi="仿宋"/>
          <w:szCs w:val="21"/>
        </w:rPr>
        <w:t>条</w:t>
      </w:r>
      <w:r w:rsidRPr="00A76976">
        <w:rPr>
          <w:rFonts w:ascii="仿宋" w:hAnsi="仿宋" w:hint="eastAsia"/>
          <w:szCs w:val="21"/>
        </w:rPr>
        <w:t>〔</w:t>
      </w:r>
      <w:r w:rsidRPr="00A76976">
        <w:rPr>
          <w:rFonts w:ascii="仿宋" w:hAnsi="仿宋"/>
          <w:szCs w:val="21"/>
        </w:rPr>
        <w:t>变更</w:t>
      </w:r>
      <w:r w:rsidRPr="00A76976">
        <w:rPr>
          <w:rFonts w:ascii="仿宋" w:hAnsi="仿宋" w:hint="eastAsia"/>
          <w:szCs w:val="21"/>
        </w:rPr>
        <w:t>〕</w:t>
      </w:r>
      <w:r w:rsidRPr="00A76976">
        <w:rPr>
          <w:rFonts w:ascii="仿宋" w:hAnsi="仿宋"/>
          <w:szCs w:val="21"/>
        </w:rPr>
        <w:t>约定的变更不受本款限制。</w:t>
      </w:r>
    </w:p>
    <w:p w14:paraId="2A2DFC99"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hint="eastAsia"/>
          <w:szCs w:val="21"/>
        </w:rPr>
        <w:t xml:space="preserve">4. </w:t>
      </w:r>
      <w:r w:rsidRPr="00A76976">
        <w:rPr>
          <w:rFonts w:ascii="仿宋" w:hAnsi="仿宋"/>
          <w:szCs w:val="21"/>
        </w:rPr>
        <w:t>因不可抗力造成发包人不能履行义务的，我方不承担保证责任。</w:t>
      </w:r>
    </w:p>
    <w:p w14:paraId="414055E5"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七、争议解决</w:t>
      </w:r>
    </w:p>
    <w:p w14:paraId="5C2C03A3" w14:textId="77777777" w:rsidR="004122E2" w:rsidRPr="00A76976" w:rsidRDefault="004122E2">
      <w:pPr>
        <w:spacing w:line="420" w:lineRule="auto"/>
        <w:ind w:firstLineChars="200" w:firstLine="420"/>
        <w:rPr>
          <w:rFonts w:ascii="仿宋" w:hAnsi="仿宋"/>
          <w:szCs w:val="21"/>
        </w:rPr>
      </w:pPr>
      <w:r w:rsidRPr="00A76976">
        <w:rPr>
          <w:rFonts w:ascii="仿宋" w:hAnsi="仿宋"/>
          <w:szCs w:val="21"/>
        </w:rPr>
        <w:t>因本保函</w:t>
      </w:r>
      <w:r w:rsidRPr="00A76976">
        <w:rPr>
          <w:rFonts w:ascii="仿宋" w:hAnsi="仿宋" w:hint="eastAsia"/>
          <w:szCs w:val="21"/>
        </w:rPr>
        <w:t>或本保函相关事项</w:t>
      </w:r>
      <w:r w:rsidRPr="00A76976">
        <w:rPr>
          <w:rFonts w:ascii="仿宋" w:hAnsi="仿宋"/>
          <w:szCs w:val="21"/>
        </w:rPr>
        <w:t>发生的纠纷，可由双方协商解决，协商不成的，按下列第</w:t>
      </w:r>
      <w:r w:rsidRPr="00A76976">
        <w:rPr>
          <w:rFonts w:ascii="仿宋" w:hAnsi="仿宋"/>
          <w:szCs w:val="21"/>
          <w:u w:val="single"/>
        </w:rPr>
        <w:t xml:space="preserve">     </w:t>
      </w:r>
      <w:r w:rsidRPr="00A76976">
        <w:rPr>
          <w:rFonts w:ascii="仿宋" w:hAnsi="仿宋"/>
          <w:szCs w:val="21"/>
        </w:rPr>
        <w:t>种方式</w:t>
      </w:r>
      <w:r w:rsidRPr="00A76976">
        <w:rPr>
          <w:rFonts w:ascii="仿宋" w:hAnsi="仿宋" w:hint="eastAsia"/>
          <w:szCs w:val="21"/>
        </w:rPr>
        <w:t>解</w:t>
      </w:r>
      <w:r w:rsidRPr="00A76976">
        <w:rPr>
          <w:rFonts w:ascii="仿宋" w:hAnsi="仿宋"/>
          <w:szCs w:val="21"/>
        </w:rPr>
        <w:t>决：</w:t>
      </w:r>
    </w:p>
    <w:p w14:paraId="1F946F11"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w:t>
      </w:r>
      <w:r w:rsidRPr="00A76976">
        <w:rPr>
          <w:rFonts w:ascii="仿宋" w:hAnsi="仿宋"/>
          <w:szCs w:val="21"/>
        </w:rPr>
        <w:t>1</w:t>
      </w:r>
      <w:r w:rsidRPr="00A76976">
        <w:rPr>
          <w:rFonts w:ascii="仿宋" w:hAnsi="仿宋"/>
          <w:szCs w:val="21"/>
        </w:rPr>
        <w:t>）向</w:t>
      </w:r>
      <w:r w:rsidRPr="00A76976">
        <w:rPr>
          <w:rFonts w:ascii="仿宋" w:hAnsi="仿宋"/>
          <w:szCs w:val="21"/>
          <w:u w:val="single"/>
        </w:rPr>
        <w:t xml:space="preserve">                     </w:t>
      </w:r>
      <w:r w:rsidRPr="00A76976">
        <w:rPr>
          <w:rFonts w:ascii="仿宋" w:hAnsi="仿宋"/>
          <w:szCs w:val="21"/>
        </w:rPr>
        <w:t>仲裁委员会申请仲裁；</w:t>
      </w:r>
    </w:p>
    <w:p w14:paraId="1C759367"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w:t>
      </w:r>
      <w:r w:rsidRPr="00A76976">
        <w:rPr>
          <w:rFonts w:ascii="仿宋" w:hAnsi="仿宋"/>
          <w:szCs w:val="21"/>
        </w:rPr>
        <w:t>2</w:t>
      </w:r>
      <w:r w:rsidRPr="00A76976">
        <w:rPr>
          <w:rFonts w:ascii="仿宋" w:hAnsi="仿宋"/>
          <w:szCs w:val="21"/>
        </w:rPr>
        <w:t>）向</w:t>
      </w:r>
      <w:r w:rsidRPr="00A76976">
        <w:rPr>
          <w:rFonts w:ascii="仿宋" w:hAnsi="仿宋"/>
          <w:szCs w:val="21"/>
          <w:u w:val="single"/>
        </w:rPr>
        <w:t xml:space="preserve">                     </w:t>
      </w:r>
      <w:r w:rsidRPr="00A76976">
        <w:rPr>
          <w:rFonts w:ascii="仿宋" w:hAnsi="仿宋"/>
          <w:szCs w:val="21"/>
        </w:rPr>
        <w:t>人民法院起诉。</w:t>
      </w:r>
    </w:p>
    <w:p w14:paraId="65A4A10B"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八、保函的生效</w:t>
      </w:r>
    </w:p>
    <w:p w14:paraId="77C31FE6" w14:textId="77777777" w:rsidR="004122E2" w:rsidRPr="00A76976" w:rsidRDefault="004122E2">
      <w:pPr>
        <w:spacing w:line="420" w:lineRule="auto"/>
        <w:ind w:firstLineChars="200" w:firstLine="420"/>
        <w:jc w:val="left"/>
        <w:rPr>
          <w:rFonts w:ascii="仿宋" w:hAnsi="仿宋"/>
          <w:szCs w:val="21"/>
        </w:rPr>
      </w:pPr>
      <w:r w:rsidRPr="00A76976">
        <w:rPr>
          <w:rFonts w:ascii="仿宋" w:hAnsi="仿宋"/>
          <w:szCs w:val="21"/>
        </w:rPr>
        <w:t>本保函自我方法定代表人（或其授权代理人）签字并加盖公章之日起生效。</w:t>
      </w:r>
    </w:p>
    <w:p w14:paraId="13ABB2E4" w14:textId="77777777" w:rsidR="004122E2" w:rsidRPr="00A76976" w:rsidRDefault="004122E2">
      <w:pPr>
        <w:spacing w:line="420" w:lineRule="auto"/>
        <w:ind w:right="600"/>
        <w:jc w:val="left"/>
        <w:rPr>
          <w:rFonts w:ascii="仿宋" w:hAnsi="仿宋"/>
          <w:szCs w:val="21"/>
        </w:rPr>
      </w:pPr>
    </w:p>
    <w:p w14:paraId="3CFAA3E1" w14:textId="77777777" w:rsidR="004122E2" w:rsidRPr="00A76976" w:rsidRDefault="004122E2">
      <w:pPr>
        <w:spacing w:line="420" w:lineRule="auto"/>
        <w:ind w:right="600"/>
        <w:jc w:val="left"/>
        <w:rPr>
          <w:rFonts w:ascii="仿宋" w:hAnsi="仿宋"/>
          <w:szCs w:val="21"/>
        </w:rPr>
      </w:pPr>
      <w:r w:rsidRPr="00A76976">
        <w:rPr>
          <w:rFonts w:ascii="仿宋" w:hAnsi="仿宋"/>
          <w:szCs w:val="21"/>
        </w:rPr>
        <w:t>担保人：</w:t>
      </w:r>
      <w:r w:rsidRPr="00A76976">
        <w:rPr>
          <w:rFonts w:ascii="仿宋" w:hAnsi="仿宋"/>
          <w:szCs w:val="21"/>
          <w:u w:val="single"/>
        </w:rPr>
        <w:t xml:space="preserve">                                   </w:t>
      </w:r>
      <w:r w:rsidRPr="00A76976">
        <w:rPr>
          <w:rFonts w:ascii="仿宋" w:hAnsi="仿宋"/>
          <w:szCs w:val="21"/>
        </w:rPr>
        <w:t>（盖章）</w:t>
      </w:r>
    </w:p>
    <w:p w14:paraId="766DBA6A" w14:textId="77777777" w:rsidR="004122E2" w:rsidRPr="00A76976" w:rsidRDefault="004122E2">
      <w:pPr>
        <w:spacing w:line="420" w:lineRule="auto"/>
        <w:ind w:right="1200"/>
        <w:rPr>
          <w:rFonts w:ascii="仿宋" w:hAnsi="仿宋"/>
          <w:szCs w:val="21"/>
        </w:rPr>
      </w:pPr>
      <w:r w:rsidRPr="00A76976">
        <w:rPr>
          <w:rFonts w:ascii="仿宋" w:hAnsi="仿宋"/>
          <w:szCs w:val="21"/>
        </w:rPr>
        <w:t>法定代表人或委托代理人：</w:t>
      </w:r>
      <w:r w:rsidRPr="00A76976">
        <w:rPr>
          <w:rFonts w:ascii="仿宋" w:hAnsi="仿宋"/>
          <w:szCs w:val="21"/>
          <w:u w:val="single"/>
        </w:rPr>
        <w:t xml:space="preserve">                   </w:t>
      </w:r>
      <w:r w:rsidRPr="00A76976">
        <w:rPr>
          <w:rFonts w:ascii="仿宋" w:hAnsi="仿宋"/>
          <w:szCs w:val="21"/>
        </w:rPr>
        <w:t>（签字）</w:t>
      </w:r>
    </w:p>
    <w:p w14:paraId="6A955FE1" w14:textId="77777777" w:rsidR="004122E2" w:rsidRPr="00A76976" w:rsidRDefault="004122E2">
      <w:pPr>
        <w:spacing w:line="420" w:lineRule="auto"/>
        <w:jc w:val="left"/>
        <w:rPr>
          <w:rFonts w:ascii="仿宋" w:hAnsi="仿宋"/>
          <w:szCs w:val="21"/>
        </w:rPr>
      </w:pPr>
      <w:r w:rsidRPr="00A76976">
        <w:rPr>
          <w:rFonts w:ascii="仿宋" w:hAnsi="仿宋"/>
          <w:szCs w:val="21"/>
        </w:rPr>
        <w:t>地</w:t>
      </w:r>
      <w:r w:rsidRPr="00A76976">
        <w:rPr>
          <w:rFonts w:ascii="仿宋" w:hAnsi="仿宋"/>
          <w:szCs w:val="21"/>
        </w:rPr>
        <w:t xml:space="preserve">    </w:t>
      </w:r>
      <w:r w:rsidRPr="00A76976">
        <w:rPr>
          <w:rFonts w:ascii="仿宋" w:hAnsi="仿宋"/>
          <w:szCs w:val="21"/>
        </w:rPr>
        <w:t>址：</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7F8C1FD0" w14:textId="77777777" w:rsidR="004122E2" w:rsidRPr="00A76976" w:rsidRDefault="004122E2">
      <w:pPr>
        <w:spacing w:line="420" w:lineRule="auto"/>
        <w:jc w:val="left"/>
        <w:rPr>
          <w:rFonts w:ascii="仿宋" w:hAnsi="仿宋"/>
          <w:szCs w:val="21"/>
        </w:rPr>
      </w:pPr>
      <w:r w:rsidRPr="00A76976">
        <w:rPr>
          <w:rFonts w:ascii="仿宋" w:hAnsi="仿宋"/>
          <w:szCs w:val="21"/>
        </w:rPr>
        <w:t>邮政编码：</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3DAD700A" w14:textId="77777777" w:rsidR="004122E2" w:rsidRPr="00A76976" w:rsidRDefault="004122E2">
      <w:pPr>
        <w:spacing w:line="420" w:lineRule="auto"/>
        <w:jc w:val="left"/>
        <w:rPr>
          <w:rFonts w:ascii="仿宋" w:hAnsi="仿宋"/>
          <w:szCs w:val="21"/>
        </w:rPr>
      </w:pPr>
      <w:r w:rsidRPr="00A76976">
        <w:rPr>
          <w:rFonts w:ascii="仿宋" w:hAnsi="仿宋"/>
          <w:szCs w:val="21"/>
        </w:rPr>
        <w:t>传</w:t>
      </w:r>
      <w:r w:rsidRPr="00A76976">
        <w:rPr>
          <w:rFonts w:ascii="仿宋" w:hAnsi="仿宋"/>
          <w:szCs w:val="21"/>
        </w:rPr>
        <w:t xml:space="preserve">    </w:t>
      </w:r>
      <w:r w:rsidRPr="00A76976">
        <w:rPr>
          <w:rFonts w:ascii="仿宋" w:hAnsi="仿宋"/>
          <w:szCs w:val="21"/>
        </w:rPr>
        <w:t>真：</w:t>
      </w:r>
      <w:r w:rsidRPr="00A76976">
        <w:rPr>
          <w:rFonts w:ascii="仿宋" w:hAnsi="仿宋"/>
          <w:szCs w:val="21"/>
          <w:u w:val="single"/>
        </w:rPr>
        <w:t xml:space="preserve">      </w:t>
      </w:r>
      <w:r w:rsidRPr="00A76976">
        <w:rPr>
          <w:rFonts w:ascii="仿宋" w:hAnsi="仿宋" w:hint="eastAsia"/>
          <w:szCs w:val="21"/>
          <w:u w:val="single"/>
        </w:rPr>
        <w:t xml:space="preserve">        </w:t>
      </w:r>
      <w:r w:rsidRPr="00A76976">
        <w:rPr>
          <w:rFonts w:ascii="仿宋" w:hAnsi="仿宋"/>
          <w:szCs w:val="21"/>
          <w:u w:val="single"/>
        </w:rPr>
        <w:t xml:space="preserve">                          </w:t>
      </w:r>
    </w:p>
    <w:p w14:paraId="41B004AD" w14:textId="77777777" w:rsidR="004122E2" w:rsidRPr="00A76976" w:rsidRDefault="004122E2">
      <w:pPr>
        <w:spacing w:line="420" w:lineRule="auto"/>
        <w:ind w:right="150" w:firstLineChars="200" w:firstLine="420"/>
        <w:jc w:val="left"/>
        <w:rPr>
          <w:rFonts w:ascii="仿宋" w:hAnsi="仿宋"/>
          <w:szCs w:val="21"/>
          <w:u w:val="single"/>
        </w:rPr>
      </w:pPr>
    </w:p>
    <w:p w14:paraId="18B040E9" w14:textId="77777777" w:rsidR="004122E2" w:rsidRPr="00A76976" w:rsidRDefault="004122E2">
      <w:pPr>
        <w:spacing w:line="420" w:lineRule="auto"/>
        <w:ind w:right="150" w:firstLineChars="200" w:firstLine="420"/>
        <w:jc w:val="left"/>
        <w:rPr>
          <w:rFonts w:ascii="仿宋" w:hAnsi="仿宋"/>
          <w:szCs w:val="21"/>
        </w:rPr>
      </w:pP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u w:val="single"/>
        </w:rPr>
        <w:t xml:space="preserve">               </w:t>
      </w:r>
      <w:r w:rsidRPr="00A76976">
        <w:rPr>
          <w:rFonts w:ascii="仿宋" w:hAnsi="仿宋"/>
          <w:szCs w:val="21"/>
        </w:rPr>
        <w:t>年</w:t>
      </w:r>
      <w:r w:rsidRPr="00A76976">
        <w:rPr>
          <w:rFonts w:ascii="仿宋" w:hAnsi="仿宋"/>
          <w:szCs w:val="21"/>
          <w:u w:val="single"/>
        </w:rPr>
        <w:t xml:space="preserve">      </w:t>
      </w:r>
      <w:r w:rsidRPr="00A76976">
        <w:rPr>
          <w:rFonts w:ascii="仿宋" w:hAnsi="仿宋"/>
          <w:szCs w:val="21"/>
        </w:rPr>
        <w:t>月</w:t>
      </w:r>
      <w:r w:rsidRPr="00A76976">
        <w:rPr>
          <w:rFonts w:ascii="仿宋" w:hAnsi="仿宋"/>
          <w:szCs w:val="21"/>
          <w:u w:val="single"/>
        </w:rPr>
        <w:t xml:space="preserve">      </w:t>
      </w:r>
      <w:r w:rsidRPr="00A76976">
        <w:rPr>
          <w:rFonts w:ascii="仿宋" w:hAnsi="仿宋"/>
          <w:szCs w:val="21"/>
        </w:rPr>
        <w:t>日</w:t>
      </w:r>
    </w:p>
    <w:p w14:paraId="3CB6D8E0" w14:textId="77777777" w:rsidR="004122E2" w:rsidRPr="00A76976" w:rsidRDefault="004122E2">
      <w:pPr>
        <w:spacing w:line="360" w:lineRule="auto"/>
        <w:rPr>
          <w:rFonts w:ascii="仿宋" w:hAnsi="仿宋"/>
          <w:szCs w:val="21"/>
        </w:rPr>
      </w:pPr>
      <w:r w:rsidRPr="00A76976">
        <w:rPr>
          <w:rFonts w:ascii="仿宋" w:hAnsi="仿宋"/>
          <w:szCs w:val="21"/>
        </w:rPr>
        <w:br w:type="page"/>
      </w:r>
      <w:r w:rsidRPr="00A76976">
        <w:rPr>
          <w:rFonts w:ascii="仿宋" w:hAnsi="仿宋"/>
          <w:szCs w:val="21"/>
        </w:rPr>
        <w:t>附件</w:t>
      </w:r>
      <w:r w:rsidRPr="00A76976">
        <w:rPr>
          <w:rFonts w:ascii="仿宋" w:hAnsi="仿宋"/>
          <w:szCs w:val="21"/>
        </w:rPr>
        <w:t>11</w:t>
      </w:r>
      <w:r w:rsidRPr="00A76976">
        <w:rPr>
          <w:rFonts w:ascii="仿宋" w:hAnsi="仿宋"/>
          <w:szCs w:val="21"/>
        </w:rPr>
        <w:t>：</w:t>
      </w:r>
    </w:p>
    <w:p w14:paraId="4DAAE5FC"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11-1</w:t>
      </w:r>
      <w:r w:rsidRPr="00A76976">
        <w:rPr>
          <w:rFonts w:ascii="仿宋" w:hAnsi="仿宋"/>
          <w:szCs w:val="21"/>
        </w:rPr>
        <w:t>：材料暂估价表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4122E2" w:rsidRPr="00A76976" w14:paraId="22C64889" w14:textId="77777777">
        <w:tc>
          <w:tcPr>
            <w:tcW w:w="993" w:type="dxa"/>
            <w:tcBorders>
              <w:top w:val="single" w:sz="12" w:space="0" w:color="auto"/>
              <w:bottom w:val="double" w:sz="6" w:space="0" w:color="auto"/>
            </w:tcBorders>
          </w:tcPr>
          <w:p w14:paraId="3045E1D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序号</w:t>
            </w:r>
          </w:p>
        </w:tc>
        <w:tc>
          <w:tcPr>
            <w:tcW w:w="1984" w:type="dxa"/>
            <w:tcBorders>
              <w:top w:val="single" w:sz="12" w:space="0" w:color="auto"/>
              <w:bottom w:val="double" w:sz="6" w:space="0" w:color="auto"/>
            </w:tcBorders>
          </w:tcPr>
          <w:p w14:paraId="03F6DC0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名称</w:t>
            </w:r>
          </w:p>
        </w:tc>
        <w:tc>
          <w:tcPr>
            <w:tcW w:w="851" w:type="dxa"/>
            <w:tcBorders>
              <w:top w:val="single" w:sz="12" w:space="0" w:color="auto"/>
              <w:bottom w:val="double" w:sz="6" w:space="0" w:color="auto"/>
            </w:tcBorders>
          </w:tcPr>
          <w:p w14:paraId="30633B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单位</w:t>
            </w:r>
          </w:p>
        </w:tc>
        <w:tc>
          <w:tcPr>
            <w:tcW w:w="774" w:type="dxa"/>
            <w:tcBorders>
              <w:top w:val="single" w:sz="12" w:space="0" w:color="auto"/>
              <w:bottom w:val="double" w:sz="6" w:space="0" w:color="auto"/>
            </w:tcBorders>
          </w:tcPr>
          <w:p w14:paraId="69E2104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数量</w:t>
            </w:r>
          </w:p>
        </w:tc>
        <w:tc>
          <w:tcPr>
            <w:tcW w:w="1352" w:type="dxa"/>
            <w:tcBorders>
              <w:top w:val="single" w:sz="12" w:space="0" w:color="auto"/>
              <w:bottom w:val="double" w:sz="6" w:space="0" w:color="auto"/>
            </w:tcBorders>
          </w:tcPr>
          <w:p w14:paraId="20965E7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单价</w:t>
            </w:r>
            <w:r w:rsidRPr="00A76976">
              <w:rPr>
                <w:rFonts w:ascii="仿宋" w:hAnsi="仿宋" w:hint="eastAsia"/>
                <w:szCs w:val="21"/>
              </w:rPr>
              <w:t>（元）</w:t>
            </w:r>
          </w:p>
        </w:tc>
        <w:tc>
          <w:tcPr>
            <w:tcW w:w="1418" w:type="dxa"/>
            <w:tcBorders>
              <w:top w:val="single" w:sz="12" w:space="0" w:color="auto"/>
              <w:bottom w:val="double" w:sz="6" w:space="0" w:color="auto"/>
            </w:tcBorders>
          </w:tcPr>
          <w:p w14:paraId="43B2AE5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合价</w:t>
            </w:r>
            <w:r w:rsidRPr="00A76976">
              <w:rPr>
                <w:rFonts w:ascii="仿宋" w:hAnsi="仿宋" w:hint="eastAsia"/>
                <w:szCs w:val="21"/>
              </w:rPr>
              <w:t>（元）</w:t>
            </w:r>
          </w:p>
        </w:tc>
        <w:tc>
          <w:tcPr>
            <w:tcW w:w="1701" w:type="dxa"/>
            <w:tcBorders>
              <w:top w:val="single" w:sz="12" w:space="0" w:color="auto"/>
              <w:bottom w:val="double" w:sz="6" w:space="0" w:color="auto"/>
            </w:tcBorders>
          </w:tcPr>
          <w:p w14:paraId="38D6C81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备注</w:t>
            </w:r>
          </w:p>
        </w:tc>
      </w:tr>
      <w:tr w:rsidR="004122E2" w:rsidRPr="00A76976" w14:paraId="173FC4DD" w14:textId="77777777">
        <w:tc>
          <w:tcPr>
            <w:tcW w:w="993" w:type="dxa"/>
            <w:tcBorders>
              <w:top w:val="double" w:sz="6" w:space="0" w:color="auto"/>
              <w:bottom w:val="single" w:sz="6" w:space="0" w:color="auto"/>
            </w:tcBorders>
          </w:tcPr>
          <w:p w14:paraId="2BD97C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double" w:sz="6" w:space="0" w:color="auto"/>
              <w:bottom w:val="single" w:sz="6" w:space="0" w:color="auto"/>
            </w:tcBorders>
          </w:tcPr>
          <w:p w14:paraId="517B8E9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double" w:sz="6" w:space="0" w:color="auto"/>
              <w:bottom w:val="single" w:sz="6" w:space="0" w:color="auto"/>
            </w:tcBorders>
          </w:tcPr>
          <w:p w14:paraId="0C1B500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Borders>
              <w:top w:val="double" w:sz="6" w:space="0" w:color="auto"/>
              <w:bottom w:val="single" w:sz="6" w:space="0" w:color="auto"/>
            </w:tcBorders>
          </w:tcPr>
          <w:p w14:paraId="0EDA67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Borders>
              <w:top w:val="double" w:sz="6" w:space="0" w:color="auto"/>
              <w:bottom w:val="single" w:sz="6" w:space="0" w:color="auto"/>
            </w:tcBorders>
          </w:tcPr>
          <w:p w14:paraId="6BB3FCA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tcPr>
          <w:p w14:paraId="72EFDF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double" w:sz="6" w:space="0" w:color="auto"/>
              <w:bottom w:val="single" w:sz="6" w:space="0" w:color="auto"/>
            </w:tcBorders>
          </w:tcPr>
          <w:p w14:paraId="77551CD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97CFD54" w14:textId="77777777">
        <w:tc>
          <w:tcPr>
            <w:tcW w:w="993" w:type="dxa"/>
            <w:tcBorders>
              <w:top w:val="nil"/>
            </w:tcBorders>
          </w:tcPr>
          <w:p w14:paraId="04700FA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tcPr>
          <w:p w14:paraId="5A154A7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nil"/>
            </w:tcBorders>
          </w:tcPr>
          <w:p w14:paraId="7DD5A38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Borders>
              <w:top w:val="nil"/>
            </w:tcBorders>
          </w:tcPr>
          <w:p w14:paraId="07F00B2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Borders>
              <w:top w:val="nil"/>
            </w:tcBorders>
          </w:tcPr>
          <w:p w14:paraId="1EE9849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tcPr>
          <w:p w14:paraId="7F90FE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tcPr>
          <w:p w14:paraId="78741C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6C3A9BB" w14:textId="77777777">
        <w:tc>
          <w:tcPr>
            <w:tcW w:w="993" w:type="dxa"/>
          </w:tcPr>
          <w:p w14:paraId="6B0F495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47CA56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CE25FB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37F06F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B3BD6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194540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0267E4D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E41D1AC" w14:textId="77777777">
        <w:tc>
          <w:tcPr>
            <w:tcW w:w="993" w:type="dxa"/>
          </w:tcPr>
          <w:p w14:paraId="7B5354A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6E3AD3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777E3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D608AC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BB810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F6606F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2825D3F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F44024A" w14:textId="77777777">
        <w:tc>
          <w:tcPr>
            <w:tcW w:w="993" w:type="dxa"/>
          </w:tcPr>
          <w:p w14:paraId="4E1581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A1B0F0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B1B431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FE9F6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DA5D6E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E31F97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5E3B2D4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5588143" w14:textId="77777777">
        <w:tc>
          <w:tcPr>
            <w:tcW w:w="993" w:type="dxa"/>
          </w:tcPr>
          <w:p w14:paraId="0F1885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AB46DE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6EA1E2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E92833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65C0F42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662685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849769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CE95764" w14:textId="77777777">
        <w:tc>
          <w:tcPr>
            <w:tcW w:w="993" w:type="dxa"/>
          </w:tcPr>
          <w:p w14:paraId="1F63B68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F5EA5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D09738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6EA174B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30711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12437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579637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5C9F769" w14:textId="77777777">
        <w:tc>
          <w:tcPr>
            <w:tcW w:w="993" w:type="dxa"/>
          </w:tcPr>
          <w:p w14:paraId="1ECAA5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F3AB61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A68BE3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F5520D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FDA879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D8F91E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7DC342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AFE3D2B" w14:textId="77777777">
        <w:tc>
          <w:tcPr>
            <w:tcW w:w="993" w:type="dxa"/>
          </w:tcPr>
          <w:p w14:paraId="602574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7EA887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1B81C0F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5BD513C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865AFA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00FC5F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82ABF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81419EA" w14:textId="77777777">
        <w:tc>
          <w:tcPr>
            <w:tcW w:w="993" w:type="dxa"/>
          </w:tcPr>
          <w:p w14:paraId="767D77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65F7F3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58A1111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61A6A1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2E64C50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AE8759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2F4E5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FDD0E67" w14:textId="77777777">
        <w:tc>
          <w:tcPr>
            <w:tcW w:w="993" w:type="dxa"/>
          </w:tcPr>
          <w:p w14:paraId="7633007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DA4F87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5CDCF2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2351043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61B0C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6BEE48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453046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27FA20E" w14:textId="77777777">
        <w:tc>
          <w:tcPr>
            <w:tcW w:w="993" w:type="dxa"/>
          </w:tcPr>
          <w:p w14:paraId="3E7E72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3FED74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295C97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75F7C3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652CAEC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E3A0AF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3C39D8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2E4B2EE" w14:textId="77777777">
        <w:tc>
          <w:tcPr>
            <w:tcW w:w="993" w:type="dxa"/>
          </w:tcPr>
          <w:p w14:paraId="0578D4A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782847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52006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28ADA9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293D9E3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BEAA3C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399EB4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E374FE2" w14:textId="77777777">
        <w:tc>
          <w:tcPr>
            <w:tcW w:w="993" w:type="dxa"/>
          </w:tcPr>
          <w:p w14:paraId="0AB112A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62561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3151EA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C46B04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EE5A76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B53EDF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2DDCE48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3AA2E4C" w14:textId="77777777">
        <w:tc>
          <w:tcPr>
            <w:tcW w:w="993" w:type="dxa"/>
          </w:tcPr>
          <w:p w14:paraId="7B003FD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39E9B9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6C39A0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8F955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055412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1B1FB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3FB88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F4537C4" w14:textId="77777777">
        <w:tc>
          <w:tcPr>
            <w:tcW w:w="993" w:type="dxa"/>
          </w:tcPr>
          <w:p w14:paraId="42BEF86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34C0BE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771E5F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78F823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783DAF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8730A4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05EC8A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5925132" w14:textId="77777777">
        <w:tc>
          <w:tcPr>
            <w:tcW w:w="993" w:type="dxa"/>
          </w:tcPr>
          <w:p w14:paraId="5D79266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BC3333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5A90406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6B03D2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CBF1B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A8FA64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3EB511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5DA3794" w14:textId="77777777">
        <w:tc>
          <w:tcPr>
            <w:tcW w:w="993" w:type="dxa"/>
          </w:tcPr>
          <w:p w14:paraId="1941B85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949BEE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D2D10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4D0EA5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DBB5E3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81AC7A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66B850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BD4B746" w14:textId="77777777">
        <w:tc>
          <w:tcPr>
            <w:tcW w:w="993" w:type="dxa"/>
          </w:tcPr>
          <w:p w14:paraId="5F92F5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3EC3C1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8CA4C4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3DCCDF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8D5F02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26A81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AF6DEF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C4056BB" w14:textId="77777777">
        <w:tc>
          <w:tcPr>
            <w:tcW w:w="993" w:type="dxa"/>
          </w:tcPr>
          <w:p w14:paraId="7A87B07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28A0D1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524096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28AD36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2DBBA8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28EBC4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8D9F2B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08572FA" w14:textId="77777777">
        <w:tc>
          <w:tcPr>
            <w:tcW w:w="993" w:type="dxa"/>
          </w:tcPr>
          <w:p w14:paraId="1B4C030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E1CD4C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31B70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EB2A81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6E6F09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4A99F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A60D9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1E8843A" w14:textId="77777777">
        <w:tc>
          <w:tcPr>
            <w:tcW w:w="993" w:type="dxa"/>
          </w:tcPr>
          <w:p w14:paraId="1A98820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7C098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2B436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6A44B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7FC9CD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11A96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403693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94569A5" w14:textId="77777777">
        <w:tc>
          <w:tcPr>
            <w:tcW w:w="993" w:type="dxa"/>
          </w:tcPr>
          <w:p w14:paraId="60257A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8E1899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1F670CF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F6832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6B718D4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E44EBF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51CB48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C4BFE6B" w14:textId="77777777">
        <w:tc>
          <w:tcPr>
            <w:tcW w:w="993" w:type="dxa"/>
          </w:tcPr>
          <w:p w14:paraId="66F29BE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454F4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A260A0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05A797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9F1BCE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9E9472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55C985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DEC902E" w14:textId="77777777">
        <w:tc>
          <w:tcPr>
            <w:tcW w:w="993" w:type="dxa"/>
          </w:tcPr>
          <w:p w14:paraId="4A6C220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162CB4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61E11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A92551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AD7E57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78A0AD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5CE14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bl>
    <w:p w14:paraId="37640AE1" w14:textId="77777777" w:rsidR="004122E2" w:rsidRPr="00A76976" w:rsidRDefault="004122E2">
      <w:pPr>
        <w:spacing w:beforeLines="50" w:before="156" w:afterLines="50" w:after="156" w:line="360" w:lineRule="auto"/>
        <w:rPr>
          <w:rFonts w:ascii="仿宋" w:hAnsi="仿宋"/>
          <w:szCs w:val="21"/>
        </w:rPr>
      </w:pPr>
    </w:p>
    <w:p w14:paraId="14022F3C" w14:textId="77777777" w:rsidR="004122E2" w:rsidRPr="00A76976" w:rsidRDefault="004122E2">
      <w:pPr>
        <w:spacing w:beforeLines="50" w:before="156" w:afterLines="50" w:after="156" w:line="360" w:lineRule="auto"/>
        <w:jc w:val="center"/>
        <w:rPr>
          <w:rFonts w:ascii="仿宋" w:hAnsi="仿宋"/>
          <w:szCs w:val="21"/>
        </w:rPr>
      </w:pPr>
    </w:p>
    <w:p w14:paraId="32DACDF1" w14:textId="77777777" w:rsidR="004122E2" w:rsidRPr="00A76976" w:rsidRDefault="004122E2">
      <w:pPr>
        <w:spacing w:beforeLines="50" w:before="156" w:afterLines="50" w:after="156" w:line="360" w:lineRule="auto"/>
        <w:jc w:val="center"/>
        <w:rPr>
          <w:rFonts w:ascii="仿宋" w:hAnsi="仿宋"/>
          <w:szCs w:val="21"/>
        </w:rPr>
      </w:pPr>
    </w:p>
    <w:p w14:paraId="0F1B526C"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t>11-2</w:t>
      </w:r>
      <w:r w:rsidRPr="00A76976">
        <w:rPr>
          <w:rFonts w:ascii="仿宋" w:hAnsi="仿宋"/>
          <w:szCs w:val="21"/>
        </w:rPr>
        <w:t>：工程设备暂估价表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4122E2" w:rsidRPr="00A76976" w14:paraId="32BDC42F" w14:textId="77777777">
        <w:tc>
          <w:tcPr>
            <w:tcW w:w="993" w:type="dxa"/>
            <w:tcBorders>
              <w:top w:val="single" w:sz="12" w:space="0" w:color="auto"/>
              <w:bottom w:val="double" w:sz="6" w:space="0" w:color="auto"/>
            </w:tcBorders>
          </w:tcPr>
          <w:p w14:paraId="2635B1B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序号</w:t>
            </w:r>
          </w:p>
        </w:tc>
        <w:tc>
          <w:tcPr>
            <w:tcW w:w="1984" w:type="dxa"/>
            <w:tcBorders>
              <w:top w:val="single" w:sz="12" w:space="0" w:color="auto"/>
              <w:bottom w:val="double" w:sz="6" w:space="0" w:color="auto"/>
            </w:tcBorders>
          </w:tcPr>
          <w:p w14:paraId="74F02B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名称</w:t>
            </w:r>
          </w:p>
        </w:tc>
        <w:tc>
          <w:tcPr>
            <w:tcW w:w="851" w:type="dxa"/>
            <w:tcBorders>
              <w:top w:val="single" w:sz="12" w:space="0" w:color="auto"/>
              <w:bottom w:val="double" w:sz="6" w:space="0" w:color="auto"/>
            </w:tcBorders>
          </w:tcPr>
          <w:p w14:paraId="3CB33C7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单位</w:t>
            </w:r>
          </w:p>
        </w:tc>
        <w:tc>
          <w:tcPr>
            <w:tcW w:w="774" w:type="dxa"/>
            <w:tcBorders>
              <w:top w:val="single" w:sz="12" w:space="0" w:color="auto"/>
              <w:bottom w:val="double" w:sz="6" w:space="0" w:color="auto"/>
            </w:tcBorders>
          </w:tcPr>
          <w:p w14:paraId="4322C8B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数量</w:t>
            </w:r>
          </w:p>
        </w:tc>
        <w:tc>
          <w:tcPr>
            <w:tcW w:w="1352" w:type="dxa"/>
            <w:tcBorders>
              <w:top w:val="single" w:sz="12" w:space="0" w:color="auto"/>
              <w:bottom w:val="double" w:sz="6" w:space="0" w:color="auto"/>
            </w:tcBorders>
          </w:tcPr>
          <w:p w14:paraId="287BE70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单价</w:t>
            </w:r>
            <w:r w:rsidRPr="00A76976">
              <w:rPr>
                <w:rFonts w:ascii="仿宋" w:hAnsi="仿宋" w:hint="eastAsia"/>
                <w:szCs w:val="21"/>
              </w:rPr>
              <w:t>（元）</w:t>
            </w:r>
          </w:p>
        </w:tc>
        <w:tc>
          <w:tcPr>
            <w:tcW w:w="1418" w:type="dxa"/>
            <w:tcBorders>
              <w:top w:val="single" w:sz="12" w:space="0" w:color="auto"/>
              <w:bottom w:val="double" w:sz="6" w:space="0" w:color="auto"/>
            </w:tcBorders>
          </w:tcPr>
          <w:p w14:paraId="345A043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合价</w:t>
            </w:r>
            <w:r w:rsidRPr="00A76976">
              <w:rPr>
                <w:rFonts w:ascii="仿宋" w:hAnsi="仿宋" w:hint="eastAsia"/>
                <w:szCs w:val="21"/>
              </w:rPr>
              <w:t>（元）</w:t>
            </w:r>
          </w:p>
        </w:tc>
        <w:tc>
          <w:tcPr>
            <w:tcW w:w="1701" w:type="dxa"/>
            <w:tcBorders>
              <w:top w:val="single" w:sz="12" w:space="0" w:color="auto"/>
              <w:bottom w:val="double" w:sz="6" w:space="0" w:color="auto"/>
            </w:tcBorders>
          </w:tcPr>
          <w:p w14:paraId="7C61105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备注</w:t>
            </w:r>
          </w:p>
        </w:tc>
      </w:tr>
      <w:tr w:rsidR="004122E2" w:rsidRPr="00A76976" w14:paraId="72B4EC23" w14:textId="77777777">
        <w:tc>
          <w:tcPr>
            <w:tcW w:w="993" w:type="dxa"/>
            <w:tcBorders>
              <w:top w:val="double" w:sz="6" w:space="0" w:color="auto"/>
              <w:bottom w:val="single" w:sz="6" w:space="0" w:color="auto"/>
            </w:tcBorders>
          </w:tcPr>
          <w:p w14:paraId="351C176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double" w:sz="6" w:space="0" w:color="auto"/>
              <w:bottom w:val="single" w:sz="6" w:space="0" w:color="auto"/>
            </w:tcBorders>
          </w:tcPr>
          <w:p w14:paraId="11BB1D4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double" w:sz="6" w:space="0" w:color="auto"/>
              <w:bottom w:val="single" w:sz="6" w:space="0" w:color="auto"/>
            </w:tcBorders>
          </w:tcPr>
          <w:p w14:paraId="525E98C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Borders>
              <w:top w:val="double" w:sz="6" w:space="0" w:color="auto"/>
              <w:bottom w:val="single" w:sz="6" w:space="0" w:color="auto"/>
            </w:tcBorders>
          </w:tcPr>
          <w:p w14:paraId="121844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Borders>
              <w:top w:val="double" w:sz="6" w:space="0" w:color="auto"/>
              <w:bottom w:val="single" w:sz="6" w:space="0" w:color="auto"/>
            </w:tcBorders>
          </w:tcPr>
          <w:p w14:paraId="47F9F85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tcPr>
          <w:p w14:paraId="5BB9A38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double" w:sz="6" w:space="0" w:color="auto"/>
              <w:bottom w:val="single" w:sz="6" w:space="0" w:color="auto"/>
            </w:tcBorders>
          </w:tcPr>
          <w:p w14:paraId="7BC294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DD93B86" w14:textId="77777777">
        <w:tc>
          <w:tcPr>
            <w:tcW w:w="993" w:type="dxa"/>
            <w:tcBorders>
              <w:top w:val="nil"/>
            </w:tcBorders>
          </w:tcPr>
          <w:p w14:paraId="21D3EB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tcPr>
          <w:p w14:paraId="5A03758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nil"/>
            </w:tcBorders>
          </w:tcPr>
          <w:p w14:paraId="51BF8C8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Borders>
              <w:top w:val="nil"/>
            </w:tcBorders>
          </w:tcPr>
          <w:p w14:paraId="3C803AB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Borders>
              <w:top w:val="nil"/>
            </w:tcBorders>
          </w:tcPr>
          <w:p w14:paraId="1E5966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tcPr>
          <w:p w14:paraId="66BD5B0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tcPr>
          <w:p w14:paraId="09599C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305D62B" w14:textId="77777777">
        <w:tc>
          <w:tcPr>
            <w:tcW w:w="993" w:type="dxa"/>
          </w:tcPr>
          <w:p w14:paraId="21CD686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02A563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533B257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F18649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5D827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07B1A9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DB710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73C0783" w14:textId="77777777">
        <w:tc>
          <w:tcPr>
            <w:tcW w:w="993" w:type="dxa"/>
          </w:tcPr>
          <w:p w14:paraId="61F5F5C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3E1C78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7B14F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683B359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283401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03D82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2CCD60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9696C97" w14:textId="77777777">
        <w:tc>
          <w:tcPr>
            <w:tcW w:w="993" w:type="dxa"/>
          </w:tcPr>
          <w:p w14:paraId="34F90A2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108352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2EC7DC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5A1F5E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162E0F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95CC22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69190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8BCD059" w14:textId="77777777">
        <w:tc>
          <w:tcPr>
            <w:tcW w:w="993" w:type="dxa"/>
          </w:tcPr>
          <w:p w14:paraId="2C77817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FAFB8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1338BA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24E6D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5BFA3E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3FFAA1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22DF92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77DEEC1" w14:textId="77777777">
        <w:tc>
          <w:tcPr>
            <w:tcW w:w="993" w:type="dxa"/>
          </w:tcPr>
          <w:p w14:paraId="6E91A5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47878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CAD98F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2AD223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A9A9C4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86B24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16C6C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8AE6DDD" w14:textId="77777777">
        <w:tc>
          <w:tcPr>
            <w:tcW w:w="993" w:type="dxa"/>
          </w:tcPr>
          <w:p w14:paraId="353D53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CAA095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23593A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C6ED6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315620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65D47D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39A7CB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A78A3C8" w14:textId="77777777">
        <w:tc>
          <w:tcPr>
            <w:tcW w:w="993" w:type="dxa"/>
          </w:tcPr>
          <w:p w14:paraId="66B98FC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7CD8C9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398AC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3306DA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63EB650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890853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B5301C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44F9CF3" w14:textId="77777777">
        <w:tc>
          <w:tcPr>
            <w:tcW w:w="993" w:type="dxa"/>
          </w:tcPr>
          <w:p w14:paraId="0130241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EE5910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7FA5B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A95BA5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D1AACF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36A684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242E6E7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0C466C4" w14:textId="77777777">
        <w:tc>
          <w:tcPr>
            <w:tcW w:w="993" w:type="dxa"/>
          </w:tcPr>
          <w:p w14:paraId="1D44DD1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5E261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8C02A3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F1FC8C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16599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1B8507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6F2842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A62AE10" w14:textId="77777777">
        <w:tc>
          <w:tcPr>
            <w:tcW w:w="993" w:type="dxa"/>
          </w:tcPr>
          <w:p w14:paraId="39A7708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795BB1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6377AC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96F310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9B91E6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DCF4F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52D6AA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99FE99E" w14:textId="77777777">
        <w:tc>
          <w:tcPr>
            <w:tcW w:w="993" w:type="dxa"/>
          </w:tcPr>
          <w:p w14:paraId="66BC8AA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A1F352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A46096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BE2B8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3D21C5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E96B2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264A40A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96EFBC5" w14:textId="77777777">
        <w:tc>
          <w:tcPr>
            <w:tcW w:w="993" w:type="dxa"/>
          </w:tcPr>
          <w:p w14:paraId="56D211C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4013F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EED4E5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0E4293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C0DFE3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FDF73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A5EFF2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1165749" w14:textId="77777777">
        <w:tc>
          <w:tcPr>
            <w:tcW w:w="993" w:type="dxa"/>
          </w:tcPr>
          <w:p w14:paraId="71BD796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CE821A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060534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A684A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E02AE1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7DC9DE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5A1F3E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5B8C250" w14:textId="77777777">
        <w:tc>
          <w:tcPr>
            <w:tcW w:w="993" w:type="dxa"/>
          </w:tcPr>
          <w:p w14:paraId="511F3C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66A52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7DFE8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53F414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5CB621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67EA2E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33C91F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AE7610F" w14:textId="77777777">
        <w:tc>
          <w:tcPr>
            <w:tcW w:w="993" w:type="dxa"/>
          </w:tcPr>
          <w:p w14:paraId="4C03749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B9BC2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172611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C02D28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353102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49EBDB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08E02B3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8DE632A" w14:textId="77777777">
        <w:tc>
          <w:tcPr>
            <w:tcW w:w="993" w:type="dxa"/>
          </w:tcPr>
          <w:p w14:paraId="398342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B8CE9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7E0AA6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0F574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38338D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C28E1A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766ABE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2F9E17C" w14:textId="77777777">
        <w:tc>
          <w:tcPr>
            <w:tcW w:w="993" w:type="dxa"/>
          </w:tcPr>
          <w:p w14:paraId="468F016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7366AC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DABD06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367C7F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F6FAEB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A8D933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245599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05F3ED7" w14:textId="77777777">
        <w:tc>
          <w:tcPr>
            <w:tcW w:w="993" w:type="dxa"/>
          </w:tcPr>
          <w:p w14:paraId="474BF2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799F8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8E29A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2841FB6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65681D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FC03D1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CF4A4B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CB07ADE" w14:textId="77777777">
        <w:tc>
          <w:tcPr>
            <w:tcW w:w="993" w:type="dxa"/>
          </w:tcPr>
          <w:p w14:paraId="40FAB9D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DB7362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8A47A7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8FADF0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B4BDBE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840E3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C6A14E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1CD2C84" w14:textId="77777777">
        <w:tc>
          <w:tcPr>
            <w:tcW w:w="993" w:type="dxa"/>
          </w:tcPr>
          <w:p w14:paraId="2966832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CC1FCE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190F26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55018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CC9EA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93AF86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6597AE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ACA7120" w14:textId="77777777">
        <w:tc>
          <w:tcPr>
            <w:tcW w:w="993" w:type="dxa"/>
          </w:tcPr>
          <w:p w14:paraId="57317E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0D65C1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5A97A7A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706E46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2E75AC4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35FA7C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7B3E0F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2AF8B6C" w14:textId="77777777">
        <w:tc>
          <w:tcPr>
            <w:tcW w:w="993" w:type="dxa"/>
          </w:tcPr>
          <w:p w14:paraId="136282B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53E434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0A80AF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9B91EC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DDDFCC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2838213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0C5FCF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F611068" w14:textId="77777777">
        <w:tc>
          <w:tcPr>
            <w:tcW w:w="993" w:type="dxa"/>
          </w:tcPr>
          <w:p w14:paraId="33848B1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ED80D6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186F66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1A8442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F4B91D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126C0B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6BD187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bl>
    <w:p w14:paraId="59BF4B02" w14:textId="77777777" w:rsidR="004122E2" w:rsidRPr="00A76976" w:rsidRDefault="004122E2">
      <w:pPr>
        <w:spacing w:line="360" w:lineRule="auto"/>
        <w:rPr>
          <w:rFonts w:ascii="仿宋" w:hAnsi="仿宋"/>
          <w:szCs w:val="21"/>
        </w:rPr>
      </w:pPr>
    </w:p>
    <w:p w14:paraId="1AAD74C7" w14:textId="77777777" w:rsidR="004122E2" w:rsidRPr="00A76976" w:rsidRDefault="004122E2">
      <w:pPr>
        <w:spacing w:beforeLines="50" w:before="156" w:afterLines="50" w:after="156" w:line="360" w:lineRule="auto"/>
        <w:jc w:val="center"/>
        <w:rPr>
          <w:rFonts w:ascii="仿宋" w:hAnsi="仿宋"/>
          <w:szCs w:val="21"/>
        </w:rPr>
      </w:pPr>
      <w:r w:rsidRPr="00A76976">
        <w:rPr>
          <w:rFonts w:ascii="仿宋" w:hAnsi="仿宋"/>
          <w:szCs w:val="21"/>
        </w:rPr>
        <w:br w:type="page"/>
        <w:t>11-3</w:t>
      </w:r>
      <w:r w:rsidRPr="00A76976">
        <w:rPr>
          <w:rFonts w:ascii="仿宋" w:hAnsi="仿宋"/>
          <w:szCs w:val="21"/>
        </w:rPr>
        <w:t>：专业工程暂估价表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4122E2" w:rsidRPr="00A76976" w14:paraId="27BC3FDF" w14:textId="77777777">
        <w:tc>
          <w:tcPr>
            <w:tcW w:w="993" w:type="dxa"/>
            <w:tcBorders>
              <w:top w:val="single" w:sz="12" w:space="0" w:color="auto"/>
              <w:bottom w:val="double" w:sz="6" w:space="0" w:color="auto"/>
            </w:tcBorders>
          </w:tcPr>
          <w:p w14:paraId="0B65C31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序号</w:t>
            </w:r>
          </w:p>
        </w:tc>
        <w:tc>
          <w:tcPr>
            <w:tcW w:w="1984" w:type="dxa"/>
            <w:tcBorders>
              <w:top w:val="single" w:sz="12" w:space="0" w:color="auto"/>
              <w:bottom w:val="double" w:sz="6" w:space="0" w:color="auto"/>
            </w:tcBorders>
          </w:tcPr>
          <w:p w14:paraId="59FA50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名称</w:t>
            </w:r>
          </w:p>
        </w:tc>
        <w:tc>
          <w:tcPr>
            <w:tcW w:w="851" w:type="dxa"/>
            <w:tcBorders>
              <w:top w:val="single" w:sz="12" w:space="0" w:color="auto"/>
              <w:bottom w:val="double" w:sz="6" w:space="0" w:color="auto"/>
            </w:tcBorders>
          </w:tcPr>
          <w:p w14:paraId="72F018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单位</w:t>
            </w:r>
          </w:p>
        </w:tc>
        <w:tc>
          <w:tcPr>
            <w:tcW w:w="774" w:type="dxa"/>
            <w:tcBorders>
              <w:top w:val="single" w:sz="12" w:space="0" w:color="auto"/>
              <w:bottom w:val="double" w:sz="6" w:space="0" w:color="auto"/>
            </w:tcBorders>
          </w:tcPr>
          <w:p w14:paraId="7FEC58F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数量</w:t>
            </w:r>
          </w:p>
        </w:tc>
        <w:tc>
          <w:tcPr>
            <w:tcW w:w="1352" w:type="dxa"/>
            <w:tcBorders>
              <w:top w:val="single" w:sz="12" w:space="0" w:color="auto"/>
              <w:bottom w:val="double" w:sz="6" w:space="0" w:color="auto"/>
            </w:tcBorders>
          </w:tcPr>
          <w:p w14:paraId="291E866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单价</w:t>
            </w:r>
            <w:r w:rsidRPr="00A76976">
              <w:rPr>
                <w:rFonts w:ascii="仿宋" w:hAnsi="仿宋" w:hint="eastAsia"/>
                <w:szCs w:val="21"/>
              </w:rPr>
              <w:t>（元）</w:t>
            </w:r>
          </w:p>
        </w:tc>
        <w:tc>
          <w:tcPr>
            <w:tcW w:w="1418" w:type="dxa"/>
            <w:tcBorders>
              <w:top w:val="single" w:sz="12" w:space="0" w:color="auto"/>
              <w:bottom w:val="double" w:sz="6" w:space="0" w:color="auto"/>
            </w:tcBorders>
          </w:tcPr>
          <w:p w14:paraId="1316E29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合价</w:t>
            </w:r>
            <w:r w:rsidRPr="00A76976">
              <w:rPr>
                <w:rFonts w:ascii="仿宋" w:hAnsi="仿宋" w:hint="eastAsia"/>
                <w:szCs w:val="21"/>
              </w:rPr>
              <w:t>（元）</w:t>
            </w:r>
          </w:p>
        </w:tc>
        <w:tc>
          <w:tcPr>
            <w:tcW w:w="1701" w:type="dxa"/>
            <w:tcBorders>
              <w:top w:val="single" w:sz="12" w:space="0" w:color="auto"/>
              <w:bottom w:val="double" w:sz="6" w:space="0" w:color="auto"/>
            </w:tcBorders>
          </w:tcPr>
          <w:p w14:paraId="6FFF145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r w:rsidRPr="00A76976">
              <w:rPr>
                <w:rFonts w:ascii="仿宋" w:hAnsi="仿宋"/>
                <w:szCs w:val="21"/>
              </w:rPr>
              <w:t>备注</w:t>
            </w:r>
          </w:p>
        </w:tc>
      </w:tr>
      <w:tr w:rsidR="004122E2" w:rsidRPr="00A76976" w14:paraId="02A61224" w14:textId="77777777">
        <w:tc>
          <w:tcPr>
            <w:tcW w:w="993" w:type="dxa"/>
            <w:tcBorders>
              <w:top w:val="double" w:sz="6" w:space="0" w:color="auto"/>
              <w:bottom w:val="single" w:sz="6" w:space="0" w:color="auto"/>
            </w:tcBorders>
          </w:tcPr>
          <w:p w14:paraId="7BEB27F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double" w:sz="6" w:space="0" w:color="auto"/>
              <w:bottom w:val="single" w:sz="6" w:space="0" w:color="auto"/>
            </w:tcBorders>
          </w:tcPr>
          <w:p w14:paraId="076A679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double" w:sz="6" w:space="0" w:color="auto"/>
              <w:bottom w:val="single" w:sz="6" w:space="0" w:color="auto"/>
            </w:tcBorders>
          </w:tcPr>
          <w:p w14:paraId="18159CD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Borders>
              <w:top w:val="double" w:sz="6" w:space="0" w:color="auto"/>
              <w:bottom w:val="single" w:sz="6" w:space="0" w:color="auto"/>
            </w:tcBorders>
          </w:tcPr>
          <w:p w14:paraId="102DF3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Borders>
              <w:top w:val="double" w:sz="6" w:space="0" w:color="auto"/>
              <w:bottom w:val="single" w:sz="6" w:space="0" w:color="auto"/>
            </w:tcBorders>
          </w:tcPr>
          <w:p w14:paraId="4DDA3C6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double" w:sz="6" w:space="0" w:color="auto"/>
              <w:bottom w:val="single" w:sz="6" w:space="0" w:color="auto"/>
            </w:tcBorders>
          </w:tcPr>
          <w:p w14:paraId="484C77A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double" w:sz="6" w:space="0" w:color="auto"/>
              <w:bottom w:val="single" w:sz="6" w:space="0" w:color="auto"/>
            </w:tcBorders>
          </w:tcPr>
          <w:p w14:paraId="38968CD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A33663F" w14:textId="77777777">
        <w:tc>
          <w:tcPr>
            <w:tcW w:w="993" w:type="dxa"/>
            <w:tcBorders>
              <w:top w:val="nil"/>
            </w:tcBorders>
          </w:tcPr>
          <w:p w14:paraId="381290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Borders>
              <w:top w:val="nil"/>
            </w:tcBorders>
          </w:tcPr>
          <w:p w14:paraId="3B2FD31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Borders>
              <w:top w:val="nil"/>
            </w:tcBorders>
          </w:tcPr>
          <w:p w14:paraId="34C15A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Borders>
              <w:top w:val="nil"/>
            </w:tcBorders>
          </w:tcPr>
          <w:p w14:paraId="78B0BEC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Borders>
              <w:top w:val="nil"/>
            </w:tcBorders>
          </w:tcPr>
          <w:p w14:paraId="2F942E4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Borders>
              <w:top w:val="nil"/>
            </w:tcBorders>
          </w:tcPr>
          <w:p w14:paraId="62C09DB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Borders>
              <w:top w:val="nil"/>
            </w:tcBorders>
          </w:tcPr>
          <w:p w14:paraId="126FE86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8AF8EFB" w14:textId="77777777">
        <w:tc>
          <w:tcPr>
            <w:tcW w:w="993" w:type="dxa"/>
          </w:tcPr>
          <w:p w14:paraId="50E66CE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2EBE67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1EF4CD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07C8DC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557E2C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7A4FF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5FD8BBF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BB09E4C" w14:textId="77777777">
        <w:tc>
          <w:tcPr>
            <w:tcW w:w="993" w:type="dxa"/>
          </w:tcPr>
          <w:p w14:paraId="220CF90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66B9F36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6BAC3C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5F5869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738BB1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66DA38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727C4A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9E48A47" w14:textId="77777777">
        <w:tc>
          <w:tcPr>
            <w:tcW w:w="993" w:type="dxa"/>
          </w:tcPr>
          <w:p w14:paraId="21B5C31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5094DD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0FD57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2007A6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7650A4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A49051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E540F8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6BE102A" w14:textId="77777777">
        <w:tc>
          <w:tcPr>
            <w:tcW w:w="993" w:type="dxa"/>
          </w:tcPr>
          <w:p w14:paraId="4F99B6B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70333C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0E5C3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980D21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E093DC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23950C8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280EB18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760D12E" w14:textId="77777777">
        <w:tc>
          <w:tcPr>
            <w:tcW w:w="993" w:type="dxa"/>
          </w:tcPr>
          <w:p w14:paraId="547EFFF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72E5F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8FF6CA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9F7FA7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951739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4CD1E9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0C1B1E2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33E55F51" w14:textId="77777777">
        <w:tc>
          <w:tcPr>
            <w:tcW w:w="993" w:type="dxa"/>
          </w:tcPr>
          <w:p w14:paraId="284593B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040FB0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7EACE5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5FB1CD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D8F907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7A636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E8087C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EA4E0FE" w14:textId="77777777">
        <w:tc>
          <w:tcPr>
            <w:tcW w:w="993" w:type="dxa"/>
          </w:tcPr>
          <w:p w14:paraId="01867C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F66A8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06331A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38738E7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42E655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2F1C3B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FED536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2520377" w14:textId="77777777">
        <w:tc>
          <w:tcPr>
            <w:tcW w:w="993" w:type="dxa"/>
          </w:tcPr>
          <w:p w14:paraId="76585CE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6F18B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B8AF94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D89D8E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C540EE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FCBC79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47B4133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1EB8B255" w14:textId="77777777">
        <w:tc>
          <w:tcPr>
            <w:tcW w:w="993" w:type="dxa"/>
          </w:tcPr>
          <w:p w14:paraId="7F5BC7F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7F124EF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C6CB25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102DEF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630937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6095AE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94F353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C3C3DDE" w14:textId="77777777">
        <w:tc>
          <w:tcPr>
            <w:tcW w:w="993" w:type="dxa"/>
          </w:tcPr>
          <w:p w14:paraId="2E9E215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03713AB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9E5E52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394FA3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550AD4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3157D8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A7E598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8C53D3A" w14:textId="77777777">
        <w:tc>
          <w:tcPr>
            <w:tcW w:w="993" w:type="dxa"/>
          </w:tcPr>
          <w:p w14:paraId="2E1E5A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D86574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5CE30E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5236008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CBF1E3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AF8439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14680B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C9BFF4D" w14:textId="77777777">
        <w:tc>
          <w:tcPr>
            <w:tcW w:w="993" w:type="dxa"/>
          </w:tcPr>
          <w:p w14:paraId="41CADC3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E6F3DD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CA33CD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D62BE22"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2024DBA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10B12B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0DB00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60BFF8D" w14:textId="77777777">
        <w:tc>
          <w:tcPr>
            <w:tcW w:w="993" w:type="dxa"/>
          </w:tcPr>
          <w:p w14:paraId="179E1E1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7F6230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8AA1A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20BB4CB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4C7B324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2D444B7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01022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C8EAD0A" w14:textId="77777777">
        <w:tc>
          <w:tcPr>
            <w:tcW w:w="993" w:type="dxa"/>
          </w:tcPr>
          <w:p w14:paraId="4557B85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148903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67D266C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0DBE9CD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6494B4A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37E474B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525E73D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0695F17" w14:textId="77777777">
        <w:tc>
          <w:tcPr>
            <w:tcW w:w="993" w:type="dxa"/>
          </w:tcPr>
          <w:p w14:paraId="5891195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18728F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493AF18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754FCC0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11535DD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4644FD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5FB8D25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62D1ACCE" w14:textId="77777777">
        <w:tc>
          <w:tcPr>
            <w:tcW w:w="993" w:type="dxa"/>
          </w:tcPr>
          <w:p w14:paraId="7571E43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D4E3E7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2DC0607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4842406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0AE651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2D693F3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9AAA6E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2707893D" w14:textId="77777777">
        <w:tc>
          <w:tcPr>
            <w:tcW w:w="993" w:type="dxa"/>
          </w:tcPr>
          <w:p w14:paraId="20DF403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FAF4E9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736754D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5E2FAA3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65A179E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ECEC47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5D5528B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79F71465" w14:textId="77777777">
        <w:tc>
          <w:tcPr>
            <w:tcW w:w="993" w:type="dxa"/>
          </w:tcPr>
          <w:p w14:paraId="6728A8B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DDCB61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741784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65AF136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88937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316BFD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6ACA9D0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CCEBE35" w14:textId="77777777">
        <w:tc>
          <w:tcPr>
            <w:tcW w:w="993" w:type="dxa"/>
          </w:tcPr>
          <w:p w14:paraId="16D6547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377310C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5456867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6707E16"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74A1CE1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7E6BEF6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0DCBC19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44005BC" w14:textId="77777777">
        <w:tc>
          <w:tcPr>
            <w:tcW w:w="993" w:type="dxa"/>
          </w:tcPr>
          <w:p w14:paraId="0263D6D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4B36AD6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BA84A4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523747A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2DC5EB0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1CD5447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3CAFEDB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41CA93F9" w14:textId="77777777">
        <w:tc>
          <w:tcPr>
            <w:tcW w:w="993" w:type="dxa"/>
          </w:tcPr>
          <w:p w14:paraId="6728DF3A"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26089D6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38BFA8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C179D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50F5E31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4170E4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038C8B5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0E2367D" w14:textId="77777777">
        <w:tc>
          <w:tcPr>
            <w:tcW w:w="993" w:type="dxa"/>
          </w:tcPr>
          <w:p w14:paraId="139B8B9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51476C1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3C0B4DD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18B6A2A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318B91B4"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2616B7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7E64ECED"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581D383F" w14:textId="77777777">
        <w:tc>
          <w:tcPr>
            <w:tcW w:w="993" w:type="dxa"/>
          </w:tcPr>
          <w:p w14:paraId="01510C97"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984" w:type="dxa"/>
          </w:tcPr>
          <w:p w14:paraId="1D5CB2A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083EA60B"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6674B85E"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26D1D17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5A5DA62F"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55BD3EC0"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r w:rsidR="004122E2" w:rsidRPr="00A76976" w14:paraId="0DBDD9DD" w14:textId="77777777">
        <w:tc>
          <w:tcPr>
            <w:tcW w:w="993" w:type="dxa"/>
          </w:tcPr>
          <w:p w14:paraId="7403A353" w14:textId="77777777" w:rsidR="004122E2" w:rsidRPr="00A76976" w:rsidRDefault="004122E2">
            <w:pPr>
              <w:keepNext/>
              <w:adjustRightInd w:val="0"/>
              <w:spacing w:line="360" w:lineRule="auto"/>
              <w:ind w:rightChars="30" w:right="63"/>
              <w:textAlignment w:val="baseline"/>
              <w:rPr>
                <w:rFonts w:ascii="仿宋" w:hAnsi="仿宋"/>
                <w:szCs w:val="21"/>
              </w:rPr>
            </w:pPr>
          </w:p>
        </w:tc>
        <w:tc>
          <w:tcPr>
            <w:tcW w:w="1984" w:type="dxa"/>
          </w:tcPr>
          <w:p w14:paraId="4A9D8A35"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851" w:type="dxa"/>
          </w:tcPr>
          <w:p w14:paraId="18CBF231"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774" w:type="dxa"/>
          </w:tcPr>
          <w:p w14:paraId="6316FA98"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352" w:type="dxa"/>
          </w:tcPr>
          <w:p w14:paraId="03988D49"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418" w:type="dxa"/>
          </w:tcPr>
          <w:p w14:paraId="0E70EADC"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c>
          <w:tcPr>
            <w:tcW w:w="1701" w:type="dxa"/>
          </w:tcPr>
          <w:p w14:paraId="1CEEBC63" w14:textId="77777777" w:rsidR="004122E2" w:rsidRPr="00A76976" w:rsidRDefault="004122E2">
            <w:pPr>
              <w:keepNext/>
              <w:adjustRightInd w:val="0"/>
              <w:spacing w:line="360" w:lineRule="auto"/>
              <w:ind w:leftChars="30" w:left="63" w:rightChars="30" w:right="63"/>
              <w:jc w:val="center"/>
              <w:textAlignment w:val="baseline"/>
              <w:rPr>
                <w:rFonts w:ascii="仿宋" w:hAnsi="仿宋"/>
                <w:szCs w:val="21"/>
              </w:rPr>
            </w:pPr>
          </w:p>
        </w:tc>
      </w:tr>
    </w:tbl>
    <w:p w14:paraId="475BBA18" w14:textId="77777777" w:rsidR="004122E2" w:rsidRPr="00A76976" w:rsidRDefault="004122E2">
      <w:pPr>
        <w:spacing w:line="360" w:lineRule="auto"/>
        <w:rPr>
          <w:rFonts w:ascii="仿宋" w:hAnsi="仿宋"/>
          <w:szCs w:val="21"/>
        </w:rPr>
      </w:pPr>
    </w:p>
    <w:p w14:paraId="24FEF726" w14:textId="77777777" w:rsidR="004122E2" w:rsidRPr="00A76976" w:rsidRDefault="004122E2">
      <w:pPr>
        <w:spacing w:line="360" w:lineRule="auto"/>
        <w:rPr>
          <w:rFonts w:ascii="仿宋" w:hAnsi="仿宋"/>
          <w:szCs w:val="21"/>
        </w:rPr>
      </w:pPr>
    </w:p>
    <w:p w14:paraId="645C2AC5" w14:textId="77777777" w:rsidR="004122E2" w:rsidRPr="00A76976" w:rsidRDefault="004122E2">
      <w:pPr>
        <w:spacing w:line="360" w:lineRule="auto"/>
        <w:rPr>
          <w:rFonts w:ascii="仿宋" w:hAnsi="仿宋"/>
          <w:szCs w:val="21"/>
        </w:rPr>
      </w:pPr>
    </w:p>
    <w:p w14:paraId="3EE1A9B9" w14:textId="77777777" w:rsidR="004122E2" w:rsidRPr="00A76976" w:rsidRDefault="004122E2">
      <w:pPr>
        <w:spacing w:line="360" w:lineRule="auto"/>
        <w:rPr>
          <w:rFonts w:ascii="仿宋" w:hAnsi="仿宋"/>
          <w:szCs w:val="21"/>
        </w:rPr>
      </w:pPr>
      <w:r w:rsidRPr="00A76976">
        <w:rPr>
          <w:rFonts w:ascii="仿宋" w:hAnsi="仿宋"/>
          <w:szCs w:val="21"/>
        </w:rPr>
        <w:br w:type="page"/>
      </w:r>
      <w:r w:rsidRPr="00A76976">
        <w:rPr>
          <w:rFonts w:ascii="仿宋" w:hAnsi="仿宋" w:hint="eastAsia"/>
          <w:szCs w:val="21"/>
        </w:rPr>
        <w:t>附件</w:t>
      </w:r>
      <w:r w:rsidRPr="00A76976">
        <w:rPr>
          <w:rFonts w:ascii="仿宋" w:hAnsi="仿宋" w:hint="eastAsia"/>
          <w:szCs w:val="21"/>
        </w:rPr>
        <w:t>12</w:t>
      </w:r>
      <w:r w:rsidRPr="00A76976">
        <w:rPr>
          <w:rFonts w:ascii="仿宋" w:hAnsi="仿宋" w:hint="eastAsia"/>
          <w:szCs w:val="21"/>
        </w:rPr>
        <w:t>：廉政责任书格式</w:t>
      </w:r>
    </w:p>
    <w:p w14:paraId="7238F618" w14:textId="77777777" w:rsidR="004122E2" w:rsidRPr="00A76976" w:rsidRDefault="004122E2">
      <w:pPr>
        <w:spacing w:line="420" w:lineRule="auto"/>
        <w:contextualSpacing/>
        <w:jc w:val="center"/>
        <w:rPr>
          <w:rFonts w:ascii="仿宋" w:hAnsi="仿宋"/>
          <w:szCs w:val="21"/>
        </w:rPr>
      </w:pPr>
      <w:r w:rsidRPr="00A76976">
        <w:rPr>
          <w:rFonts w:ascii="仿宋" w:hAnsi="仿宋" w:hint="eastAsia"/>
          <w:szCs w:val="21"/>
        </w:rPr>
        <w:t>建设工程廉政责任书</w:t>
      </w:r>
    </w:p>
    <w:p w14:paraId="0E45F966" w14:textId="77777777" w:rsidR="004122E2" w:rsidRPr="00A76976" w:rsidRDefault="004122E2">
      <w:pPr>
        <w:spacing w:line="420" w:lineRule="auto"/>
        <w:ind w:firstLineChars="200" w:firstLine="420"/>
        <w:contextualSpacing/>
        <w:rPr>
          <w:rFonts w:ascii="仿宋" w:hAnsi="仿宋"/>
          <w:szCs w:val="21"/>
        </w:rPr>
      </w:pPr>
    </w:p>
    <w:p w14:paraId="2D7D6924" w14:textId="77777777" w:rsidR="004122E2" w:rsidRPr="00A76976" w:rsidRDefault="004122E2">
      <w:pPr>
        <w:spacing w:line="420" w:lineRule="auto"/>
        <w:ind w:firstLineChars="200" w:firstLine="420"/>
        <w:contextualSpacing/>
        <w:rPr>
          <w:rFonts w:ascii="仿宋" w:hAnsi="仿宋"/>
          <w:szCs w:val="21"/>
        </w:rPr>
      </w:pPr>
    </w:p>
    <w:p w14:paraId="3F374E90"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发包人：</w:t>
      </w:r>
      <w:r w:rsidRPr="00A76976">
        <w:rPr>
          <w:rFonts w:ascii="仿宋" w:hAnsi="仿宋" w:hint="eastAsia"/>
          <w:szCs w:val="21"/>
          <w:u w:val="single"/>
        </w:rPr>
        <w:t xml:space="preserve">                                               </w:t>
      </w:r>
    </w:p>
    <w:p w14:paraId="47CDC4E7"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承包人：</w:t>
      </w:r>
      <w:r w:rsidRPr="00A76976">
        <w:rPr>
          <w:rFonts w:ascii="仿宋" w:hAnsi="仿宋" w:hint="eastAsia"/>
          <w:szCs w:val="21"/>
          <w:u w:val="single"/>
        </w:rPr>
        <w:t xml:space="preserve">                                               </w:t>
      </w:r>
    </w:p>
    <w:p w14:paraId="3C079C8C"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0B0D7D68"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一、双方的责任</w:t>
      </w:r>
    </w:p>
    <w:p w14:paraId="1F90AA64"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1.1</w:t>
      </w:r>
      <w:r w:rsidRPr="00A76976">
        <w:rPr>
          <w:rFonts w:ascii="仿宋" w:hAnsi="仿宋" w:hint="eastAsia"/>
          <w:szCs w:val="21"/>
        </w:rPr>
        <w:t>应严格遵守国家关于建设工程的有关法律、法规，相关政策，以及廉政建设的各项规定。</w:t>
      </w:r>
    </w:p>
    <w:p w14:paraId="0BE58D3B"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1.2</w:t>
      </w:r>
      <w:r w:rsidRPr="00A76976">
        <w:rPr>
          <w:rFonts w:ascii="仿宋" w:hAnsi="仿宋" w:hint="eastAsia"/>
          <w:szCs w:val="21"/>
        </w:rPr>
        <w:t>严格执行建设工程合同文件，自觉按合同办事。</w:t>
      </w:r>
    </w:p>
    <w:p w14:paraId="0067CE2E"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1.3</w:t>
      </w:r>
      <w:r w:rsidRPr="00A76976">
        <w:rPr>
          <w:rFonts w:ascii="仿宋" w:hAnsi="仿宋" w:hint="eastAsia"/>
          <w:szCs w:val="21"/>
        </w:rPr>
        <w:t>各项活动必须坚持公开、公平、公正、诚信、透明的原则</w:t>
      </w:r>
      <w:r w:rsidRPr="00A76976">
        <w:rPr>
          <w:rFonts w:ascii="仿宋" w:hAnsi="仿宋" w:hint="eastAsia"/>
          <w:szCs w:val="21"/>
        </w:rPr>
        <w:t>(</w:t>
      </w:r>
      <w:r w:rsidRPr="00A76976">
        <w:rPr>
          <w:rFonts w:ascii="仿宋" w:hAnsi="仿宋" w:hint="eastAsia"/>
          <w:szCs w:val="21"/>
        </w:rPr>
        <w:t>除法律法规另有规定者外</w:t>
      </w:r>
      <w:r w:rsidRPr="00A76976">
        <w:rPr>
          <w:rFonts w:ascii="仿宋" w:hAnsi="仿宋" w:hint="eastAsia"/>
          <w:szCs w:val="21"/>
        </w:rPr>
        <w:t>)</w:t>
      </w:r>
      <w:r w:rsidRPr="00A76976">
        <w:rPr>
          <w:rFonts w:ascii="仿宋" w:hAnsi="仿宋" w:hint="eastAsia"/>
          <w:szCs w:val="21"/>
        </w:rPr>
        <w:t>，不得为获取不正当的利益，损害国家、集体和对方利益，不得违反建设工程管理的规章制度。</w:t>
      </w:r>
    </w:p>
    <w:p w14:paraId="295D619A"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1.4</w:t>
      </w:r>
      <w:r w:rsidRPr="00A76976">
        <w:rPr>
          <w:rFonts w:ascii="仿宋" w:hAnsi="仿宋" w:hint="eastAsia"/>
          <w:szCs w:val="21"/>
        </w:rPr>
        <w:t>发现对方在业务活动中有违规、违纪、违法行为的，应及时提醒对方，情节严重的，应向其上级主管部门或纪检监察、司法等有关机关举报。</w:t>
      </w:r>
    </w:p>
    <w:p w14:paraId="7E760ED6"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二、发包人责任</w:t>
      </w:r>
    </w:p>
    <w:p w14:paraId="12241152"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发包人的领导和从事该建设工程项目的工作人员，在工程建设的事前、事中、事后应遵守以下规定：</w:t>
      </w:r>
    </w:p>
    <w:p w14:paraId="0CB927B8"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2.1</w:t>
      </w:r>
      <w:r w:rsidRPr="00A76976">
        <w:rPr>
          <w:rFonts w:ascii="仿宋" w:hAnsi="仿宋" w:hint="eastAsia"/>
          <w:szCs w:val="21"/>
        </w:rPr>
        <w:t>不得向承包人和相关单位索要或接受回扣、礼金、有价证券、贵重物品和好处费、感谢费等。</w:t>
      </w:r>
    </w:p>
    <w:p w14:paraId="363588C6"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2.2</w:t>
      </w:r>
      <w:r w:rsidRPr="00A76976">
        <w:rPr>
          <w:rFonts w:ascii="仿宋" w:hAnsi="仿宋" w:hint="eastAsia"/>
          <w:szCs w:val="21"/>
        </w:rPr>
        <w:t>不得在承包人和相关单位报销任何应由发包人或个人支付的费用。</w:t>
      </w:r>
    </w:p>
    <w:p w14:paraId="3ECCDFFB"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2.3</w:t>
      </w:r>
      <w:r w:rsidRPr="00A76976">
        <w:rPr>
          <w:rFonts w:ascii="仿宋" w:hAnsi="仿宋" w:hint="eastAsia"/>
          <w:szCs w:val="21"/>
        </w:rPr>
        <w:t>不得要求、暗示或接受承包人和相关单位为个人装修住房、婚丧嫁娶、配偶子女的工作安排以及出国</w:t>
      </w:r>
      <w:r w:rsidRPr="00A76976">
        <w:rPr>
          <w:rFonts w:ascii="仿宋" w:hAnsi="仿宋" w:hint="eastAsia"/>
          <w:szCs w:val="21"/>
        </w:rPr>
        <w:t>(</w:t>
      </w:r>
      <w:r w:rsidRPr="00A76976">
        <w:rPr>
          <w:rFonts w:ascii="仿宋" w:hAnsi="仿宋" w:hint="eastAsia"/>
          <w:szCs w:val="21"/>
        </w:rPr>
        <w:t>境</w:t>
      </w:r>
      <w:r w:rsidRPr="00A76976">
        <w:rPr>
          <w:rFonts w:ascii="仿宋" w:hAnsi="仿宋" w:hint="eastAsia"/>
          <w:szCs w:val="21"/>
        </w:rPr>
        <w:t>)</w:t>
      </w:r>
      <w:r w:rsidRPr="00A76976">
        <w:rPr>
          <w:rFonts w:ascii="仿宋" w:hAnsi="仿宋" w:hint="eastAsia"/>
          <w:szCs w:val="21"/>
        </w:rPr>
        <w:t>、旅游等提供方便。</w:t>
      </w:r>
    </w:p>
    <w:p w14:paraId="54B98809"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2.4</w:t>
      </w:r>
      <w:r w:rsidRPr="00A76976">
        <w:rPr>
          <w:rFonts w:ascii="仿宋" w:hAnsi="仿宋" w:hint="eastAsia"/>
          <w:szCs w:val="21"/>
        </w:rPr>
        <w:t>不得参加有可能影响公正执行公务的承包人和相关单位的宴请、健身、娱乐等活动。</w:t>
      </w:r>
    </w:p>
    <w:p w14:paraId="6CA491AA"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2.5</w:t>
      </w:r>
      <w:r w:rsidRPr="00A76976">
        <w:rPr>
          <w:rFonts w:ascii="仿宋" w:hAnsi="仿宋" w:hint="eastAsia"/>
          <w:szCs w:val="21"/>
        </w:rPr>
        <w:t>不得向承包人和相关单位介绍或为配偶、子女、亲属参与同发包人工程建设管理合同有关的业务活动；不得以任何理由要求承包人和相关单位使用某种产品、材料和设备。</w:t>
      </w:r>
    </w:p>
    <w:p w14:paraId="00752325"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三、承包人责任</w:t>
      </w:r>
    </w:p>
    <w:p w14:paraId="28D1E3A3"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应与发包人保持正常的业务交往，按照有关法律法规和程序开展业务工作，严格执行工程建设的有关方针、政策，执行工程建设强制性标准，并遵守以下规定：</w:t>
      </w:r>
    </w:p>
    <w:p w14:paraId="1716A99A"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3.1</w:t>
      </w:r>
      <w:r w:rsidRPr="00A76976">
        <w:rPr>
          <w:rFonts w:ascii="仿宋" w:hAnsi="仿宋" w:hint="eastAsia"/>
          <w:szCs w:val="21"/>
        </w:rPr>
        <w:t>不得以任何理由向发包人及其工作人员索要、接受或赠送礼金、有价证券、贵重物品及回扣、好处费、感谢费等。</w:t>
      </w:r>
    </w:p>
    <w:p w14:paraId="5B753F90"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3.2</w:t>
      </w:r>
      <w:r w:rsidRPr="00A76976">
        <w:rPr>
          <w:rFonts w:ascii="仿宋" w:hAnsi="仿宋" w:hint="eastAsia"/>
          <w:szCs w:val="21"/>
        </w:rPr>
        <w:t>不得以任何理由为发包人和相关单位报销应由对方或个人支付的费用。</w:t>
      </w:r>
    </w:p>
    <w:p w14:paraId="3C146BDD"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3.3</w:t>
      </w:r>
      <w:r w:rsidRPr="00A76976">
        <w:rPr>
          <w:rFonts w:ascii="仿宋" w:hAnsi="仿宋" w:hint="eastAsia"/>
          <w:szCs w:val="21"/>
        </w:rPr>
        <w:t>不得接受或暗示为发包人、相关单位或个人装修住房、婚丧嫁娶、配偶子女的工作安排以及出国</w:t>
      </w:r>
      <w:r w:rsidRPr="00A76976">
        <w:rPr>
          <w:rFonts w:ascii="仿宋" w:hAnsi="仿宋" w:hint="eastAsia"/>
          <w:szCs w:val="21"/>
        </w:rPr>
        <w:t>(</w:t>
      </w:r>
      <w:r w:rsidRPr="00A76976">
        <w:rPr>
          <w:rFonts w:ascii="仿宋" w:hAnsi="仿宋" w:hint="eastAsia"/>
          <w:szCs w:val="21"/>
        </w:rPr>
        <w:t>境</w:t>
      </w:r>
      <w:r w:rsidRPr="00A76976">
        <w:rPr>
          <w:rFonts w:ascii="仿宋" w:hAnsi="仿宋" w:hint="eastAsia"/>
          <w:szCs w:val="21"/>
        </w:rPr>
        <w:t>)</w:t>
      </w:r>
      <w:r w:rsidRPr="00A76976">
        <w:rPr>
          <w:rFonts w:ascii="仿宋" w:hAnsi="仿宋" w:hint="eastAsia"/>
          <w:szCs w:val="21"/>
        </w:rPr>
        <w:t>、旅游等提供方便。</w:t>
      </w:r>
    </w:p>
    <w:p w14:paraId="767AD8B2"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3.4</w:t>
      </w:r>
      <w:r w:rsidRPr="00A76976">
        <w:rPr>
          <w:rFonts w:ascii="仿宋" w:hAnsi="仿宋" w:hint="eastAsia"/>
          <w:szCs w:val="21"/>
        </w:rPr>
        <w:t>不得以任何理由为发包人、相关单位或个人组织有可能影响公正执行公务的宴请、健身、娱乐等活动。</w:t>
      </w:r>
    </w:p>
    <w:p w14:paraId="61D81594"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四、违约责任</w:t>
      </w:r>
    </w:p>
    <w:p w14:paraId="39C0C4C7"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4.1</w:t>
      </w:r>
      <w:r w:rsidRPr="00A76976">
        <w:rPr>
          <w:rFonts w:ascii="仿宋" w:hAnsi="仿宋" w:hint="eastAsia"/>
          <w:szCs w:val="21"/>
        </w:rPr>
        <w:t>发包人工作人员有违反本责任书第一、二条责任行为的，依据有关法律、法规给予处理；涉嫌犯罪的，移交司法机关追究刑事责任；给承包人单位造成经济损失的，应予以赔偿。</w:t>
      </w:r>
    </w:p>
    <w:p w14:paraId="3349E35B"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4.2</w:t>
      </w:r>
      <w:r w:rsidRPr="00A76976">
        <w:rPr>
          <w:rFonts w:ascii="仿宋" w:hAnsi="仿宋" w:hint="eastAsia"/>
          <w:szCs w:val="21"/>
        </w:rPr>
        <w:t>承包人工作人员有违反本责任书第一、三条责任行为的，依据有关法律法规处理；涉嫌犯罪的，移交司法机关追究刑事责任；给发包人单位造成经济损失的，应予以赔偿。</w:t>
      </w:r>
    </w:p>
    <w:p w14:paraId="34A3E477"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4.3</w:t>
      </w:r>
      <w:r w:rsidRPr="00A76976">
        <w:rPr>
          <w:rFonts w:ascii="仿宋" w:hAnsi="仿宋" w:hint="eastAsia"/>
          <w:szCs w:val="21"/>
        </w:rPr>
        <w:t>本责任书作为建设工程合同的组成部分，与建设工程合同具有同等法律效力。经双方签署后立即生效。</w:t>
      </w:r>
    </w:p>
    <w:p w14:paraId="0E806ADF"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五、责任书有效期</w:t>
      </w:r>
    </w:p>
    <w:p w14:paraId="6F90A4FB"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本责任书的有效期为双方签署之日起至该工程项目竣工验收合格时止。</w:t>
      </w:r>
    </w:p>
    <w:p w14:paraId="1B162553"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六、责任书份数</w:t>
      </w:r>
    </w:p>
    <w:p w14:paraId="3BA2A99C"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本责任书一式二份，发包人承包人各执一份，具有同等效力。</w:t>
      </w:r>
    </w:p>
    <w:p w14:paraId="6A5191F2" w14:textId="77777777" w:rsidR="004122E2" w:rsidRPr="00A76976" w:rsidRDefault="004122E2">
      <w:pPr>
        <w:spacing w:line="420" w:lineRule="auto"/>
        <w:ind w:firstLineChars="200" w:firstLine="420"/>
        <w:contextualSpacing/>
        <w:rPr>
          <w:rFonts w:ascii="仿宋" w:hAnsi="仿宋"/>
          <w:szCs w:val="21"/>
        </w:rPr>
      </w:pPr>
    </w:p>
    <w:p w14:paraId="5658EDAB" w14:textId="77777777" w:rsidR="004122E2" w:rsidRPr="00A76976" w:rsidRDefault="004122E2">
      <w:pPr>
        <w:spacing w:line="420" w:lineRule="auto"/>
        <w:ind w:firstLineChars="200" w:firstLine="420"/>
        <w:contextualSpacing/>
        <w:rPr>
          <w:rFonts w:ascii="仿宋" w:hAnsi="仿宋"/>
          <w:szCs w:val="21"/>
        </w:rPr>
      </w:pPr>
    </w:p>
    <w:p w14:paraId="2CA2A385" w14:textId="77777777" w:rsidR="004122E2" w:rsidRPr="00A76976" w:rsidRDefault="004122E2">
      <w:pPr>
        <w:spacing w:line="420" w:lineRule="auto"/>
        <w:ind w:firstLineChars="200" w:firstLine="420"/>
        <w:contextualSpacing/>
        <w:rPr>
          <w:rFonts w:ascii="仿宋" w:hAnsi="仿宋"/>
          <w:szCs w:val="21"/>
        </w:rPr>
      </w:pPr>
    </w:p>
    <w:p w14:paraId="7667FC74"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发包人：</w:t>
      </w:r>
      <w:r w:rsidRPr="00A76976">
        <w:rPr>
          <w:rFonts w:ascii="仿宋" w:hAnsi="仿宋" w:hint="eastAsia"/>
          <w:szCs w:val="21"/>
          <w:u w:val="single"/>
        </w:rPr>
        <w:t xml:space="preserve">              </w:t>
      </w:r>
      <w:r w:rsidRPr="00A76976">
        <w:rPr>
          <w:rFonts w:ascii="仿宋" w:hAnsi="仿宋" w:hint="eastAsia"/>
          <w:szCs w:val="21"/>
        </w:rPr>
        <w:t>(</w:t>
      </w:r>
      <w:r w:rsidRPr="00A76976">
        <w:rPr>
          <w:rFonts w:ascii="仿宋" w:hAnsi="仿宋" w:hint="eastAsia"/>
          <w:szCs w:val="21"/>
        </w:rPr>
        <w:t>单位公章</w:t>
      </w:r>
      <w:r w:rsidRPr="00A76976">
        <w:rPr>
          <w:rFonts w:ascii="仿宋" w:hAnsi="仿宋" w:hint="eastAsia"/>
          <w:szCs w:val="21"/>
        </w:rPr>
        <w:t xml:space="preserve">)       </w:t>
      </w:r>
      <w:r w:rsidRPr="00A76976">
        <w:rPr>
          <w:rFonts w:ascii="仿宋" w:hAnsi="仿宋" w:hint="eastAsia"/>
          <w:szCs w:val="21"/>
        </w:rPr>
        <w:t>承包人：</w:t>
      </w:r>
      <w:r w:rsidRPr="00A76976">
        <w:rPr>
          <w:rFonts w:ascii="仿宋" w:hAnsi="仿宋" w:hint="eastAsia"/>
          <w:szCs w:val="21"/>
          <w:u w:val="single"/>
        </w:rPr>
        <w:t xml:space="preserve">                </w:t>
      </w:r>
      <w:r w:rsidRPr="00A76976">
        <w:rPr>
          <w:rFonts w:ascii="仿宋" w:hAnsi="仿宋" w:hint="eastAsia"/>
          <w:szCs w:val="21"/>
        </w:rPr>
        <w:t>(</w:t>
      </w:r>
      <w:r w:rsidRPr="00A76976">
        <w:rPr>
          <w:rFonts w:ascii="仿宋" w:hAnsi="仿宋" w:hint="eastAsia"/>
          <w:szCs w:val="21"/>
        </w:rPr>
        <w:t>单位公章</w:t>
      </w:r>
      <w:r w:rsidRPr="00A76976">
        <w:rPr>
          <w:rFonts w:ascii="仿宋" w:hAnsi="仿宋" w:hint="eastAsia"/>
          <w:szCs w:val="21"/>
        </w:rPr>
        <w:t>)</w:t>
      </w:r>
    </w:p>
    <w:p w14:paraId="0E4CF7DD"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法定地址：</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法定地址：</w:t>
      </w:r>
      <w:r w:rsidRPr="00A76976">
        <w:rPr>
          <w:rFonts w:ascii="仿宋" w:hAnsi="仿宋" w:hint="eastAsia"/>
          <w:szCs w:val="21"/>
          <w:u w:val="single"/>
        </w:rPr>
        <w:t xml:space="preserve">                   </w:t>
      </w:r>
    </w:p>
    <w:p w14:paraId="39CD875E"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法定代表人或其</w:t>
      </w:r>
      <w:r w:rsidRPr="00A76976">
        <w:rPr>
          <w:rFonts w:ascii="仿宋" w:hAnsi="仿宋" w:hint="eastAsia"/>
          <w:szCs w:val="21"/>
        </w:rPr>
        <w:t xml:space="preserve">                         </w:t>
      </w:r>
      <w:r w:rsidRPr="00A76976">
        <w:rPr>
          <w:rFonts w:ascii="仿宋" w:hAnsi="仿宋" w:hint="eastAsia"/>
          <w:szCs w:val="21"/>
        </w:rPr>
        <w:t>法定代表人或其</w:t>
      </w:r>
    </w:p>
    <w:p w14:paraId="1CCEEFD3"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委托代理人：</w:t>
      </w:r>
      <w:r w:rsidRPr="00A76976">
        <w:rPr>
          <w:rFonts w:ascii="仿宋" w:hAnsi="仿宋" w:hint="eastAsia"/>
          <w:szCs w:val="21"/>
          <w:u w:val="single"/>
        </w:rPr>
        <w:t xml:space="preserve">          </w:t>
      </w:r>
      <w:r w:rsidRPr="00A76976">
        <w:rPr>
          <w:rFonts w:ascii="仿宋" w:hAnsi="仿宋" w:hint="eastAsia"/>
          <w:szCs w:val="21"/>
        </w:rPr>
        <w:t>(</w:t>
      </w:r>
      <w:r w:rsidRPr="00A76976">
        <w:rPr>
          <w:rFonts w:ascii="仿宋" w:hAnsi="仿宋" w:hint="eastAsia"/>
          <w:szCs w:val="21"/>
        </w:rPr>
        <w:t>签字或盖章</w:t>
      </w:r>
      <w:r w:rsidRPr="00A76976">
        <w:rPr>
          <w:rFonts w:ascii="仿宋" w:hAnsi="仿宋" w:hint="eastAsia"/>
          <w:szCs w:val="21"/>
        </w:rPr>
        <w:t xml:space="preserve">)     </w:t>
      </w:r>
      <w:r w:rsidRPr="00A76976">
        <w:rPr>
          <w:rFonts w:ascii="仿宋" w:hAnsi="仿宋" w:hint="eastAsia"/>
          <w:szCs w:val="21"/>
        </w:rPr>
        <w:t>委托代理人：</w:t>
      </w:r>
      <w:r w:rsidRPr="00A76976">
        <w:rPr>
          <w:rFonts w:ascii="仿宋" w:hAnsi="仿宋" w:hint="eastAsia"/>
          <w:szCs w:val="21"/>
          <w:u w:val="single"/>
        </w:rPr>
        <w:t xml:space="preserve">           </w:t>
      </w:r>
      <w:r w:rsidRPr="00A76976">
        <w:rPr>
          <w:rFonts w:ascii="仿宋" w:hAnsi="仿宋" w:hint="eastAsia"/>
          <w:szCs w:val="21"/>
        </w:rPr>
        <w:t>(</w:t>
      </w:r>
      <w:r w:rsidRPr="00A76976">
        <w:rPr>
          <w:rFonts w:ascii="仿宋" w:hAnsi="仿宋" w:hint="eastAsia"/>
          <w:szCs w:val="21"/>
        </w:rPr>
        <w:t>签字或盖章</w:t>
      </w:r>
      <w:r w:rsidRPr="00A76976">
        <w:rPr>
          <w:rFonts w:ascii="仿宋" w:hAnsi="仿宋" w:hint="eastAsia"/>
          <w:szCs w:val="21"/>
        </w:rPr>
        <w:t>)</w:t>
      </w:r>
    </w:p>
    <w:p w14:paraId="49D340DA"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电话：</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电话：</w:t>
      </w:r>
      <w:r w:rsidRPr="00A76976">
        <w:rPr>
          <w:rFonts w:ascii="仿宋" w:hAnsi="仿宋" w:hint="eastAsia"/>
          <w:szCs w:val="21"/>
          <w:u w:val="single"/>
        </w:rPr>
        <w:t xml:space="preserve">                       </w:t>
      </w:r>
    </w:p>
    <w:p w14:paraId="486BC4CF"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传真：</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传真：</w:t>
      </w:r>
      <w:r w:rsidRPr="00A76976">
        <w:rPr>
          <w:rFonts w:ascii="仿宋" w:hAnsi="仿宋" w:hint="eastAsia"/>
          <w:szCs w:val="21"/>
          <w:u w:val="single"/>
        </w:rPr>
        <w:t xml:space="preserve">                       </w:t>
      </w:r>
    </w:p>
    <w:p w14:paraId="696A1C54"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电子邮箱：</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电子邮箱：</w:t>
      </w:r>
      <w:r w:rsidRPr="00A76976">
        <w:rPr>
          <w:rFonts w:ascii="仿宋" w:hAnsi="仿宋" w:hint="eastAsia"/>
          <w:szCs w:val="21"/>
          <w:u w:val="single"/>
        </w:rPr>
        <w:t xml:space="preserve">                   </w:t>
      </w:r>
    </w:p>
    <w:p w14:paraId="26CDA845"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开户银行：</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开户银行：</w:t>
      </w:r>
      <w:r w:rsidRPr="00A76976">
        <w:rPr>
          <w:rFonts w:ascii="仿宋" w:hAnsi="仿宋" w:hint="eastAsia"/>
          <w:szCs w:val="21"/>
          <w:u w:val="single"/>
        </w:rPr>
        <w:t xml:space="preserve">                   </w:t>
      </w:r>
    </w:p>
    <w:p w14:paraId="3ABD2C2B"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hint="eastAsia"/>
          <w:szCs w:val="21"/>
        </w:rPr>
        <w:t>账号：</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账号：</w:t>
      </w:r>
      <w:r w:rsidRPr="00A76976">
        <w:rPr>
          <w:rFonts w:ascii="仿宋" w:hAnsi="仿宋" w:hint="eastAsia"/>
          <w:szCs w:val="21"/>
          <w:u w:val="single"/>
        </w:rPr>
        <w:t xml:space="preserve">                       </w:t>
      </w:r>
    </w:p>
    <w:p w14:paraId="065443F1" w14:textId="77777777" w:rsidR="004122E2" w:rsidRPr="00A76976" w:rsidRDefault="004122E2">
      <w:pPr>
        <w:spacing w:line="420" w:lineRule="auto"/>
        <w:ind w:firstLineChars="200" w:firstLine="420"/>
        <w:contextualSpacing/>
        <w:rPr>
          <w:rFonts w:ascii="仿宋" w:hAnsi="仿宋"/>
          <w:szCs w:val="21"/>
          <w:u w:val="single"/>
        </w:rPr>
      </w:pPr>
      <w:r w:rsidRPr="00A76976">
        <w:rPr>
          <w:rFonts w:ascii="仿宋" w:hAnsi="仿宋" w:hint="eastAsia"/>
          <w:szCs w:val="21"/>
        </w:rPr>
        <w:t>邮政编码：</w:t>
      </w:r>
      <w:r w:rsidRPr="00A76976">
        <w:rPr>
          <w:rFonts w:ascii="仿宋" w:hAnsi="仿宋" w:hint="eastAsia"/>
          <w:szCs w:val="21"/>
          <w:u w:val="single"/>
        </w:rPr>
        <w:t xml:space="preserve">                   </w:t>
      </w:r>
      <w:r w:rsidRPr="00A76976">
        <w:rPr>
          <w:rFonts w:ascii="仿宋" w:hAnsi="仿宋" w:hint="eastAsia"/>
          <w:szCs w:val="21"/>
        </w:rPr>
        <w:t xml:space="preserve">          </w:t>
      </w:r>
      <w:r w:rsidRPr="00A76976">
        <w:rPr>
          <w:rFonts w:ascii="仿宋" w:hAnsi="仿宋" w:hint="eastAsia"/>
          <w:szCs w:val="21"/>
        </w:rPr>
        <w:t>邮政编码：</w:t>
      </w:r>
      <w:r w:rsidRPr="00A76976">
        <w:rPr>
          <w:rFonts w:ascii="仿宋" w:hAnsi="仿宋" w:hint="eastAsia"/>
          <w:szCs w:val="21"/>
          <w:u w:val="single"/>
        </w:rPr>
        <w:t xml:space="preserve">                   </w:t>
      </w:r>
    </w:p>
    <w:p w14:paraId="69BF319D" w14:textId="77777777" w:rsidR="004122E2" w:rsidRPr="00A76976" w:rsidRDefault="004122E2">
      <w:pPr>
        <w:spacing w:line="420" w:lineRule="auto"/>
        <w:ind w:firstLineChars="200" w:firstLine="420"/>
        <w:contextualSpacing/>
        <w:rPr>
          <w:rFonts w:ascii="仿宋" w:hAnsi="仿宋"/>
          <w:szCs w:val="21"/>
          <w:u w:val="single"/>
        </w:rPr>
      </w:pPr>
    </w:p>
    <w:p w14:paraId="66DF55A9" w14:textId="77777777" w:rsidR="004122E2" w:rsidRPr="00A76976" w:rsidRDefault="004122E2">
      <w:pPr>
        <w:spacing w:line="420" w:lineRule="auto"/>
        <w:ind w:firstLineChars="200" w:firstLine="420"/>
        <w:contextualSpacing/>
        <w:rPr>
          <w:rFonts w:ascii="仿宋" w:hAnsi="仿宋"/>
          <w:szCs w:val="21"/>
          <w:u w:val="single"/>
        </w:rPr>
      </w:pPr>
    </w:p>
    <w:p w14:paraId="20E61761" w14:textId="77777777" w:rsidR="004122E2" w:rsidRPr="00A76976" w:rsidRDefault="004122E2">
      <w:pPr>
        <w:spacing w:line="420" w:lineRule="auto"/>
        <w:contextualSpacing/>
        <w:jc w:val="left"/>
        <w:rPr>
          <w:rFonts w:ascii="仿宋" w:hAnsi="仿宋"/>
          <w:szCs w:val="21"/>
        </w:rPr>
      </w:pPr>
      <w:r w:rsidRPr="00A76976">
        <w:rPr>
          <w:rFonts w:ascii="仿宋" w:hAnsi="仿宋"/>
          <w:szCs w:val="21"/>
        </w:rPr>
        <w:br w:type="page"/>
      </w:r>
      <w:bookmarkStart w:id="273" w:name="_Toc364679594"/>
      <w:r w:rsidRPr="00A76976">
        <w:rPr>
          <w:rFonts w:ascii="仿宋" w:hAnsi="仿宋" w:hint="eastAsia"/>
          <w:szCs w:val="21"/>
        </w:rPr>
        <w:t>附件</w:t>
      </w:r>
      <w:r w:rsidRPr="00A76976">
        <w:rPr>
          <w:rFonts w:ascii="仿宋" w:hAnsi="仿宋" w:hint="eastAsia"/>
          <w:szCs w:val="21"/>
        </w:rPr>
        <w:t>13</w:t>
      </w:r>
      <w:r w:rsidRPr="00A76976">
        <w:rPr>
          <w:rFonts w:ascii="仿宋" w:hAnsi="仿宋" w:hint="eastAsia"/>
          <w:szCs w:val="21"/>
        </w:rPr>
        <w:t>：</w:t>
      </w:r>
      <w:bookmarkStart w:id="274" w:name="_Toc115066568"/>
      <w:bookmarkStart w:id="275" w:name="_Toc278396837"/>
      <w:bookmarkStart w:id="276" w:name="_Toc86473611"/>
      <w:r w:rsidRPr="00A76976">
        <w:rPr>
          <w:rFonts w:ascii="仿宋" w:hAnsi="仿宋" w:hint="eastAsia"/>
          <w:szCs w:val="21"/>
        </w:rPr>
        <w:t>安全生产责任协议书</w:t>
      </w:r>
      <w:bookmarkEnd w:id="274"/>
      <w:bookmarkEnd w:id="275"/>
      <w:bookmarkEnd w:id="276"/>
      <w:r w:rsidRPr="00A76976">
        <w:rPr>
          <w:rFonts w:ascii="仿宋" w:hAnsi="仿宋" w:hint="eastAsia"/>
          <w:szCs w:val="21"/>
        </w:rPr>
        <w:t>格式</w:t>
      </w:r>
      <w:bookmarkEnd w:id="273"/>
    </w:p>
    <w:p w14:paraId="361B95B1" w14:textId="77777777" w:rsidR="004122E2" w:rsidRPr="00A76976" w:rsidRDefault="004122E2">
      <w:pPr>
        <w:spacing w:line="420" w:lineRule="auto"/>
        <w:contextualSpacing/>
        <w:jc w:val="center"/>
        <w:rPr>
          <w:rFonts w:ascii="仿宋" w:hAnsi="仿宋"/>
          <w:szCs w:val="21"/>
        </w:rPr>
      </w:pPr>
      <w:bookmarkStart w:id="277" w:name="_Toc105820591"/>
      <w:bookmarkStart w:id="278" w:name="_Toc108513780"/>
      <w:bookmarkStart w:id="279" w:name="_Toc115066569"/>
      <w:bookmarkStart w:id="280" w:name="_Toc117653577"/>
      <w:bookmarkStart w:id="281" w:name="_Toc177194063"/>
      <w:bookmarkStart w:id="282" w:name="_Toc199216166"/>
      <w:bookmarkStart w:id="283" w:name="_Toc200005851"/>
      <w:bookmarkStart w:id="284" w:name="_Toc200006096"/>
      <w:r w:rsidRPr="00A76976">
        <w:rPr>
          <w:rFonts w:ascii="仿宋" w:hAnsi="仿宋" w:hint="eastAsia"/>
          <w:szCs w:val="21"/>
        </w:rPr>
        <w:t>安全生产责任协议书</w:t>
      </w:r>
    </w:p>
    <w:p w14:paraId="5B4A7CA5"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为落实安全生产的管理要求，确保工程建设的顺利进行，经甲乙双方共同协商，同意明确如下协议：</w:t>
      </w:r>
      <w:bookmarkEnd w:id="277"/>
      <w:bookmarkEnd w:id="278"/>
      <w:bookmarkEnd w:id="279"/>
      <w:bookmarkEnd w:id="280"/>
      <w:bookmarkEnd w:id="281"/>
      <w:bookmarkEnd w:id="282"/>
      <w:bookmarkEnd w:id="283"/>
      <w:bookmarkEnd w:id="284"/>
    </w:p>
    <w:p w14:paraId="539C9B82"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一、发包人在施工开始前向承包人提交必要的施工场地，明确承包人安全生产管理的责任区域和要求，承包人负责施工现场的安全管理工作，是施工现场安全管理的责任单位。承包人必须建立安全生产保证体系，其相关文件报发包人备案。</w:t>
      </w:r>
    </w:p>
    <w:p w14:paraId="3A06B4B3"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二、发包人应积极组织和督促承包人开展安全达标活动</w:t>
      </w:r>
      <w:r w:rsidRPr="00A76976">
        <w:rPr>
          <w:rFonts w:ascii="仿宋" w:hAnsi="仿宋" w:hint="eastAsia"/>
          <w:szCs w:val="21"/>
        </w:rPr>
        <w:t>，</w:t>
      </w:r>
      <w:r w:rsidRPr="00A76976">
        <w:rPr>
          <w:rFonts w:ascii="仿宋" w:hAnsi="仿宋"/>
          <w:szCs w:val="21"/>
        </w:rPr>
        <w:t>及时传达和部署上级的有关安全生产精神和要求，定期听取承包人的意见和要求</w:t>
      </w:r>
      <w:r w:rsidRPr="00A76976">
        <w:rPr>
          <w:rFonts w:ascii="仿宋" w:hAnsi="仿宋" w:hint="eastAsia"/>
          <w:szCs w:val="21"/>
        </w:rPr>
        <w:t>，</w:t>
      </w:r>
      <w:r w:rsidRPr="00A76976">
        <w:rPr>
          <w:rFonts w:ascii="仿宋" w:hAnsi="仿宋"/>
          <w:szCs w:val="21"/>
        </w:rPr>
        <w:t>加强安全生产的指导和协调。</w:t>
      </w:r>
    </w:p>
    <w:p w14:paraId="2E4F1524"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三、发包人负责组织对承包人安全规范作业、文明施工情况的检查，定期组织考核；对承包人及有关人员在安全生产工作中有突出贡献或成绩显著的集体、个人应给予表彰和物资奖励。对承包人及有关人员发生的违章、违法行为和存在的问题以及在安全生产、文明等创优达标活动中不积极配合的，发包人有权制止教育、责成其限期整改</w:t>
      </w:r>
      <w:r w:rsidRPr="00A76976">
        <w:rPr>
          <w:rFonts w:ascii="仿宋" w:hAnsi="仿宋" w:hint="eastAsia"/>
          <w:szCs w:val="21"/>
        </w:rPr>
        <w:t>，</w:t>
      </w:r>
      <w:r w:rsidRPr="00A76976">
        <w:rPr>
          <w:rFonts w:ascii="仿宋" w:hAnsi="仿宋"/>
          <w:szCs w:val="21"/>
        </w:rPr>
        <w:t>对责任单位每次处罚</w:t>
      </w:r>
      <w:r w:rsidRPr="00A76976">
        <w:rPr>
          <w:rFonts w:ascii="仿宋" w:hAnsi="仿宋"/>
          <w:szCs w:val="21"/>
        </w:rPr>
        <w:t>500</w:t>
      </w:r>
      <w:r w:rsidRPr="00A76976">
        <w:rPr>
          <w:rFonts w:ascii="仿宋" w:hAnsi="仿宋" w:hint="eastAsia"/>
          <w:szCs w:val="21"/>
        </w:rPr>
        <w:t>至</w:t>
      </w:r>
      <w:r w:rsidRPr="00A76976">
        <w:rPr>
          <w:rFonts w:ascii="仿宋" w:hAnsi="仿宋"/>
          <w:szCs w:val="21"/>
        </w:rPr>
        <w:t>5000</w:t>
      </w:r>
      <w:r w:rsidRPr="00A76976">
        <w:rPr>
          <w:rFonts w:ascii="仿宋" w:hAnsi="仿宋"/>
          <w:szCs w:val="21"/>
        </w:rPr>
        <w:t>元</w:t>
      </w:r>
      <w:r w:rsidRPr="00A76976">
        <w:rPr>
          <w:rFonts w:ascii="仿宋" w:hAnsi="仿宋" w:hint="eastAsia"/>
          <w:szCs w:val="21"/>
        </w:rPr>
        <w:t>，</w:t>
      </w:r>
      <w:r w:rsidRPr="00A76976">
        <w:rPr>
          <w:rFonts w:ascii="仿宋" w:hAnsi="仿宋"/>
          <w:szCs w:val="21"/>
        </w:rPr>
        <w:t>对未按要求限期整改的或整改不力、情节严重的，对责任单位每次处罚</w:t>
      </w:r>
      <w:r w:rsidRPr="00A76976">
        <w:rPr>
          <w:rFonts w:ascii="仿宋" w:hAnsi="仿宋"/>
          <w:szCs w:val="21"/>
        </w:rPr>
        <w:t>1</w:t>
      </w:r>
      <w:r w:rsidRPr="00A76976">
        <w:rPr>
          <w:rFonts w:ascii="仿宋" w:hAnsi="仿宋"/>
          <w:szCs w:val="21"/>
        </w:rPr>
        <w:t>万</w:t>
      </w:r>
      <w:r w:rsidRPr="00A76976">
        <w:rPr>
          <w:rFonts w:ascii="仿宋" w:hAnsi="仿宋" w:hint="eastAsia"/>
          <w:szCs w:val="21"/>
        </w:rPr>
        <w:t>至</w:t>
      </w:r>
      <w:r w:rsidRPr="00A76976">
        <w:rPr>
          <w:rFonts w:ascii="仿宋" w:hAnsi="仿宋"/>
          <w:szCs w:val="21"/>
        </w:rPr>
        <w:t>5</w:t>
      </w:r>
      <w:r w:rsidRPr="00A76976">
        <w:rPr>
          <w:rFonts w:ascii="仿宋" w:hAnsi="仿宋"/>
          <w:szCs w:val="21"/>
        </w:rPr>
        <w:t>万元。</w:t>
      </w:r>
    </w:p>
    <w:p w14:paraId="2AEABEF3"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四、凡工地内发生生产事故或重大人员伤亡的，发包人派员参与劳动行政部门、司法机关调查处理。发包人可按其造成的后果及影响，对责任单位以按责任违约给予一次性经济处理</w:t>
      </w:r>
      <w:r w:rsidRPr="00A76976">
        <w:rPr>
          <w:rFonts w:ascii="仿宋" w:hAnsi="仿宋" w:hint="eastAsia"/>
          <w:szCs w:val="21"/>
        </w:rPr>
        <w:t>，</w:t>
      </w:r>
      <w:r w:rsidRPr="00A76976">
        <w:rPr>
          <w:rFonts w:ascii="仿宋" w:hAnsi="仿宋"/>
          <w:szCs w:val="21"/>
        </w:rPr>
        <w:t>责任违约的经济处理按《发包工程安全抵押金实施细则》（见附件）扣除。事故造成的经济损失及因承包人责任给发包人造成的连带经济损失全部由承包人承担。</w:t>
      </w:r>
    </w:p>
    <w:p w14:paraId="0AAC44F3"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五、承包人要严格贯彻执行国家和本市颁发的有关安全生产的法律、法规</w:t>
      </w:r>
      <w:r w:rsidRPr="00A76976">
        <w:rPr>
          <w:rFonts w:ascii="仿宋" w:hAnsi="仿宋" w:hint="eastAsia"/>
          <w:szCs w:val="21"/>
        </w:rPr>
        <w:t>，</w:t>
      </w:r>
      <w:r w:rsidRPr="00A76976">
        <w:rPr>
          <w:rFonts w:ascii="仿宋" w:hAnsi="仿宋"/>
          <w:szCs w:val="21"/>
        </w:rPr>
        <w:t>严格按照中华人民共和国建设部建标</w:t>
      </w:r>
      <w:r w:rsidRPr="00A76976">
        <w:rPr>
          <w:rFonts w:ascii="仿宋" w:hAnsi="仿宋"/>
          <w:szCs w:val="21"/>
        </w:rPr>
        <w:t>(99)79</w:t>
      </w:r>
      <w:r w:rsidRPr="00A76976">
        <w:rPr>
          <w:rFonts w:ascii="仿宋" w:hAnsi="仿宋"/>
          <w:szCs w:val="21"/>
        </w:rPr>
        <w:t>号</w:t>
      </w:r>
      <w:r w:rsidRPr="00A76976">
        <w:rPr>
          <w:rFonts w:ascii="仿宋" w:hAnsi="仿宋"/>
          <w:szCs w:val="21"/>
        </w:rPr>
        <w:t>“</w:t>
      </w:r>
      <w:r w:rsidRPr="00A76976">
        <w:rPr>
          <w:rFonts w:ascii="仿宋" w:hAnsi="仿宋"/>
          <w:szCs w:val="21"/>
        </w:rPr>
        <w:t>关于发布行业标准《建筑施工安全检查标准》的通知</w:t>
      </w:r>
      <w:r w:rsidRPr="00A76976">
        <w:rPr>
          <w:rFonts w:ascii="仿宋" w:hAnsi="仿宋"/>
          <w:szCs w:val="21"/>
        </w:rPr>
        <w:t>”(</w:t>
      </w:r>
      <w:r w:rsidRPr="00A76976">
        <w:rPr>
          <w:rFonts w:ascii="仿宋" w:hAnsi="仿宋"/>
          <w:szCs w:val="21"/>
        </w:rPr>
        <w:t>编号</w:t>
      </w:r>
      <w:r w:rsidRPr="00A76976">
        <w:rPr>
          <w:rFonts w:ascii="仿宋" w:hAnsi="仿宋"/>
          <w:szCs w:val="21"/>
        </w:rPr>
        <w:t>JGJ59——99)</w:t>
      </w:r>
      <w:r w:rsidRPr="00A76976">
        <w:rPr>
          <w:rFonts w:ascii="仿宋" w:hAnsi="仿宋"/>
          <w:szCs w:val="21"/>
        </w:rPr>
        <w:t>的要求加强内部安全管理，落实各项安全防护措施，确保工程建设中不发生重大伤亡事故。</w:t>
      </w:r>
    </w:p>
    <w:p w14:paraId="0DDDDB7F"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六、承包人要按照安全作业规范针对本工程项目的特点、性质、规模以及施工现场条件编制施工组织设计和施工方案，制定和组织落实各项的施工安全技术措施，并向全体施工人员进行安全技术交底</w:t>
      </w:r>
      <w:r w:rsidRPr="00A76976">
        <w:rPr>
          <w:rFonts w:ascii="仿宋" w:hAnsi="仿宋" w:hint="eastAsia"/>
          <w:szCs w:val="21"/>
        </w:rPr>
        <w:t>，</w:t>
      </w:r>
      <w:r w:rsidRPr="00A76976">
        <w:rPr>
          <w:rFonts w:ascii="仿宋" w:hAnsi="仿宋"/>
          <w:szCs w:val="21"/>
        </w:rPr>
        <w:t>严格按照施工组织设计和有关安全要求施工</w:t>
      </w:r>
      <w:r w:rsidRPr="00A76976">
        <w:rPr>
          <w:rFonts w:ascii="仿宋" w:hAnsi="仿宋" w:hint="eastAsia"/>
          <w:szCs w:val="21"/>
        </w:rPr>
        <w:t>。</w:t>
      </w:r>
      <w:r w:rsidRPr="00A76976">
        <w:rPr>
          <w:rFonts w:ascii="仿宋" w:hAnsi="仿宋"/>
          <w:szCs w:val="21"/>
        </w:rPr>
        <w:t>深基坑开挖必须按科技委审查批准的方案实施。</w:t>
      </w:r>
    </w:p>
    <w:p w14:paraId="133A59FA"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七、承包人进入工地后应明确落实施工现场安全生产第一责任人</w:t>
      </w:r>
      <w:r w:rsidRPr="00A76976">
        <w:rPr>
          <w:rFonts w:ascii="仿宋" w:hAnsi="仿宋" w:hint="eastAsia"/>
          <w:szCs w:val="21"/>
        </w:rPr>
        <w:t>，</w:t>
      </w:r>
      <w:r w:rsidRPr="00A76976">
        <w:rPr>
          <w:rFonts w:ascii="仿宋" w:hAnsi="仿宋"/>
          <w:szCs w:val="21"/>
        </w:rPr>
        <w:t>根据建设部办公厅</w:t>
      </w:r>
      <w:r w:rsidRPr="00A76976">
        <w:rPr>
          <w:rFonts w:ascii="仿宋" w:hAnsi="仿宋" w:hint="eastAsia"/>
          <w:szCs w:val="21"/>
        </w:rPr>
        <w:t>2000</w:t>
      </w:r>
      <w:r w:rsidRPr="00A76976">
        <w:rPr>
          <w:rFonts w:ascii="仿宋" w:hAnsi="仿宋"/>
          <w:szCs w:val="21"/>
        </w:rPr>
        <w:t>年</w:t>
      </w:r>
      <w:r w:rsidRPr="00A76976">
        <w:rPr>
          <w:rFonts w:ascii="仿宋" w:hAnsi="仿宋"/>
          <w:szCs w:val="21"/>
        </w:rPr>
        <w:t>10</w:t>
      </w:r>
      <w:r w:rsidRPr="00A76976">
        <w:rPr>
          <w:rFonts w:ascii="仿宋" w:hAnsi="仿宋"/>
          <w:szCs w:val="21"/>
        </w:rPr>
        <w:t>号文件要求配置专职安全管理人员。即施工人员超过</w:t>
      </w:r>
      <w:r w:rsidRPr="00A76976">
        <w:rPr>
          <w:rFonts w:ascii="仿宋" w:hAnsi="仿宋"/>
          <w:szCs w:val="21"/>
        </w:rPr>
        <w:t>50</w:t>
      </w:r>
      <w:r w:rsidRPr="00A76976">
        <w:rPr>
          <w:rFonts w:ascii="仿宋" w:hAnsi="仿宋"/>
          <w:szCs w:val="21"/>
        </w:rPr>
        <w:t>人的工地必须配置专职安全管理人员；工程造价在</w:t>
      </w:r>
      <w:r w:rsidRPr="00A76976">
        <w:rPr>
          <w:rFonts w:ascii="仿宋" w:hAnsi="仿宋"/>
          <w:szCs w:val="21"/>
        </w:rPr>
        <w:t>1000</w:t>
      </w:r>
      <w:r w:rsidRPr="00A76976">
        <w:rPr>
          <w:rFonts w:ascii="仿宋" w:hAnsi="仿宋"/>
          <w:szCs w:val="21"/>
        </w:rPr>
        <w:t>万元以上的工地，必须配置</w:t>
      </w:r>
      <w:r w:rsidRPr="00A76976">
        <w:rPr>
          <w:rFonts w:ascii="仿宋" w:hAnsi="仿宋"/>
          <w:szCs w:val="21"/>
        </w:rPr>
        <w:t>2</w:t>
      </w:r>
      <w:r w:rsidRPr="00A76976">
        <w:rPr>
          <w:rFonts w:ascii="仿宋" w:hAnsi="仿宋" w:hint="eastAsia"/>
          <w:szCs w:val="21"/>
        </w:rPr>
        <w:t>至</w:t>
      </w:r>
      <w:r w:rsidRPr="00A76976">
        <w:rPr>
          <w:rFonts w:ascii="仿宋" w:hAnsi="仿宋"/>
          <w:szCs w:val="21"/>
        </w:rPr>
        <w:t>3</w:t>
      </w:r>
      <w:r w:rsidRPr="00A76976">
        <w:rPr>
          <w:rFonts w:ascii="仿宋" w:hAnsi="仿宋"/>
          <w:szCs w:val="21"/>
        </w:rPr>
        <w:t>名管理安全生产工作人员；工程造价在</w:t>
      </w:r>
      <w:r w:rsidRPr="00A76976">
        <w:rPr>
          <w:rFonts w:ascii="仿宋" w:hAnsi="仿宋"/>
          <w:szCs w:val="21"/>
        </w:rPr>
        <w:t>5000</w:t>
      </w:r>
      <w:r w:rsidRPr="00A76976">
        <w:rPr>
          <w:rFonts w:ascii="仿宋" w:hAnsi="仿宋"/>
          <w:szCs w:val="21"/>
        </w:rPr>
        <w:t>万元以上的工地，要按专业设置专职安全员，组成安全管理组负责工地的安全生产管理工作。并将名单报发包人备案。承包人要建立健全安全生产保证体系，落实各级安全责任制，完善各项安全生产制度</w:t>
      </w:r>
      <w:r w:rsidRPr="00A76976">
        <w:rPr>
          <w:rFonts w:ascii="仿宋" w:hAnsi="仿宋"/>
          <w:szCs w:val="21"/>
        </w:rPr>
        <w:t>(</w:t>
      </w:r>
      <w:r w:rsidRPr="00A76976">
        <w:rPr>
          <w:rFonts w:ascii="仿宋" w:hAnsi="仿宋"/>
          <w:szCs w:val="21"/>
        </w:rPr>
        <w:t>包括奖惩制度</w:t>
      </w:r>
      <w:r w:rsidRPr="00A76976">
        <w:rPr>
          <w:rFonts w:ascii="仿宋" w:hAnsi="仿宋"/>
          <w:szCs w:val="21"/>
        </w:rPr>
        <w:t>)</w:t>
      </w:r>
      <w:r w:rsidRPr="00A76976">
        <w:rPr>
          <w:rFonts w:ascii="仿宋" w:hAnsi="仿宋" w:hint="eastAsia"/>
          <w:szCs w:val="21"/>
        </w:rPr>
        <w:t>，</w:t>
      </w:r>
      <w:r w:rsidRPr="00A76976">
        <w:rPr>
          <w:rFonts w:ascii="仿宋" w:hAnsi="仿宋"/>
          <w:szCs w:val="21"/>
        </w:rPr>
        <w:t>按照</w:t>
      </w:r>
      <w:r w:rsidRPr="00A76976">
        <w:rPr>
          <w:rFonts w:ascii="仿宋" w:hAnsi="仿宋"/>
          <w:szCs w:val="21"/>
        </w:rPr>
        <w:t>“</w:t>
      </w:r>
      <w:r w:rsidRPr="00A76976">
        <w:rPr>
          <w:rFonts w:ascii="仿宋" w:hAnsi="仿宋"/>
          <w:szCs w:val="21"/>
        </w:rPr>
        <w:t>谁施工谁负责</w:t>
      </w:r>
      <w:r w:rsidRPr="00A76976">
        <w:rPr>
          <w:rFonts w:ascii="仿宋" w:hAnsi="仿宋"/>
          <w:szCs w:val="21"/>
        </w:rPr>
        <w:t>”</w:t>
      </w:r>
      <w:r w:rsidRPr="00A76976">
        <w:rPr>
          <w:rFonts w:ascii="仿宋" w:hAnsi="仿宋"/>
          <w:szCs w:val="21"/>
        </w:rPr>
        <w:t>的原则，负责单位内部和施工责任区域的安全生产管理工作。</w:t>
      </w:r>
    </w:p>
    <w:p w14:paraId="409A8032"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八、承包人对各分包单位及外聘人员的安全生产工作要纳入本单位统一管理的范围，明确要求，签订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各种安全操作规程，确保施工安全。</w:t>
      </w:r>
    </w:p>
    <w:p w14:paraId="0234D6BC"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九、承包人要按照</w:t>
      </w:r>
      <w:r w:rsidRPr="00A76976">
        <w:rPr>
          <w:rFonts w:ascii="仿宋" w:hAnsi="仿宋"/>
          <w:szCs w:val="21"/>
        </w:rPr>
        <w:t>“</w:t>
      </w:r>
      <w:r w:rsidRPr="00A76976">
        <w:rPr>
          <w:rFonts w:ascii="仿宋" w:hAnsi="仿宋"/>
          <w:szCs w:val="21"/>
        </w:rPr>
        <w:t>安全自查，隐患自改、责任自负</w:t>
      </w:r>
      <w:r w:rsidRPr="00A76976">
        <w:rPr>
          <w:rFonts w:ascii="仿宋" w:hAnsi="仿宋"/>
          <w:szCs w:val="21"/>
        </w:rPr>
        <w:t>”</w:t>
      </w:r>
      <w:r w:rsidRPr="00A76976">
        <w:rPr>
          <w:rFonts w:ascii="仿宋" w:hAnsi="仿宋"/>
          <w:szCs w:val="21"/>
        </w:rPr>
        <w:t>的原则加强对施工责任区的日常安全检查</w:t>
      </w:r>
      <w:r w:rsidRPr="00A76976">
        <w:rPr>
          <w:rFonts w:ascii="仿宋" w:hAnsi="仿宋" w:hint="eastAsia"/>
          <w:szCs w:val="21"/>
        </w:rPr>
        <w:t>，</w:t>
      </w:r>
      <w:r w:rsidRPr="00A76976">
        <w:rPr>
          <w:rFonts w:ascii="仿宋" w:hAnsi="仿宋"/>
          <w:szCs w:val="21"/>
        </w:rPr>
        <w:t>及时制止和处理各类违章违法行为</w:t>
      </w:r>
      <w:r w:rsidRPr="00A76976">
        <w:rPr>
          <w:rFonts w:ascii="仿宋" w:hAnsi="仿宋" w:hint="eastAsia"/>
          <w:szCs w:val="21"/>
        </w:rPr>
        <w:t>，</w:t>
      </w:r>
      <w:r w:rsidRPr="00A76976">
        <w:rPr>
          <w:rFonts w:ascii="仿宋" w:hAnsi="仿宋"/>
          <w:szCs w:val="21"/>
        </w:rPr>
        <w:t>对查获的隐患要及时落实整改措施，消除隐患。</w:t>
      </w:r>
    </w:p>
    <w:p w14:paraId="401E923C"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十、承包人应主动接受发包人在安全生产工作上的业务指导，检查和督促，服从管理</w:t>
      </w:r>
      <w:r w:rsidRPr="00A76976">
        <w:rPr>
          <w:rFonts w:ascii="仿宋" w:hAnsi="仿宋" w:hint="eastAsia"/>
          <w:szCs w:val="21"/>
        </w:rPr>
        <w:t>，</w:t>
      </w:r>
      <w:r w:rsidRPr="00A76976">
        <w:rPr>
          <w:rFonts w:ascii="仿宋" w:hAnsi="仿宋"/>
          <w:szCs w:val="21"/>
        </w:rPr>
        <w:t>对发包人的工作布置和组织的活动要积极贯彻实施和参加</w:t>
      </w:r>
      <w:r w:rsidRPr="00A76976">
        <w:rPr>
          <w:rFonts w:ascii="仿宋" w:hAnsi="仿宋" w:hint="eastAsia"/>
          <w:szCs w:val="21"/>
        </w:rPr>
        <w:t>，</w:t>
      </w:r>
      <w:r w:rsidRPr="00A76976">
        <w:rPr>
          <w:rFonts w:ascii="仿宋" w:hAnsi="仿宋"/>
          <w:szCs w:val="21"/>
        </w:rPr>
        <w:t>对发包人给予因责任违约的经济处理如有异议可要求复核</w:t>
      </w:r>
      <w:r w:rsidRPr="00A76976">
        <w:rPr>
          <w:rFonts w:ascii="仿宋" w:hAnsi="仿宋" w:hint="eastAsia"/>
          <w:szCs w:val="21"/>
        </w:rPr>
        <w:t>，</w:t>
      </w:r>
      <w:r w:rsidRPr="00A76976">
        <w:rPr>
          <w:rFonts w:ascii="仿宋" w:hAnsi="仿宋"/>
          <w:szCs w:val="21"/>
        </w:rPr>
        <w:t>对发包人工作人员利用职权营私舞弊、有意刁难的违法行为，有权检举揭发，要求处理。</w:t>
      </w:r>
    </w:p>
    <w:p w14:paraId="6FDCDA84"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十一、承包人因疏于管理违章违法作业发生安全事故或造成人员伤亡的，应在积极抢救受伤人员、保护现场的同时，严格按安全事故上报的规定时限向发包人和当地劳动行政部门汇报，不得迟报瞒报。</w:t>
      </w:r>
    </w:p>
    <w:p w14:paraId="06B7FF2E"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十二、本协议中未涉及的有关条款，甲乙双方可根据需要协商补充修改。如遇有国家和本市的有关法规不符的，应按国家和本市的有关法规执行。</w:t>
      </w:r>
    </w:p>
    <w:p w14:paraId="5BC539B0"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十三、承包方应该接受发包方安保部门的监督、检查和指导，积极落实发包方安保部门发出的整改指令。</w:t>
      </w:r>
    </w:p>
    <w:p w14:paraId="3842F4B2"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十四、本协议作为甲乙双方工程合同的附件，在工程合同签约后生效，与工程合同具有同等法律效力。工程合同期满，本协议终止。</w:t>
      </w:r>
    </w:p>
    <w:p w14:paraId="7BB22FBF" w14:textId="77777777" w:rsidR="004122E2" w:rsidRPr="00A76976" w:rsidRDefault="004122E2">
      <w:pPr>
        <w:spacing w:line="420" w:lineRule="auto"/>
        <w:ind w:firstLine="482"/>
        <w:contextualSpacing/>
        <w:rPr>
          <w:rFonts w:ascii="仿宋" w:hAnsi="仿宋"/>
          <w:szCs w:val="21"/>
        </w:rPr>
      </w:pPr>
    </w:p>
    <w:p w14:paraId="7DDE9F7B" w14:textId="77777777" w:rsidR="004122E2" w:rsidRPr="00A76976" w:rsidRDefault="004122E2">
      <w:pPr>
        <w:spacing w:line="420" w:lineRule="auto"/>
        <w:ind w:firstLine="482"/>
        <w:contextualSpacing/>
        <w:rPr>
          <w:rFonts w:ascii="仿宋" w:hAnsi="仿宋"/>
          <w:szCs w:val="21"/>
        </w:rPr>
      </w:pPr>
    </w:p>
    <w:p w14:paraId="60991D81"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发包人：（</w:t>
      </w:r>
      <w:r w:rsidRPr="00A76976">
        <w:rPr>
          <w:rFonts w:ascii="仿宋" w:hAnsi="仿宋" w:hint="eastAsia"/>
          <w:szCs w:val="21"/>
        </w:rPr>
        <w:t>单位公</w:t>
      </w:r>
      <w:r w:rsidRPr="00A76976">
        <w:rPr>
          <w:rFonts w:ascii="仿宋" w:hAnsi="仿宋"/>
          <w:szCs w:val="21"/>
        </w:rPr>
        <w:t>章）</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承包人：（</w:t>
      </w:r>
      <w:r w:rsidRPr="00A76976">
        <w:rPr>
          <w:rFonts w:ascii="仿宋" w:hAnsi="仿宋" w:hint="eastAsia"/>
          <w:szCs w:val="21"/>
        </w:rPr>
        <w:t>单位公</w:t>
      </w:r>
      <w:r w:rsidRPr="00A76976">
        <w:rPr>
          <w:rFonts w:ascii="仿宋" w:hAnsi="仿宋"/>
          <w:szCs w:val="21"/>
        </w:rPr>
        <w:t>章）</w:t>
      </w:r>
    </w:p>
    <w:p w14:paraId="6D0DC663" w14:textId="77777777" w:rsidR="004122E2" w:rsidRPr="00A76976" w:rsidRDefault="004122E2">
      <w:pPr>
        <w:spacing w:line="420" w:lineRule="auto"/>
        <w:ind w:firstLine="482"/>
        <w:contextualSpacing/>
        <w:rPr>
          <w:rFonts w:ascii="仿宋" w:hAnsi="仿宋"/>
          <w:szCs w:val="21"/>
        </w:rPr>
      </w:pPr>
    </w:p>
    <w:p w14:paraId="4480ACB7"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法定代表人</w:t>
      </w:r>
      <w:r w:rsidRPr="00A76976">
        <w:rPr>
          <w:rFonts w:ascii="仿宋" w:hAnsi="仿宋" w:hint="eastAsia"/>
          <w:szCs w:val="21"/>
        </w:rPr>
        <w:t>：</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法定代表人：</w:t>
      </w:r>
    </w:p>
    <w:p w14:paraId="176EBFED" w14:textId="77777777" w:rsidR="004122E2" w:rsidRPr="00A76976" w:rsidRDefault="004122E2">
      <w:pPr>
        <w:spacing w:line="420" w:lineRule="auto"/>
        <w:ind w:firstLine="482"/>
        <w:contextualSpacing/>
        <w:rPr>
          <w:rFonts w:ascii="仿宋" w:hAnsi="仿宋"/>
          <w:szCs w:val="21"/>
        </w:rPr>
      </w:pPr>
    </w:p>
    <w:p w14:paraId="0EC5999A"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地址：</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地址：</w:t>
      </w:r>
    </w:p>
    <w:p w14:paraId="4DA26CC1" w14:textId="77777777" w:rsidR="004122E2" w:rsidRPr="00A76976" w:rsidRDefault="004122E2">
      <w:pPr>
        <w:spacing w:line="420" w:lineRule="auto"/>
        <w:ind w:firstLine="480"/>
        <w:contextualSpacing/>
        <w:rPr>
          <w:rFonts w:ascii="仿宋" w:hAnsi="仿宋"/>
          <w:szCs w:val="21"/>
        </w:rPr>
      </w:pPr>
    </w:p>
    <w:p w14:paraId="6B3310B6"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电话：</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电话：</w:t>
      </w:r>
    </w:p>
    <w:p w14:paraId="211505D6" w14:textId="77777777" w:rsidR="004122E2" w:rsidRPr="00A76976" w:rsidRDefault="004122E2">
      <w:pPr>
        <w:spacing w:line="420" w:lineRule="auto"/>
        <w:ind w:firstLine="482"/>
        <w:contextualSpacing/>
        <w:rPr>
          <w:rFonts w:ascii="仿宋" w:hAnsi="仿宋"/>
          <w:szCs w:val="21"/>
        </w:rPr>
      </w:pPr>
    </w:p>
    <w:p w14:paraId="3E8DB5FD" w14:textId="77777777" w:rsidR="004122E2" w:rsidRPr="00A76976" w:rsidRDefault="004122E2">
      <w:pPr>
        <w:spacing w:line="420" w:lineRule="auto"/>
        <w:ind w:firstLine="482"/>
        <w:contextualSpacing/>
        <w:rPr>
          <w:rFonts w:ascii="仿宋" w:hAnsi="仿宋"/>
          <w:szCs w:val="21"/>
        </w:rPr>
      </w:pPr>
      <w:r w:rsidRPr="00A76976">
        <w:rPr>
          <w:rFonts w:ascii="仿宋" w:hAnsi="仿宋"/>
          <w:szCs w:val="21"/>
        </w:rPr>
        <w:t>签约日期：</w:t>
      </w:r>
    </w:p>
    <w:p w14:paraId="5D8B7D2E" w14:textId="77777777" w:rsidR="004122E2" w:rsidRPr="00A76976" w:rsidRDefault="004122E2">
      <w:pPr>
        <w:spacing w:line="420" w:lineRule="auto"/>
        <w:contextualSpacing/>
        <w:rPr>
          <w:rFonts w:ascii="仿宋" w:hAnsi="仿宋"/>
          <w:szCs w:val="21"/>
        </w:rPr>
      </w:pPr>
    </w:p>
    <w:p w14:paraId="4B4E387C" w14:textId="77777777" w:rsidR="004122E2" w:rsidRPr="00A76976" w:rsidRDefault="004122E2">
      <w:pPr>
        <w:spacing w:line="420" w:lineRule="auto"/>
        <w:contextualSpacing/>
        <w:jc w:val="left"/>
        <w:rPr>
          <w:rFonts w:ascii="仿宋" w:hAnsi="仿宋"/>
          <w:szCs w:val="21"/>
        </w:rPr>
      </w:pPr>
      <w:r w:rsidRPr="00A76976">
        <w:rPr>
          <w:rFonts w:ascii="仿宋" w:hAnsi="仿宋"/>
          <w:szCs w:val="21"/>
        </w:rPr>
        <w:br w:type="page"/>
      </w:r>
      <w:bookmarkStart w:id="285" w:name="_Toc364679595"/>
      <w:r w:rsidRPr="00A76976">
        <w:rPr>
          <w:rFonts w:ascii="仿宋" w:hAnsi="仿宋" w:hint="eastAsia"/>
          <w:szCs w:val="21"/>
        </w:rPr>
        <w:t>附件</w:t>
      </w:r>
      <w:r w:rsidRPr="00A76976">
        <w:rPr>
          <w:rFonts w:ascii="仿宋" w:hAnsi="仿宋" w:hint="eastAsia"/>
          <w:szCs w:val="21"/>
        </w:rPr>
        <w:t>14</w:t>
      </w:r>
      <w:r w:rsidRPr="00A76976">
        <w:rPr>
          <w:rFonts w:ascii="仿宋" w:hAnsi="仿宋" w:hint="eastAsia"/>
          <w:szCs w:val="21"/>
        </w:rPr>
        <w:t>：</w:t>
      </w:r>
      <w:bookmarkStart w:id="286" w:name="_Toc86473612"/>
      <w:bookmarkStart w:id="287" w:name="_Toc115066570"/>
      <w:bookmarkStart w:id="288" w:name="_Toc278396838"/>
      <w:r w:rsidRPr="00A76976">
        <w:rPr>
          <w:rFonts w:ascii="仿宋" w:hAnsi="仿宋" w:hint="eastAsia"/>
          <w:szCs w:val="21"/>
        </w:rPr>
        <w:t>文明施工责任协议书</w:t>
      </w:r>
      <w:bookmarkEnd w:id="286"/>
      <w:bookmarkEnd w:id="287"/>
      <w:bookmarkEnd w:id="288"/>
      <w:r w:rsidRPr="00A76976">
        <w:rPr>
          <w:rFonts w:ascii="仿宋" w:hAnsi="仿宋" w:hint="eastAsia"/>
          <w:szCs w:val="21"/>
        </w:rPr>
        <w:t>格式</w:t>
      </w:r>
      <w:bookmarkEnd w:id="285"/>
    </w:p>
    <w:p w14:paraId="12D9C0AC" w14:textId="77777777" w:rsidR="004122E2" w:rsidRPr="00A76976" w:rsidRDefault="004122E2">
      <w:pPr>
        <w:spacing w:line="420" w:lineRule="auto"/>
        <w:contextualSpacing/>
        <w:jc w:val="center"/>
        <w:rPr>
          <w:rFonts w:ascii="仿宋" w:hAnsi="仿宋"/>
          <w:szCs w:val="21"/>
        </w:rPr>
      </w:pPr>
      <w:r w:rsidRPr="00A76976">
        <w:rPr>
          <w:rFonts w:ascii="仿宋" w:hAnsi="仿宋" w:hint="eastAsia"/>
          <w:szCs w:val="21"/>
        </w:rPr>
        <w:t>文明施工责任协议书</w:t>
      </w:r>
    </w:p>
    <w:p w14:paraId="46C12EDF" w14:textId="77777777" w:rsidR="004122E2" w:rsidRPr="00A76976" w:rsidRDefault="004122E2">
      <w:pPr>
        <w:spacing w:line="420" w:lineRule="auto"/>
        <w:ind w:firstLineChars="200" w:firstLine="420"/>
        <w:contextualSpacing/>
        <w:rPr>
          <w:rFonts w:ascii="仿宋" w:hAnsi="仿宋"/>
          <w:szCs w:val="21"/>
        </w:rPr>
      </w:pPr>
      <w:r w:rsidRPr="00A76976">
        <w:rPr>
          <w:rFonts w:ascii="仿宋" w:hAnsi="仿宋"/>
          <w:szCs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p>
    <w:p w14:paraId="7C2FF72D"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一、</w:t>
      </w:r>
      <w:r w:rsidRPr="00A76976">
        <w:rPr>
          <w:rFonts w:ascii="仿宋" w:hAnsi="仿宋"/>
          <w:szCs w:val="21"/>
        </w:rPr>
        <w:t xml:space="preserve"> </w:t>
      </w:r>
      <w:r w:rsidRPr="00A76976">
        <w:rPr>
          <w:rFonts w:ascii="仿宋" w:hAnsi="仿宋"/>
          <w:szCs w:val="21"/>
        </w:rPr>
        <w:t>双方同意在工程管理和工程建设中必须坚持社会效益第一，经济效益和社会效益相一致</w:t>
      </w:r>
      <w:r w:rsidRPr="00A76976">
        <w:rPr>
          <w:rFonts w:ascii="仿宋" w:hAnsi="仿宋" w:hint="eastAsia"/>
          <w:szCs w:val="21"/>
        </w:rPr>
        <w:t>“</w:t>
      </w:r>
      <w:r w:rsidRPr="00A76976">
        <w:rPr>
          <w:rFonts w:ascii="仿宋" w:hAnsi="仿宋"/>
          <w:szCs w:val="21"/>
        </w:rPr>
        <w:t>方便人民生活，有利于发展生产、保护生态环境</w:t>
      </w:r>
      <w:r w:rsidRPr="00A76976">
        <w:rPr>
          <w:rFonts w:ascii="仿宋" w:hAnsi="仿宋" w:hint="eastAsia"/>
          <w:szCs w:val="21"/>
        </w:rPr>
        <w:t>”</w:t>
      </w:r>
      <w:r w:rsidRPr="00A76976">
        <w:rPr>
          <w:rFonts w:ascii="仿宋" w:hAnsi="仿宋"/>
          <w:szCs w:val="21"/>
        </w:rPr>
        <w:t>的原则，坚持便民、利民、为民服务的宗旨。搞好工程建设中的文明施工。</w:t>
      </w:r>
    </w:p>
    <w:p w14:paraId="572A7534"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二、</w:t>
      </w:r>
      <w:r w:rsidRPr="00A76976">
        <w:rPr>
          <w:rFonts w:ascii="仿宋" w:hAnsi="仿宋"/>
          <w:szCs w:val="21"/>
        </w:rPr>
        <w:t xml:space="preserve"> </w:t>
      </w:r>
      <w:r w:rsidRPr="00A76976">
        <w:rPr>
          <w:rFonts w:ascii="仿宋" w:hAnsi="仿宋"/>
          <w:szCs w:val="21"/>
        </w:rPr>
        <w:t>双方要认真贯彻</w:t>
      </w:r>
      <w:r w:rsidRPr="00A76976">
        <w:rPr>
          <w:rFonts w:ascii="仿宋" w:hAnsi="仿宋" w:hint="eastAsia"/>
          <w:szCs w:val="21"/>
        </w:rPr>
        <w:t>“</w:t>
      </w:r>
      <w:r w:rsidRPr="00A76976">
        <w:rPr>
          <w:rFonts w:ascii="仿宋" w:hAnsi="仿宋"/>
          <w:szCs w:val="21"/>
        </w:rPr>
        <w:t>发包人负责，施工单位实施，地方政府监督</w:t>
      </w:r>
      <w:r w:rsidRPr="00A76976">
        <w:rPr>
          <w:rFonts w:ascii="仿宋" w:hAnsi="仿宋" w:hint="eastAsia"/>
          <w:szCs w:val="21"/>
        </w:rPr>
        <w:t>”</w:t>
      </w:r>
      <w:r w:rsidRPr="00A76976">
        <w:rPr>
          <w:rFonts w:ascii="仿宋" w:hAnsi="仿宋"/>
          <w:szCs w:val="21"/>
        </w:rPr>
        <w:t>的文明施工原则。现场由发包人项目管理组牵头，建立三方共同参与的文明施工管理小组，负责日常管理协调工作，争创文明工地。发包人按市有关创建文明工地的规定，组织、指导、检查、考核、和开展选评工作，创建活动的实施由承包人负责。</w:t>
      </w:r>
    </w:p>
    <w:p w14:paraId="12DF2F79"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三、</w:t>
      </w:r>
      <w:r w:rsidRPr="00A76976">
        <w:rPr>
          <w:rFonts w:ascii="仿宋" w:hAnsi="仿宋"/>
          <w:szCs w:val="21"/>
        </w:rPr>
        <w:t xml:space="preserve"> </w:t>
      </w:r>
      <w:r w:rsidRPr="00A76976">
        <w:rPr>
          <w:rFonts w:ascii="仿宋" w:hAnsi="仿宋"/>
          <w:szCs w:val="21"/>
        </w:rPr>
        <w:t>承包人在其施工大纲中应结合工程实际情况，制订出各项文明施工措施，并落实如下有关要求：</w:t>
      </w:r>
    </w:p>
    <w:p w14:paraId="172CF7CC"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1</w:t>
      </w:r>
      <w:r w:rsidRPr="00A76976">
        <w:rPr>
          <w:rFonts w:ascii="仿宋" w:hAnsi="仿宋"/>
          <w:szCs w:val="21"/>
        </w:rPr>
        <w:t>、施工现场必须按规定要求设置施工铭牌，所有施工管理、作业人员应配带胸卡上岗。</w:t>
      </w:r>
    </w:p>
    <w:p w14:paraId="332B017C"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2</w:t>
      </w:r>
      <w:r w:rsidRPr="00A76976">
        <w:rPr>
          <w:rFonts w:ascii="仿宋" w:hAnsi="仿宋"/>
          <w:szCs w:val="21"/>
        </w:rPr>
        <w:t>、施工区域与非施工区域必须按规定设置分隔设施，并做到连续、稳固、整洁、美观和线型和顺。施工区域的围护设施如有损坏要及时修复。</w:t>
      </w:r>
    </w:p>
    <w:p w14:paraId="13E4CA9D"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3</w:t>
      </w:r>
      <w:r w:rsidRPr="00A76976">
        <w:rPr>
          <w:rFonts w:ascii="仿宋" w:hAnsi="仿宋"/>
          <w:szCs w:val="21"/>
        </w:rPr>
        <w:t>、在施工的路段要有保证车辆通行宽度的车行道、人行道和沿街居民出行的安全便道。凡在施工道路的交叉路口，均应按规定设置交通标志</w:t>
      </w:r>
      <w:r w:rsidRPr="00A76976">
        <w:rPr>
          <w:rFonts w:ascii="仿宋" w:hAnsi="仿宋"/>
          <w:szCs w:val="21"/>
        </w:rPr>
        <w:t>(</w:t>
      </w:r>
      <w:r w:rsidRPr="00A76976">
        <w:rPr>
          <w:rFonts w:ascii="仿宋" w:hAnsi="仿宋"/>
          <w:szCs w:val="21"/>
        </w:rPr>
        <w:t>牌</w:t>
      </w:r>
      <w:r w:rsidRPr="00A76976">
        <w:rPr>
          <w:rFonts w:ascii="仿宋" w:hAnsi="仿宋"/>
          <w:szCs w:val="21"/>
        </w:rPr>
        <w:t>)</w:t>
      </w:r>
      <w:r w:rsidRPr="00A76976">
        <w:rPr>
          <w:rFonts w:ascii="仿宋" w:hAnsi="仿宋"/>
          <w:szCs w:val="21"/>
        </w:rPr>
        <w:t>，夜间设示警灯及照明灯，便于车辆行人通行。如遇台风、暴雨季节要派人值班，确保安全。</w:t>
      </w:r>
    </w:p>
    <w:p w14:paraId="4B3DB756"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4</w:t>
      </w:r>
      <w:r w:rsidRPr="00A76976">
        <w:rPr>
          <w:rFonts w:ascii="仿宋" w:hAnsi="仿宋"/>
          <w:szCs w:val="21"/>
        </w:rPr>
        <w:t>、要落实切实可行的施工临时排水和防汛措施，禁止向通道上排放，禁止泥浆水、水泥浆水未经沉淀直接排入下水道。</w:t>
      </w:r>
    </w:p>
    <w:p w14:paraId="19AF30F7"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5</w:t>
      </w:r>
      <w:r w:rsidRPr="00A76976">
        <w:rPr>
          <w:rFonts w:ascii="仿宋" w:hAnsi="仿宋"/>
          <w:szCs w:val="21"/>
        </w:rPr>
        <w:t>、施工现场平面布置合理，各类材料、设备、预制构件等</w:t>
      </w:r>
      <w:r w:rsidRPr="00A76976">
        <w:rPr>
          <w:rFonts w:ascii="仿宋" w:hAnsi="仿宋"/>
          <w:szCs w:val="21"/>
        </w:rPr>
        <w:t>(</w:t>
      </w:r>
      <w:r w:rsidRPr="00A76976">
        <w:rPr>
          <w:rFonts w:ascii="仿宋" w:hAnsi="仿宋"/>
          <w:szCs w:val="21"/>
        </w:rPr>
        <w:t>包括土方</w:t>
      </w:r>
      <w:r w:rsidRPr="00A76976">
        <w:rPr>
          <w:rFonts w:ascii="仿宋" w:hAnsi="仿宋"/>
          <w:szCs w:val="21"/>
        </w:rPr>
        <w:t>)</w:t>
      </w:r>
      <w:r w:rsidRPr="00A76976">
        <w:rPr>
          <w:rFonts w:ascii="仿宋" w:hAnsi="仿宋"/>
          <w:szCs w:val="21"/>
        </w:rPr>
        <w:t>做到有序堆放，不得侵占车行道、人行道。施工中要加强对各种管线的保护。</w:t>
      </w:r>
    </w:p>
    <w:p w14:paraId="70F63B96"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6</w:t>
      </w:r>
      <w:r w:rsidRPr="00A76976">
        <w:rPr>
          <w:rFonts w:ascii="仿宋" w:hAnsi="仿宋"/>
          <w:szCs w:val="21"/>
        </w:rPr>
        <w:t>、施工中必须要采取有效措施，防止渣土洒落，泥浆、废水流溢，控制粉尘飞扬，减少施工对本市环境的污染，严格控制噪音。</w:t>
      </w:r>
    </w:p>
    <w:p w14:paraId="3158CAC0"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7</w:t>
      </w:r>
      <w:r w:rsidRPr="00A76976">
        <w:rPr>
          <w:rFonts w:ascii="仿宋" w:hAnsi="仿宋"/>
          <w:szCs w:val="21"/>
        </w:rPr>
        <w:t>、为配合实施国家和上海市开展环境保护和减少污染的要求，承包人必须在每年</w:t>
      </w:r>
      <w:r w:rsidRPr="00A76976">
        <w:rPr>
          <w:rFonts w:ascii="仿宋" w:hAnsi="仿宋"/>
          <w:szCs w:val="21"/>
        </w:rPr>
        <w:t>5-8</w:t>
      </w:r>
      <w:r w:rsidRPr="00A76976">
        <w:rPr>
          <w:rFonts w:ascii="仿宋" w:hAnsi="仿宋"/>
          <w:szCs w:val="21"/>
        </w:rPr>
        <w:t>月委托政府环保监督部门对施工过程中的噪音、粉尘、废水进行一次测试，出具相应的测试报告，并提交发包人备案。</w:t>
      </w:r>
    </w:p>
    <w:p w14:paraId="3666F8E6"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8</w:t>
      </w:r>
      <w:r w:rsidRPr="00A76976">
        <w:rPr>
          <w:rFonts w:ascii="仿宋" w:hAnsi="仿宋"/>
          <w:szCs w:val="21"/>
        </w:rPr>
        <w:t>、如发现承包人未进行上述环境保护测试工作，此测试工作由发包人代为办理，其费用由承包人加倍承担。</w:t>
      </w:r>
    </w:p>
    <w:p w14:paraId="27675E88"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四、承包人负责施工区域及生活区域的环境卫生，建立完善</w:t>
      </w:r>
      <w:r w:rsidRPr="00A76976">
        <w:rPr>
          <w:rFonts w:ascii="仿宋" w:hAnsi="仿宋" w:hint="eastAsia"/>
          <w:szCs w:val="21"/>
        </w:rPr>
        <w:t>相</w:t>
      </w:r>
      <w:r w:rsidRPr="00A76976">
        <w:rPr>
          <w:rFonts w:ascii="仿宋" w:hAnsi="仿宋"/>
          <w:szCs w:val="21"/>
        </w:rPr>
        <w:t>关</w:t>
      </w:r>
      <w:r w:rsidRPr="00A76976">
        <w:rPr>
          <w:rFonts w:ascii="仿宋" w:hAnsi="仿宋" w:hint="eastAsia"/>
          <w:szCs w:val="21"/>
        </w:rPr>
        <w:t>的</w:t>
      </w:r>
      <w:r w:rsidRPr="00A76976">
        <w:rPr>
          <w:rFonts w:ascii="仿宋" w:hAnsi="仿宋"/>
          <w:szCs w:val="21"/>
        </w:rPr>
        <w:t>规章制度，落实责任制。做到</w:t>
      </w:r>
      <w:r w:rsidRPr="00A76976">
        <w:rPr>
          <w:rFonts w:ascii="仿宋" w:hAnsi="仿宋" w:hint="eastAsia"/>
          <w:szCs w:val="21"/>
        </w:rPr>
        <w:t>“</w:t>
      </w:r>
      <w:r w:rsidRPr="00A76976">
        <w:rPr>
          <w:rFonts w:ascii="仿宋" w:hAnsi="仿宋"/>
          <w:szCs w:val="21"/>
        </w:rPr>
        <w:t>五小</w:t>
      </w:r>
      <w:r w:rsidRPr="00A76976">
        <w:rPr>
          <w:rFonts w:ascii="仿宋" w:hAnsi="仿宋" w:hint="eastAsia"/>
          <w:szCs w:val="21"/>
        </w:rPr>
        <w:t>”</w:t>
      </w:r>
      <w:r w:rsidRPr="00A76976">
        <w:rPr>
          <w:rFonts w:ascii="仿宋" w:hAnsi="仿宋"/>
          <w:szCs w:val="21"/>
        </w:rPr>
        <w:t>生活设施齐全，符合规范要求。</w:t>
      </w:r>
    </w:p>
    <w:p w14:paraId="43A24C1E"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五、发包人对承包人开展创建文明工地的工作要经常性地给予指导，定期组织检查，对承包人存在的问题应及时通知承包人进行整改，并有权以承包人责任违约，对责任单位每次处罚</w:t>
      </w:r>
      <w:r w:rsidRPr="00A76976">
        <w:rPr>
          <w:rFonts w:ascii="仿宋" w:hAnsi="仿宋"/>
          <w:szCs w:val="21"/>
        </w:rPr>
        <w:t>500</w:t>
      </w:r>
      <w:r w:rsidRPr="00A76976">
        <w:rPr>
          <w:rFonts w:ascii="仿宋" w:hAnsi="仿宋" w:hint="eastAsia"/>
          <w:szCs w:val="21"/>
        </w:rPr>
        <w:t>至</w:t>
      </w:r>
      <w:r w:rsidRPr="00A76976">
        <w:rPr>
          <w:rFonts w:ascii="仿宋" w:hAnsi="仿宋"/>
          <w:szCs w:val="21"/>
        </w:rPr>
        <w:t>5000</w:t>
      </w:r>
      <w:r w:rsidRPr="00A76976">
        <w:rPr>
          <w:rFonts w:ascii="仿宋" w:hAnsi="仿宋"/>
          <w:szCs w:val="21"/>
        </w:rPr>
        <w:t>元，并采取强化整改措施，对未按要求限期整改的或整改不力，情节严重的，对责任单位每次处罚</w:t>
      </w:r>
      <w:r w:rsidRPr="00A76976">
        <w:rPr>
          <w:rFonts w:ascii="仿宋" w:hAnsi="仿宋"/>
          <w:szCs w:val="21"/>
        </w:rPr>
        <w:t>1</w:t>
      </w:r>
      <w:r w:rsidRPr="00A76976">
        <w:rPr>
          <w:rFonts w:ascii="仿宋" w:hAnsi="仿宋"/>
          <w:szCs w:val="21"/>
        </w:rPr>
        <w:t>万</w:t>
      </w:r>
      <w:r w:rsidRPr="00A76976">
        <w:rPr>
          <w:rFonts w:ascii="仿宋" w:hAnsi="仿宋" w:hint="eastAsia"/>
          <w:szCs w:val="21"/>
        </w:rPr>
        <w:t>至</w:t>
      </w:r>
      <w:r w:rsidRPr="00A76976">
        <w:rPr>
          <w:rFonts w:ascii="仿宋" w:hAnsi="仿宋"/>
          <w:szCs w:val="21"/>
        </w:rPr>
        <w:t>5</w:t>
      </w:r>
      <w:r w:rsidRPr="00A76976">
        <w:rPr>
          <w:rFonts w:ascii="仿宋" w:hAnsi="仿宋"/>
          <w:szCs w:val="21"/>
        </w:rPr>
        <w:t>万元不等，整改所发生的费用从安全抵押金中扣除，最高上限为</w:t>
      </w:r>
      <w:r w:rsidRPr="00A76976">
        <w:rPr>
          <w:rFonts w:ascii="仿宋" w:hAnsi="仿宋"/>
          <w:szCs w:val="21"/>
        </w:rPr>
        <w:t>10</w:t>
      </w:r>
      <w:r w:rsidRPr="00A76976">
        <w:rPr>
          <w:rFonts w:ascii="仿宋" w:hAnsi="仿宋"/>
          <w:szCs w:val="21"/>
        </w:rPr>
        <w:t>万元。</w:t>
      </w:r>
    </w:p>
    <w:p w14:paraId="444EE407"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六、因承包人违反文明施工管理要求，被地方政府有关部门查获而受到的经济处罚，以及由此而使发包人受到的经济损失，均由承包人承担。</w:t>
      </w:r>
    </w:p>
    <w:p w14:paraId="218EC52D"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七、本协议作为甲乙双方工程合同的附件，在工程合同正式签约后生效，与工程合同具有同等法律效力。工程合同期满，本协议终止。</w:t>
      </w:r>
    </w:p>
    <w:p w14:paraId="7D2F00A6" w14:textId="77777777" w:rsidR="004122E2" w:rsidRPr="00A76976" w:rsidRDefault="004122E2">
      <w:pPr>
        <w:spacing w:line="420" w:lineRule="auto"/>
        <w:ind w:firstLine="480"/>
        <w:contextualSpacing/>
        <w:rPr>
          <w:rFonts w:ascii="仿宋" w:hAnsi="仿宋"/>
          <w:szCs w:val="21"/>
        </w:rPr>
      </w:pPr>
    </w:p>
    <w:p w14:paraId="0F38CE14"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发包人：（盖章）</w:t>
      </w:r>
      <w:r w:rsidRPr="00A76976">
        <w:rPr>
          <w:rFonts w:ascii="仿宋" w:hAnsi="仿宋"/>
          <w:szCs w:val="21"/>
        </w:rPr>
        <w:t xml:space="preserve">    </w:t>
      </w:r>
      <w:r w:rsidRPr="00A76976">
        <w:rPr>
          <w:rFonts w:ascii="仿宋" w:hAnsi="仿宋" w:hint="eastAsia"/>
          <w:szCs w:val="21"/>
        </w:rPr>
        <w:t xml:space="preserve">               </w:t>
      </w:r>
      <w:r w:rsidRPr="00A76976">
        <w:rPr>
          <w:rFonts w:ascii="仿宋" w:hAnsi="仿宋"/>
          <w:szCs w:val="21"/>
        </w:rPr>
        <w:t xml:space="preserve">  </w:t>
      </w:r>
      <w:r w:rsidRPr="00A76976">
        <w:rPr>
          <w:rFonts w:ascii="仿宋" w:hAnsi="仿宋"/>
          <w:szCs w:val="21"/>
        </w:rPr>
        <w:t>承包人：（盖章）</w:t>
      </w:r>
    </w:p>
    <w:p w14:paraId="11468CCA" w14:textId="77777777" w:rsidR="004122E2" w:rsidRPr="00A76976" w:rsidRDefault="004122E2">
      <w:pPr>
        <w:spacing w:line="420" w:lineRule="auto"/>
        <w:ind w:firstLine="480"/>
        <w:contextualSpacing/>
        <w:rPr>
          <w:rFonts w:ascii="仿宋" w:hAnsi="仿宋"/>
          <w:szCs w:val="21"/>
        </w:rPr>
      </w:pPr>
    </w:p>
    <w:p w14:paraId="5A93EBB6"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法定代表人：</w:t>
      </w:r>
      <w:r w:rsidRPr="00A76976">
        <w:rPr>
          <w:rFonts w:ascii="仿宋" w:hAnsi="仿宋" w:hint="eastAsia"/>
          <w:szCs w:val="21"/>
        </w:rPr>
        <w:t>(</w:t>
      </w:r>
      <w:r w:rsidRPr="00A76976">
        <w:rPr>
          <w:rFonts w:ascii="仿宋" w:hAnsi="仿宋" w:hint="eastAsia"/>
          <w:szCs w:val="21"/>
        </w:rPr>
        <w:t>签字或盖章</w:t>
      </w:r>
      <w:r w:rsidRPr="00A76976">
        <w:rPr>
          <w:rFonts w:ascii="仿宋" w:hAnsi="仿宋" w:hint="eastAsia"/>
          <w:szCs w:val="21"/>
        </w:rPr>
        <w:t>)</w:t>
      </w:r>
      <w:r w:rsidRPr="00A76976">
        <w:rPr>
          <w:rFonts w:ascii="仿宋" w:hAnsi="仿宋"/>
          <w:szCs w:val="21"/>
        </w:rPr>
        <w:t xml:space="preserve">            </w:t>
      </w:r>
      <w:r w:rsidRPr="00A76976">
        <w:rPr>
          <w:rFonts w:ascii="仿宋" w:hAnsi="仿宋"/>
          <w:szCs w:val="21"/>
        </w:rPr>
        <w:t>法定代表人：</w:t>
      </w:r>
      <w:r w:rsidRPr="00A76976">
        <w:rPr>
          <w:rFonts w:ascii="仿宋" w:hAnsi="仿宋" w:hint="eastAsia"/>
          <w:szCs w:val="21"/>
        </w:rPr>
        <w:t>(</w:t>
      </w:r>
      <w:r w:rsidRPr="00A76976">
        <w:rPr>
          <w:rFonts w:ascii="仿宋" w:hAnsi="仿宋" w:hint="eastAsia"/>
          <w:szCs w:val="21"/>
        </w:rPr>
        <w:t>签字或盖章</w:t>
      </w:r>
      <w:r w:rsidRPr="00A76976">
        <w:rPr>
          <w:rFonts w:ascii="仿宋" w:hAnsi="仿宋" w:hint="eastAsia"/>
          <w:szCs w:val="21"/>
        </w:rPr>
        <w:t>)</w:t>
      </w:r>
    </w:p>
    <w:p w14:paraId="77C68625"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 xml:space="preserve">                        </w:t>
      </w:r>
    </w:p>
    <w:p w14:paraId="16154243" w14:textId="77777777" w:rsidR="004122E2" w:rsidRPr="00A76976" w:rsidRDefault="004122E2">
      <w:pPr>
        <w:spacing w:line="420" w:lineRule="auto"/>
        <w:ind w:firstLine="480"/>
        <w:contextualSpacing/>
        <w:rPr>
          <w:rFonts w:ascii="仿宋" w:hAnsi="仿宋"/>
          <w:szCs w:val="21"/>
        </w:rPr>
      </w:pPr>
    </w:p>
    <w:p w14:paraId="489BD1E4"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签约日期：</w:t>
      </w:r>
      <w:r w:rsidRPr="00A76976">
        <w:rPr>
          <w:rFonts w:ascii="仿宋" w:hAnsi="仿宋"/>
          <w:szCs w:val="21"/>
        </w:rPr>
        <w:t xml:space="preserve">     </w:t>
      </w:r>
    </w:p>
    <w:p w14:paraId="1CCFF198" w14:textId="77777777" w:rsidR="004122E2" w:rsidRPr="00A76976" w:rsidRDefault="004122E2">
      <w:pPr>
        <w:spacing w:line="420" w:lineRule="auto"/>
        <w:contextualSpacing/>
        <w:jc w:val="left"/>
        <w:rPr>
          <w:rFonts w:ascii="仿宋" w:hAnsi="仿宋"/>
          <w:szCs w:val="21"/>
        </w:rPr>
      </w:pPr>
      <w:bookmarkStart w:id="289" w:name="_Toc364679596"/>
      <w:r w:rsidRPr="00A76976">
        <w:rPr>
          <w:rFonts w:ascii="仿宋" w:hAnsi="仿宋"/>
          <w:szCs w:val="21"/>
        </w:rPr>
        <w:br w:type="page"/>
      </w:r>
      <w:r w:rsidRPr="00A76976">
        <w:rPr>
          <w:rFonts w:ascii="仿宋" w:hAnsi="仿宋" w:hint="eastAsia"/>
          <w:szCs w:val="21"/>
        </w:rPr>
        <w:t>附件</w:t>
      </w:r>
      <w:r w:rsidRPr="00A76976">
        <w:rPr>
          <w:rFonts w:ascii="仿宋" w:hAnsi="仿宋" w:hint="eastAsia"/>
          <w:szCs w:val="21"/>
        </w:rPr>
        <w:t>15</w:t>
      </w:r>
      <w:r w:rsidRPr="00A76976">
        <w:rPr>
          <w:rFonts w:ascii="仿宋" w:hAnsi="仿宋" w:hint="eastAsia"/>
          <w:szCs w:val="21"/>
        </w:rPr>
        <w:t>：</w:t>
      </w:r>
      <w:bookmarkStart w:id="290" w:name="_Toc86473613"/>
      <w:bookmarkStart w:id="291" w:name="_Toc115066571"/>
      <w:bookmarkStart w:id="292" w:name="_Toc278396839"/>
      <w:r w:rsidRPr="00A76976">
        <w:rPr>
          <w:rFonts w:ascii="仿宋" w:hAnsi="仿宋" w:hint="eastAsia"/>
          <w:szCs w:val="21"/>
        </w:rPr>
        <w:t>治安、防火责任协议</w:t>
      </w:r>
      <w:bookmarkEnd w:id="290"/>
      <w:bookmarkEnd w:id="291"/>
      <w:bookmarkEnd w:id="292"/>
      <w:r w:rsidRPr="00A76976">
        <w:rPr>
          <w:rFonts w:ascii="仿宋" w:hAnsi="仿宋" w:hint="eastAsia"/>
          <w:szCs w:val="21"/>
        </w:rPr>
        <w:t>格式</w:t>
      </w:r>
      <w:bookmarkEnd w:id="289"/>
    </w:p>
    <w:p w14:paraId="70741EEB" w14:textId="77777777" w:rsidR="004122E2" w:rsidRPr="00A76976" w:rsidRDefault="004122E2">
      <w:pPr>
        <w:spacing w:line="420" w:lineRule="auto"/>
        <w:contextualSpacing/>
        <w:jc w:val="center"/>
        <w:rPr>
          <w:rFonts w:ascii="仿宋" w:hAnsi="仿宋"/>
          <w:szCs w:val="21"/>
        </w:rPr>
      </w:pPr>
      <w:r w:rsidRPr="00A76976">
        <w:rPr>
          <w:rFonts w:ascii="仿宋" w:hAnsi="仿宋" w:hint="eastAsia"/>
          <w:szCs w:val="21"/>
        </w:rPr>
        <w:t>治安、防火责任协议</w:t>
      </w:r>
    </w:p>
    <w:p w14:paraId="31D3213F"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szCs w:val="21"/>
        </w:rPr>
        <w:t>为切实搞好工程建设中的治安、防火工作，确保施工</w:t>
      </w:r>
      <w:r w:rsidRPr="00A76976">
        <w:rPr>
          <w:rFonts w:ascii="仿宋" w:hAnsi="仿宋" w:hint="eastAsia"/>
          <w:szCs w:val="21"/>
        </w:rPr>
        <w:t>现</w:t>
      </w:r>
      <w:r w:rsidRPr="00A76976">
        <w:rPr>
          <w:rFonts w:ascii="仿宋" w:hAnsi="仿宋"/>
          <w:szCs w:val="21"/>
        </w:rPr>
        <w:t>场的治安稳定和防火安全，现根据《上海市社会治安防范责任条例》之规定，经甲乙双方协商，明确双方在治安防范、防火安全方面的权利和义务：</w:t>
      </w:r>
    </w:p>
    <w:p w14:paraId="0BAF3BBE"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一、发包人的权利和义务</w:t>
      </w:r>
    </w:p>
    <w:p w14:paraId="5C9390EF"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1</w:t>
      </w:r>
      <w:r w:rsidRPr="00A76976">
        <w:rPr>
          <w:rFonts w:ascii="仿宋" w:hAnsi="仿宋"/>
          <w:szCs w:val="21"/>
        </w:rPr>
        <w:t>．发包人在与承包人签约工程合同时应将发包人对《施工现场治安防火工作管理规范》</w:t>
      </w:r>
      <w:r w:rsidRPr="00A76976">
        <w:rPr>
          <w:rFonts w:ascii="仿宋" w:hAnsi="仿宋" w:hint="eastAsia"/>
          <w:szCs w:val="21"/>
        </w:rPr>
        <w:t>（</w:t>
      </w:r>
      <w:r w:rsidRPr="00A76976">
        <w:rPr>
          <w:rFonts w:ascii="仿宋" w:hAnsi="仿宋"/>
          <w:szCs w:val="21"/>
        </w:rPr>
        <w:t>后附</w:t>
      </w:r>
      <w:r w:rsidRPr="00A76976">
        <w:rPr>
          <w:rFonts w:ascii="仿宋" w:hAnsi="仿宋" w:hint="eastAsia"/>
          <w:szCs w:val="21"/>
        </w:rPr>
        <w:t>）</w:t>
      </w:r>
      <w:r w:rsidRPr="00A76976">
        <w:rPr>
          <w:rFonts w:ascii="仿宋" w:hAnsi="仿宋"/>
          <w:szCs w:val="21"/>
        </w:rPr>
        <w:t>书面交于承包人，明确要求、落实责任、加强指导。</w:t>
      </w:r>
    </w:p>
    <w:p w14:paraId="242C0169"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2</w:t>
      </w:r>
      <w:r w:rsidRPr="00A76976">
        <w:rPr>
          <w:rFonts w:ascii="仿宋" w:hAnsi="仿宋"/>
          <w:szCs w:val="21"/>
        </w:rPr>
        <w:t>．发包人应将上级公安部门和上级单位对工地治安防火工作的有关要求、信息及时向承包人进行传达布置，定期听取承包人在开展治安防火工作中的情况和意见，做好指导和协调工作。</w:t>
      </w:r>
    </w:p>
    <w:p w14:paraId="473ED1CA"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3</w:t>
      </w:r>
      <w:r w:rsidRPr="00A76976">
        <w:rPr>
          <w:rFonts w:ascii="仿宋" w:hAnsi="仿宋"/>
          <w:szCs w:val="21"/>
        </w:rPr>
        <w:t>．发包人有权对承包人贯彻落实治安防火工作的情况进行检查，对承包人有关人员发生的违章违法行为及相关问题，则有权教育、制止和责成其限期整改，必要时可按责任违约给予相应的经济处理</w:t>
      </w:r>
      <w:r w:rsidRPr="00A76976">
        <w:rPr>
          <w:rFonts w:ascii="仿宋" w:hAnsi="仿宋"/>
          <w:szCs w:val="21"/>
        </w:rPr>
        <w:t>(500</w:t>
      </w:r>
      <w:r w:rsidRPr="00A76976">
        <w:rPr>
          <w:rFonts w:ascii="仿宋" w:hAnsi="仿宋" w:hint="eastAsia"/>
          <w:szCs w:val="21"/>
        </w:rPr>
        <w:t>至</w:t>
      </w:r>
      <w:r w:rsidRPr="00A76976">
        <w:rPr>
          <w:rFonts w:ascii="仿宋" w:hAnsi="仿宋"/>
          <w:szCs w:val="21"/>
        </w:rPr>
        <w:t>1000</w:t>
      </w:r>
      <w:r w:rsidRPr="00A76976">
        <w:rPr>
          <w:rFonts w:ascii="仿宋" w:hAnsi="仿宋"/>
          <w:szCs w:val="21"/>
        </w:rPr>
        <w:t>元／次</w:t>
      </w:r>
      <w:r w:rsidRPr="00A76976">
        <w:rPr>
          <w:rFonts w:ascii="仿宋" w:hAnsi="仿宋"/>
          <w:szCs w:val="21"/>
        </w:rPr>
        <w:t>)</w:t>
      </w:r>
      <w:r w:rsidRPr="00A76976">
        <w:rPr>
          <w:rFonts w:ascii="仿宋" w:hAnsi="仿宋"/>
          <w:szCs w:val="21"/>
        </w:rPr>
        <w:t>。</w:t>
      </w:r>
    </w:p>
    <w:p w14:paraId="50031882"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4</w:t>
      </w:r>
      <w:r w:rsidRPr="00A76976">
        <w:rPr>
          <w:rFonts w:ascii="仿宋" w:hAnsi="仿宋"/>
          <w:szCs w:val="21"/>
        </w:rPr>
        <w:t>．承包人的违章违法行为，发包人有权对其进行经济处理的是指：</w:t>
      </w:r>
    </w:p>
    <w:p w14:paraId="21D0232C"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(1)</w:t>
      </w:r>
      <w:r w:rsidRPr="00A76976">
        <w:rPr>
          <w:rFonts w:ascii="仿宋" w:hAnsi="仿宋"/>
          <w:szCs w:val="21"/>
        </w:rPr>
        <w:t>未经公安消防部门审核批准，擅自使用</w:t>
      </w:r>
      <w:r w:rsidRPr="00A76976">
        <w:rPr>
          <w:rFonts w:ascii="仿宋" w:hAnsi="仿宋" w:hint="eastAsia"/>
          <w:szCs w:val="21"/>
        </w:rPr>
        <w:t>液</w:t>
      </w:r>
      <w:r w:rsidRPr="00A76976">
        <w:rPr>
          <w:rFonts w:ascii="仿宋" w:hAnsi="仿宋"/>
          <w:szCs w:val="21"/>
        </w:rPr>
        <w:t>化气钢瓶或违章储存易燃、易爆危险物品尚未造成后果的。</w:t>
      </w:r>
    </w:p>
    <w:p w14:paraId="48E210B2"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(2)</w:t>
      </w:r>
      <w:r w:rsidRPr="00A76976">
        <w:rPr>
          <w:rFonts w:ascii="仿宋" w:hAnsi="仿宋"/>
          <w:szCs w:val="21"/>
        </w:rPr>
        <w:t>未严格</w:t>
      </w:r>
      <w:r w:rsidRPr="00A76976">
        <w:rPr>
          <w:rFonts w:ascii="仿宋" w:hAnsi="仿宋" w:hint="eastAsia"/>
          <w:szCs w:val="21"/>
        </w:rPr>
        <w:t>按</w:t>
      </w:r>
      <w:r w:rsidRPr="00A76976">
        <w:rPr>
          <w:rFonts w:ascii="仿宋" w:hAnsi="仿宋"/>
          <w:szCs w:val="21"/>
        </w:rPr>
        <w:t>本公司《施工现场动用明火管理规定》</w:t>
      </w:r>
      <w:r w:rsidRPr="00A76976">
        <w:rPr>
          <w:rFonts w:ascii="仿宋" w:hAnsi="仿宋" w:hint="eastAsia"/>
          <w:szCs w:val="21"/>
        </w:rPr>
        <w:t>（</w:t>
      </w:r>
      <w:r w:rsidRPr="00A76976">
        <w:rPr>
          <w:rFonts w:ascii="仿宋" w:hAnsi="仿宋"/>
          <w:szCs w:val="21"/>
        </w:rPr>
        <w:t>后附</w:t>
      </w:r>
      <w:r w:rsidRPr="00A76976">
        <w:rPr>
          <w:rFonts w:ascii="仿宋" w:hAnsi="仿宋" w:hint="eastAsia"/>
          <w:szCs w:val="21"/>
        </w:rPr>
        <w:t>）</w:t>
      </w:r>
      <w:r w:rsidRPr="00A76976">
        <w:rPr>
          <w:rFonts w:ascii="仿宋" w:hAnsi="仿宋"/>
          <w:szCs w:val="21"/>
        </w:rPr>
        <w:t>进行动火作业尚未造成后果的。</w:t>
      </w:r>
    </w:p>
    <w:p w14:paraId="23A761F8"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(3)</w:t>
      </w:r>
      <w:r w:rsidRPr="00A76976">
        <w:rPr>
          <w:rFonts w:ascii="仿宋" w:hAnsi="仿宋"/>
          <w:szCs w:val="21"/>
        </w:rPr>
        <w:t>施工区域内发生聚众斗殴、赌博、收看淫秽录像等影响工地治安秩序的违法行为及集体宿舍内违章男女混居的。</w:t>
      </w:r>
    </w:p>
    <w:p w14:paraId="676630BF"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(4)</w:t>
      </w:r>
      <w:r w:rsidRPr="00A76976">
        <w:rPr>
          <w:rFonts w:ascii="仿宋" w:hAnsi="仿宋"/>
          <w:szCs w:val="21"/>
        </w:rPr>
        <w:t>违反《施工现场用电安全管理规定》</w:t>
      </w:r>
      <w:r w:rsidRPr="00A76976">
        <w:rPr>
          <w:rFonts w:ascii="仿宋" w:hAnsi="仿宋" w:hint="eastAsia"/>
          <w:szCs w:val="21"/>
        </w:rPr>
        <w:t>（</w:t>
      </w:r>
      <w:r w:rsidRPr="00A76976">
        <w:rPr>
          <w:rFonts w:ascii="仿宋" w:hAnsi="仿宋"/>
          <w:szCs w:val="21"/>
        </w:rPr>
        <w:t>后附</w:t>
      </w:r>
      <w:r w:rsidRPr="00A76976">
        <w:rPr>
          <w:rFonts w:ascii="仿宋" w:hAnsi="仿宋" w:hint="eastAsia"/>
          <w:szCs w:val="21"/>
        </w:rPr>
        <w:t>）</w:t>
      </w:r>
      <w:r w:rsidRPr="00A76976">
        <w:rPr>
          <w:rFonts w:ascii="仿宋" w:hAnsi="仿宋"/>
          <w:szCs w:val="21"/>
        </w:rPr>
        <w:t>用电，擅自使用电炉、煤油炉、电热毯、电</w:t>
      </w:r>
      <w:r w:rsidRPr="00A76976">
        <w:rPr>
          <w:rFonts w:ascii="仿宋" w:hAnsi="仿宋" w:hint="eastAsia"/>
          <w:szCs w:val="21"/>
        </w:rPr>
        <w:t>熨</w:t>
      </w:r>
      <w:r w:rsidRPr="00A76976">
        <w:rPr>
          <w:rFonts w:ascii="仿宋" w:hAnsi="仿宋"/>
          <w:szCs w:val="21"/>
        </w:rPr>
        <w:t>斗等及带有明火的各类电取热器，或擅自使用高能耗灯具取暖、烘烤物品及在禁火区域内违章吸烟的。</w:t>
      </w:r>
    </w:p>
    <w:p w14:paraId="5668FE6E"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5</w:t>
      </w:r>
      <w:r w:rsidRPr="00A76976">
        <w:rPr>
          <w:rFonts w:ascii="仿宋" w:hAnsi="仿宋"/>
          <w:szCs w:val="21"/>
        </w:rPr>
        <w:t>．承包人在其责任区域内发生严重违法犯罪案件或重特大火灾事故的，由公安司法部门调查处理：但发包人可按其造成的后果和影响，对承包人或其治安、防火第一责任人行使评选先进集体、先进个人否决权。同时，还可对承包人进行</w:t>
      </w:r>
      <w:r w:rsidRPr="00A76976">
        <w:rPr>
          <w:rFonts w:ascii="仿宋" w:hAnsi="仿宋" w:hint="eastAsia"/>
          <w:szCs w:val="21"/>
        </w:rPr>
        <w:t>2000</w:t>
      </w:r>
      <w:r w:rsidRPr="00A76976">
        <w:rPr>
          <w:rFonts w:ascii="仿宋" w:hAnsi="仿宋" w:hint="eastAsia"/>
          <w:szCs w:val="21"/>
        </w:rPr>
        <w:t>至</w:t>
      </w:r>
      <w:r w:rsidRPr="00A76976">
        <w:rPr>
          <w:rFonts w:ascii="仿宋" w:hAnsi="仿宋"/>
          <w:szCs w:val="21"/>
        </w:rPr>
        <w:t>50000</w:t>
      </w:r>
      <w:r w:rsidRPr="00A76976">
        <w:rPr>
          <w:rFonts w:ascii="仿宋" w:hAnsi="仿宋"/>
          <w:szCs w:val="21"/>
        </w:rPr>
        <w:t>元的一次性责任违约经济处理。</w:t>
      </w:r>
    </w:p>
    <w:p w14:paraId="14F5A325"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6</w:t>
      </w:r>
      <w:r w:rsidRPr="00A76976">
        <w:rPr>
          <w:rFonts w:ascii="仿宋" w:hAnsi="仿宋"/>
          <w:szCs w:val="21"/>
        </w:rPr>
        <w:t>．发包人对承包人的责任违约经济处理，由发包人开具书面通知单给承包人认可。处理款从承包人工程款中直接扣除。</w:t>
      </w:r>
    </w:p>
    <w:p w14:paraId="2E808C79"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7</w:t>
      </w:r>
      <w:r w:rsidRPr="00A76976">
        <w:rPr>
          <w:rFonts w:ascii="仿宋" w:hAnsi="仿宋"/>
          <w:szCs w:val="21"/>
        </w:rPr>
        <w:t>．根据整个工地治安防范的需要，如确需增设或外聘警卫值勤人员时，发包人可按</w:t>
      </w:r>
      <w:r w:rsidRPr="00A76976">
        <w:rPr>
          <w:rFonts w:ascii="仿宋" w:hAnsi="仿宋"/>
          <w:szCs w:val="21"/>
        </w:rPr>
        <w:t>“</w:t>
      </w:r>
      <w:r w:rsidRPr="00A76976">
        <w:rPr>
          <w:rFonts w:ascii="仿宋" w:hAnsi="仿宋"/>
          <w:szCs w:val="21"/>
        </w:rPr>
        <w:t>协商、集中</w:t>
      </w:r>
      <w:r w:rsidRPr="00A76976">
        <w:rPr>
          <w:rFonts w:ascii="仿宋" w:hAnsi="仿宋"/>
          <w:szCs w:val="21"/>
        </w:rPr>
        <w:t>”</w:t>
      </w:r>
      <w:r w:rsidRPr="00A76976">
        <w:rPr>
          <w:rFonts w:ascii="仿宋" w:hAnsi="仿宋"/>
          <w:szCs w:val="21"/>
        </w:rPr>
        <w:t>的原则决定实施方案，其费用发包人按实际需要由涉及到的各施工单位分担，承包人不得推委。</w:t>
      </w:r>
    </w:p>
    <w:p w14:paraId="1499C31E"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二、承包人的权利和义务</w:t>
      </w:r>
    </w:p>
    <w:p w14:paraId="69DF2279"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1</w:t>
      </w:r>
      <w:r w:rsidRPr="00A76976">
        <w:rPr>
          <w:rFonts w:ascii="仿宋" w:hAnsi="仿宋"/>
          <w:szCs w:val="21"/>
        </w:rPr>
        <w:t>．承包人在进入工地后，应及时明确落实工地治安、防火第一责任人专</w:t>
      </w:r>
      <w:r w:rsidRPr="00A76976">
        <w:rPr>
          <w:rFonts w:ascii="仿宋" w:hAnsi="仿宋" w:hint="eastAsia"/>
          <w:szCs w:val="21"/>
        </w:rPr>
        <w:t>（</w:t>
      </w:r>
      <w:r w:rsidRPr="00A76976">
        <w:rPr>
          <w:rFonts w:ascii="仿宋" w:hAnsi="仿宋"/>
          <w:szCs w:val="21"/>
        </w:rPr>
        <w:t>兼</w:t>
      </w:r>
      <w:r w:rsidRPr="00A76976">
        <w:rPr>
          <w:rFonts w:ascii="仿宋" w:hAnsi="仿宋" w:hint="eastAsia"/>
          <w:szCs w:val="21"/>
        </w:rPr>
        <w:t>）</w:t>
      </w:r>
      <w:r w:rsidRPr="00A76976">
        <w:rPr>
          <w:rFonts w:ascii="仿宋" w:hAnsi="仿宋"/>
          <w:szCs w:val="21"/>
        </w:rPr>
        <w:t>职保卫消防干部及治安保卫组织网络，书面报发包人备案。</w:t>
      </w:r>
    </w:p>
    <w:p w14:paraId="303A6E39"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2</w:t>
      </w:r>
      <w:r w:rsidRPr="00A76976">
        <w:rPr>
          <w:rFonts w:ascii="仿宋" w:hAnsi="仿宋"/>
          <w:szCs w:val="21"/>
        </w:rPr>
        <w:t>．承包人在施工期间必须遵守、执行国家和本市颁布的治安、消防方面的法律、法规，认真落实发包人制定的《施工现场治安防火工作管理规范</w:t>
      </w:r>
      <w:r w:rsidRPr="00A76976">
        <w:rPr>
          <w:rFonts w:ascii="仿宋" w:hAnsi="仿宋" w:hint="eastAsia"/>
          <w:szCs w:val="21"/>
        </w:rPr>
        <w:t>》，</w:t>
      </w:r>
      <w:r w:rsidRPr="00A76976">
        <w:rPr>
          <w:rFonts w:ascii="仿宋" w:hAnsi="仿宋"/>
          <w:szCs w:val="21"/>
        </w:rPr>
        <w:t>服从管理，对本责任区域内的治安稳定、防火安全，实施全面负责，确保不发生重大治安、刑事案件和火灾事故。</w:t>
      </w:r>
    </w:p>
    <w:p w14:paraId="4CA35A9F"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3</w:t>
      </w:r>
      <w:r w:rsidRPr="00A76976">
        <w:rPr>
          <w:rFonts w:ascii="仿宋" w:hAnsi="仿宋"/>
          <w:szCs w:val="21"/>
        </w:rPr>
        <w:t>．承包人的治安防火工作，除接受其上级主管单位的领导外，还应主动接受上海城市轨道交通公安分局和发包人的业务指导、督促、检查。对公安机关和发包人布置的</w:t>
      </w:r>
      <w:r w:rsidRPr="00A76976">
        <w:rPr>
          <w:rFonts w:ascii="仿宋" w:hAnsi="仿宋" w:hint="eastAsia"/>
          <w:szCs w:val="21"/>
        </w:rPr>
        <w:t>“</w:t>
      </w:r>
      <w:r w:rsidRPr="00A76976">
        <w:rPr>
          <w:rFonts w:ascii="仿宋" w:hAnsi="仿宋"/>
          <w:szCs w:val="21"/>
        </w:rPr>
        <w:t>创建治安合格工地</w:t>
      </w:r>
      <w:r w:rsidRPr="00A76976">
        <w:rPr>
          <w:rFonts w:ascii="仿宋" w:hAnsi="仿宋" w:hint="eastAsia"/>
          <w:szCs w:val="21"/>
        </w:rPr>
        <w:t>”</w:t>
      </w:r>
      <w:r w:rsidRPr="00A76976">
        <w:rPr>
          <w:rFonts w:ascii="仿宋" w:hAnsi="仿宋"/>
          <w:szCs w:val="21"/>
        </w:rPr>
        <w:t>等工作，要积极地贯彻执行，对公安部门和发包人在检查中查获的各类隐患问题，应在规定的期限内组织整改或采取相应的防范措施，确保安全。</w:t>
      </w:r>
    </w:p>
    <w:p w14:paraId="31D85E67"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4</w:t>
      </w:r>
      <w:r w:rsidRPr="00A76976">
        <w:rPr>
          <w:rFonts w:ascii="仿宋" w:hAnsi="仿宋"/>
          <w:szCs w:val="21"/>
        </w:rPr>
        <w:t>．一旦工地上发生治安、刑事案件或火灾事故，承包人应在积极处置、保护现场的同时，立即向公安部门和发包人报告，接受调查、处理。所造成</w:t>
      </w:r>
      <w:r w:rsidRPr="00A76976">
        <w:rPr>
          <w:rFonts w:ascii="仿宋" w:hAnsi="仿宋"/>
          <w:szCs w:val="21"/>
        </w:rPr>
        <w:t>(</w:t>
      </w:r>
      <w:r w:rsidRPr="00A76976">
        <w:rPr>
          <w:rFonts w:ascii="仿宋" w:hAnsi="仿宋"/>
          <w:szCs w:val="21"/>
        </w:rPr>
        <w:t>包括对发包人</w:t>
      </w:r>
      <w:r w:rsidRPr="00A76976">
        <w:rPr>
          <w:rFonts w:ascii="仿宋" w:hAnsi="仿宋"/>
          <w:szCs w:val="21"/>
        </w:rPr>
        <w:t>)</w:t>
      </w:r>
      <w:r w:rsidRPr="00A76976">
        <w:rPr>
          <w:rFonts w:ascii="仿宋" w:hAnsi="仿宋"/>
          <w:szCs w:val="21"/>
        </w:rPr>
        <w:t>的损失，由承包人承担。</w:t>
      </w:r>
    </w:p>
    <w:p w14:paraId="54AA6AAF"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5</w:t>
      </w:r>
      <w:r w:rsidRPr="00A76976">
        <w:rPr>
          <w:rFonts w:ascii="仿宋" w:hAnsi="仿宋"/>
          <w:szCs w:val="21"/>
        </w:rPr>
        <w:t>．承包人对因违章违法行为所受的责任违约经济处理有异议的，可提出申诉，要求复议。如发现发包人工作人员在工作中有滥用职权、营私舞弊、有意刁难等违法行为的，有权向发包人领导或有关机关检举揭发，要求处理。</w:t>
      </w:r>
    </w:p>
    <w:p w14:paraId="28CBB08A"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 xml:space="preserve">6.  </w:t>
      </w:r>
      <w:r w:rsidRPr="00A76976">
        <w:rPr>
          <w:rFonts w:ascii="仿宋" w:hAnsi="仿宋"/>
          <w:szCs w:val="21"/>
        </w:rPr>
        <w:t>承包人应该接受发包人安保部门的监督、检查和指导，积极落实发包方安保部门发出的整改指令。</w:t>
      </w:r>
    </w:p>
    <w:p w14:paraId="2940665E"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三、其他</w:t>
      </w:r>
    </w:p>
    <w:p w14:paraId="26A3DB86"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1</w:t>
      </w:r>
      <w:r w:rsidRPr="00A76976">
        <w:rPr>
          <w:rFonts w:ascii="仿宋" w:hAnsi="仿宋"/>
          <w:szCs w:val="21"/>
        </w:rPr>
        <w:t>．本协议中未涉及到的有关条款，甲乙双方可根据需要协商补充修改。如遇有与国家和本市的有关部门法规不符的应按国家和本市的有关规定执行。</w:t>
      </w:r>
    </w:p>
    <w:p w14:paraId="77296012"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2</w:t>
      </w:r>
      <w:r w:rsidRPr="00A76976">
        <w:rPr>
          <w:rFonts w:ascii="仿宋" w:hAnsi="仿宋"/>
          <w:szCs w:val="21"/>
        </w:rPr>
        <w:t>．本协议作为工程合同的附件在工程合同正式签约后生效，与工程合同具有同等法律效力。工程合同期满，本协议终止。</w:t>
      </w:r>
    </w:p>
    <w:p w14:paraId="09577BD1" w14:textId="77777777" w:rsidR="004122E2" w:rsidRPr="00A76976" w:rsidRDefault="004122E2">
      <w:pPr>
        <w:spacing w:line="420" w:lineRule="auto"/>
        <w:ind w:firstLine="480"/>
        <w:contextualSpacing/>
        <w:rPr>
          <w:rFonts w:ascii="仿宋" w:hAnsi="仿宋"/>
          <w:szCs w:val="21"/>
        </w:rPr>
      </w:pPr>
    </w:p>
    <w:p w14:paraId="7C35BC57" w14:textId="77777777" w:rsidR="004122E2" w:rsidRPr="00A76976" w:rsidRDefault="004122E2">
      <w:pPr>
        <w:spacing w:line="420" w:lineRule="auto"/>
        <w:ind w:firstLine="480"/>
        <w:contextualSpacing/>
        <w:rPr>
          <w:rFonts w:ascii="仿宋" w:hAnsi="仿宋"/>
          <w:szCs w:val="21"/>
        </w:rPr>
      </w:pPr>
    </w:p>
    <w:p w14:paraId="34875762" w14:textId="77777777" w:rsidR="004122E2" w:rsidRPr="00A76976" w:rsidRDefault="004122E2">
      <w:pPr>
        <w:spacing w:line="420" w:lineRule="auto"/>
        <w:ind w:firstLine="480"/>
        <w:contextualSpacing/>
        <w:rPr>
          <w:rFonts w:ascii="仿宋" w:hAnsi="仿宋"/>
          <w:szCs w:val="21"/>
        </w:rPr>
      </w:pPr>
    </w:p>
    <w:p w14:paraId="47301528" w14:textId="77777777" w:rsidR="004122E2" w:rsidRPr="00A76976" w:rsidRDefault="004122E2">
      <w:pPr>
        <w:spacing w:line="420" w:lineRule="auto"/>
        <w:ind w:firstLine="480"/>
        <w:contextualSpacing/>
        <w:rPr>
          <w:rFonts w:ascii="仿宋" w:hAnsi="仿宋"/>
          <w:szCs w:val="21"/>
        </w:rPr>
      </w:pPr>
    </w:p>
    <w:p w14:paraId="1AA86F1C"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发包人：（盖章）</w:t>
      </w:r>
      <w:r w:rsidRPr="00A76976">
        <w:rPr>
          <w:rFonts w:ascii="仿宋" w:hAnsi="仿宋" w:hint="eastAsia"/>
          <w:szCs w:val="21"/>
        </w:rPr>
        <w:t xml:space="preserve">                  </w:t>
      </w:r>
      <w:r w:rsidRPr="00A76976">
        <w:rPr>
          <w:rFonts w:ascii="仿宋" w:hAnsi="仿宋"/>
          <w:szCs w:val="21"/>
        </w:rPr>
        <w:t xml:space="preserve">   </w:t>
      </w:r>
      <w:r w:rsidRPr="00A76976">
        <w:rPr>
          <w:rFonts w:ascii="仿宋" w:hAnsi="仿宋"/>
          <w:szCs w:val="21"/>
        </w:rPr>
        <w:t>承包人：（盖章）</w:t>
      </w:r>
    </w:p>
    <w:p w14:paraId="4ABB34E7" w14:textId="77777777" w:rsidR="004122E2" w:rsidRPr="00A76976" w:rsidRDefault="004122E2">
      <w:pPr>
        <w:spacing w:line="420" w:lineRule="auto"/>
        <w:ind w:firstLine="480"/>
        <w:contextualSpacing/>
        <w:rPr>
          <w:rFonts w:ascii="仿宋" w:hAnsi="仿宋"/>
          <w:szCs w:val="21"/>
        </w:rPr>
      </w:pPr>
    </w:p>
    <w:p w14:paraId="0AE95072"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法定代表人：</w:t>
      </w:r>
      <w:r w:rsidRPr="00A76976">
        <w:rPr>
          <w:rFonts w:ascii="仿宋" w:hAnsi="仿宋"/>
          <w:szCs w:val="21"/>
        </w:rPr>
        <w:t xml:space="preserve">                        </w:t>
      </w:r>
      <w:r w:rsidRPr="00A76976">
        <w:rPr>
          <w:rFonts w:ascii="仿宋" w:hAnsi="仿宋"/>
          <w:szCs w:val="21"/>
        </w:rPr>
        <w:t>法定代表人：</w:t>
      </w:r>
    </w:p>
    <w:p w14:paraId="33BFE6AD"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 xml:space="preserve">                        </w:t>
      </w:r>
    </w:p>
    <w:p w14:paraId="64015CB4" w14:textId="77777777" w:rsidR="004122E2" w:rsidRPr="00A76976" w:rsidRDefault="004122E2">
      <w:pPr>
        <w:spacing w:line="420" w:lineRule="auto"/>
        <w:ind w:firstLine="480"/>
        <w:contextualSpacing/>
        <w:rPr>
          <w:rFonts w:ascii="仿宋" w:hAnsi="仿宋"/>
          <w:szCs w:val="21"/>
        </w:rPr>
      </w:pPr>
      <w:r w:rsidRPr="00A76976">
        <w:rPr>
          <w:rFonts w:ascii="仿宋" w:hAnsi="仿宋"/>
          <w:szCs w:val="21"/>
        </w:rPr>
        <w:t>签约日期：</w:t>
      </w:r>
    </w:p>
    <w:p w14:paraId="234E47C6" w14:textId="77777777" w:rsidR="004122E2" w:rsidRPr="00A76976" w:rsidRDefault="004122E2">
      <w:pPr>
        <w:spacing w:line="420" w:lineRule="auto"/>
        <w:contextualSpacing/>
      </w:pPr>
      <w:bookmarkStart w:id="293" w:name="_Toc456299007"/>
      <w:r w:rsidRPr="00A76976">
        <w:br w:type="page"/>
      </w:r>
      <w:r w:rsidRPr="00A76976">
        <w:rPr>
          <w:rFonts w:hint="eastAsia"/>
        </w:rPr>
        <w:t>附件</w:t>
      </w:r>
      <w:r w:rsidRPr="00A76976">
        <w:rPr>
          <w:rFonts w:hint="eastAsia"/>
        </w:rPr>
        <w:t>16</w:t>
      </w:r>
      <w:r w:rsidRPr="00A76976">
        <w:t>：工程</w:t>
      </w:r>
      <w:r w:rsidRPr="00A76976">
        <w:rPr>
          <w:rFonts w:hint="eastAsia"/>
        </w:rPr>
        <w:t>装修设计</w:t>
      </w:r>
      <w:r w:rsidRPr="00A76976">
        <w:t>质量安全承诺书</w:t>
      </w:r>
      <w:bookmarkEnd w:id="293"/>
    </w:p>
    <w:p w14:paraId="0D243D5E"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致：</w:t>
      </w:r>
      <w:r w:rsidRPr="00A76976">
        <w:rPr>
          <w:rFonts w:ascii="仿宋" w:hAnsi="仿宋"/>
          <w:szCs w:val="21"/>
        </w:rPr>
        <w:t xml:space="preserve"> </w:t>
      </w:r>
    </w:p>
    <w:p w14:paraId="4252E8BC"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我单位设计的装修工程，根据《中华人民共和国建筑法》、《中华人民共和国安全生产法》、《建设工程质量管理条例》、《建设工程安全生产管理条例》及相关法律法规和规范要求，为了加强建设工程质量安全生产，促进我单位加强质量安全责任意识，确保质量事故为零、安全生产事故为零，现郑重承诺如下：</w:t>
      </w:r>
    </w:p>
    <w:p w14:paraId="01B746DF"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（一）我单位依法取得装修设计资质证书，并在资质等级许可的范围内承揽工程，并承诺未经贵司书面同意不转包或者违法分包所承揽的设计业务。</w:t>
      </w:r>
    </w:p>
    <w:p w14:paraId="6F2692EE"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（二）我单位必须按照工程建设强制性标准进行设计，并对设计的质量负责。</w:t>
      </w:r>
    </w:p>
    <w:p w14:paraId="35DF9DF7"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（三）我单位保证装修设计文件符合国家规定的设计深度要求。</w:t>
      </w:r>
    </w:p>
    <w:p w14:paraId="5EBBCDB1"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四）我单位在装修设计文件中选用的建筑材料、建筑构配件和设备，应当注明规格、型号、性能等技术指标，其质量要求必须符合国家规定的标准。除有特殊要求的建筑材料、专用设备等外，我单位不指定生产厂家或供应商。我单位应依照甲方要求推荐的建筑材料、建筑构配件和设备，其质量要求必须符合国家及甲方规定的标准。</w:t>
      </w:r>
    </w:p>
    <w:p w14:paraId="65CEEBA5"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五）我单位将审查合格的施工图设计文件向施工单位做出详细说明，按规定在施工前向施工单位和监理单位做好设计交底和参加图纸会审，及时解决施工过程中涉及到的设计问题，积极参与工程竣工验收，真实客观地签署验收结论。</w:t>
      </w:r>
    </w:p>
    <w:p w14:paraId="4E330BCE"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（六）我单位应积极参加质量事故调查和处理，按规定提交工程质量检查报告。我单位必须参与建设工程质量事故分析，并对因设计造成的质量事故，提出相应的技术处理方案。</w:t>
      </w:r>
    </w:p>
    <w:p w14:paraId="1758C923"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七）我单位必须按照法律、法规和工程建设强制性标准进行设计，设计文件须经过严格的内部校对、审核。提供的装修设计文件加盖有设计单位出图专用章和执业人员印章，并防止因设计不合理导致安全事故的发生。我单位必须考虑施工安全操作和防护的需要，对涉及施工安全的重点部位和环节在设计文件中注明，并对防范生产安全事故提出指导意见。采用新结构、新材料、新工艺的建设工程和特殊结构的建设工程，我单位必须在设计中提出保障施工作业人员安全和预防生产安全事故的措施建议。</w:t>
      </w:r>
    </w:p>
    <w:p w14:paraId="4428FB63"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（八）我单位将督促自身人员或车辆在进入施工现场和生活区内，严格遵守相关安全管理规范和要求，如因我单位人员或车辆违反安全管理规范要求而造成的安全事故，我单位将承担全部责任。</w:t>
      </w:r>
    </w:p>
    <w:p w14:paraId="7340DD3A"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九）我单位在本工程装修设计中未履职履责到位按以下原则处罚：违反《中华人民共和国建筑法》、《中华人民共和国安全生产法》、《建筑工程质量管理条例》、《建设工程安全生产管理条例》等相关法律法规规定的，按其规定的上限从严处罚。</w:t>
      </w:r>
    </w:p>
    <w:p w14:paraId="1A73F93A"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（十）我单位承诺自费足额购买本合同项下与乙方有关的工程装修设计责任保险，并保证在本合同履行期内该保险持续有效。</w:t>
      </w:r>
    </w:p>
    <w:p w14:paraId="6E2CE2FC"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十一）在房屋使用期间，如因我单位在装修设计过程中的疏忽、过失或不合理行为导致房屋装修工程出现开裂、倾斜、坍塌等质量问题，从而造成人员伤亡和财产受损等安全事故发生的，我单位将赔偿贵司及第三方所遭受的全部损失。</w:t>
      </w:r>
    </w:p>
    <w:p w14:paraId="4B0CD13C" w14:textId="77777777" w:rsidR="004122E2" w:rsidRPr="00A76976" w:rsidRDefault="004122E2">
      <w:pPr>
        <w:spacing w:line="420" w:lineRule="auto"/>
        <w:ind w:firstLineChars="250" w:firstLine="525"/>
        <w:contextualSpacing/>
        <w:rPr>
          <w:rFonts w:ascii="仿宋" w:hAnsi="仿宋"/>
          <w:szCs w:val="21"/>
        </w:rPr>
      </w:pPr>
    </w:p>
    <w:p w14:paraId="45C3D605" w14:textId="77777777" w:rsidR="004122E2" w:rsidRPr="00A76976" w:rsidRDefault="004122E2">
      <w:pPr>
        <w:spacing w:line="420" w:lineRule="auto"/>
        <w:ind w:firstLineChars="250" w:firstLine="525"/>
        <w:contextualSpacing/>
        <w:rPr>
          <w:rFonts w:ascii="仿宋" w:hAnsi="仿宋"/>
          <w:szCs w:val="21"/>
        </w:rPr>
      </w:pPr>
    </w:p>
    <w:p w14:paraId="04F654E3"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承诺人</w:t>
      </w:r>
      <w:r w:rsidRPr="00A76976">
        <w:rPr>
          <w:rFonts w:ascii="仿宋" w:hAnsi="仿宋"/>
          <w:szCs w:val="21"/>
        </w:rPr>
        <w:t>（公章</w:t>
      </w:r>
      <w:r w:rsidRPr="00A76976">
        <w:rPr>
          <w:rFonts w:ascii="仿宋" w:hAnsi="仿宋" w:hint="eastAsia"/>
          <w:szCs w:val="21"/>
        </w:rPr>
        <w:t>）：</w:t>
      </w:r>
    </w:p>
    <w:p w14:paraId="79233E7C" w14:textId="77777777" w:rsidR="004122E2" w:rsidRPr="00A76976" w:rsidRDefault="004122E2">
      <w:pPr>
        <w:spacing w:line="420" w:lineRule="auto"/>
        <w:ind w:firstLineChars="250" w:firstLine="525"/>
        <w:contextualSpacing/>
        <w:rPr>
          <w:rFonts w:ascii="仿宋" w:hAnsi="仿宋"/>
          <w:szCs w:val="21"/>
        </w:rPr>
      </w:pPr>
    </w:p>
    <w:p w14:paraId="582119D3"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法定代表人：</w:t>
      </w:r>
    </w:p>
    <w:p w14:paraId="08E89A62" w14:textId="77777777" w:rsidR="004122E2" w:rsidRPr="00A76976" w:rsidRDefault="004122E2">
      <w:pPr>
        <w:spacing w:line="420" w:lineRule="auto"/>
        <w:ind w:firstLineChars="250" w:firstLine="525"/>
        <w:contextualSpacing/>
        <w:rPr>
          <w:rFonts w:ascii="仿宋" w:hAnsi="仿宋"/>
          <w:szCs w:val="21"/>
        </w:rPr>
      </w:pPr>
    </w:p>
    <w:p w14:paraId="5E775633"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或委托代表：</w:t>
      </w:r>
    </w:p>
    <w:p w14:paraId="2332D000" w14:textId="77777777" w:rsidR="004122E2" w:rsidRPr="00A76976" w:rsidRDefault="004122E2">
      <w:pPr>
        <w:spacing w:line="420" w:lineRule="auto"/>
        <w:ind w:firstLineChars="250" w:firstLine="525"/>
        <w:contextualSpacing/>
        <w:rPr>
          <w:rFonts w:ascii="仿宋" w:hAnsi="仿宋"/>
          <w:szCs w:val="21"/>
        </w:rPr>
      </w:pPr>
    </w:p>
    <w:p w14:paraId="6F6251EF"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装修设计负责人（签字）：</w:t>
      </w:r>
    </w:p>
    <w:p w14:paraId="29EE3809" w14:textId="77777777" w:rsidR="004122E2" w:rsidRPr="00A76976" w:rsidRDefault="004122E2">
      <w:pPr>
        <w:spacing w:line="420" w:lineRule="auto"/>
        <w:ind w:firstLineChars="250" w:firstLine="525"/>
        <w:contextualSpacing/>
        <w:rPr>
          <w:rFonts w:ascii="仿宋" w:hAnsi="仿宋"/>
          <w:szCs w:val="21"/>
        </w:rPr>
      </w:pPr>
    </w:p>
    <w:p w14:paraId="32E86EA3" w14:textId="77777777" w:rsidR="004122E2" w:rsidRPr="00A76976" w:rsidRDefault="004122E2">
      <w:pPr>
        <w:spacing w:line="420" w:lineRule="auto"/>
        <w:ind w:firstLineChars="250" w:firstLine="525"/>
        <w:contextualSpacing/>
        <w:rPr>
          <w:rFonts w:ascii="仿宋" w:hAnsi="仿宋"/>
          <w:szCs w:val="21"/>
        </w:rPr>
      </w:pPr>
    </w:p>
    <w:p w14:paraId="19E933FD" w14:textId="77777777" w:rsidR="004122E2" w:rsidRPr="00A76976" w:rsidRDefault="004122E2">
      <w:pPr>
        <w:spacing w:line="420" w:lineRule="auto"/>
        <w:ind w:firstLineChars="250" w:firstLine="525"/>
        <w:contextualSpacing/>
        <w:rPr>
          <w:rFonts w:ascii="仿宋" w:hAnsi="仿宋"/>
          <w:szCs w:val="21"/>
        </w:rPr>
      </w:pPr>
      <w:r w:rsidRPr="00A76976">
        <w:rPr>
          <w:rFonts w:ascii="仿宋" w:hAnsi="仿宋" w:hint="eastAsia"/>
          <w:szCs w:val="21"/>
        </w:rPr>
        <w:t>日期：</w:t>
      </w:r>
      <w:r w:rsidRPr="00A76976">
        <w:rPr>
          <w:rFonts w:ascii="仿宋" w:hAnsi="仿宋" w:hint="eastAsia"/>
          <w:szCs w:val="21"/>
        </w:rPr>
        <w:t xml:space="preserve">     </w:t>
      </w:r>
      <w:r w:rsidRPr="00A76976">
        <w:rPr>
          <w:rFonts w:ascii="仿宋" w:hAnsi="仿宋" w:hint="eastAsia"/>
          <w:szCs w:val="21"/>
        </w:rPr>
        <w:t>年</w:t>
      </w:r>
      <w:r w:rsidRPr="00A76976">
        <w:rPr>
          <w:rFonts w:ascii="仿宋" w:hAnsi="仿宋" w:hint="eastAsia"/>
          <w:szCs w:val="21"/>
        </w:rPr>
        <w:t xml:space="preserve">   </w:t>
      </w:r>
      <w:r w:rsidRPr="00A76976">
        <w:rPr>
          <w:rFonts w:ascii="仿宋" w:hAnsi="仿宋" w:hint="eastAsia"/>
          <w:szCs w:val="21"/>
        </w:rPr>
        <w:t>月</w:t>
      </w:r>
      <w:r w:rsidRPr="00A76976">
        <w:rPr>
          <w:rFonts w:ascii="仿宋" w:hAnsi="仿宋" w:hint="eastAsia"/>
          <w:szCs w:val="21"/>
        </w:rPr>
        <w:t xml:space="preserve">   </w:t>
      </w:r>
      <w:r w:rsidRPr="00A76976">
        <w:rPr>
          <w:rFonts w:ascii="仿宋" w:hAnsi="仿宋" w:hint="eastAsia"/>
          <w:szCs w:val="21"/>
        </w:rPr>
        <w:t>日</w:t>
      </w:r>
    </w:p>
    <w:p w14:paraId="227C4369" w14:textId="77777777" w:rsidR="004122E2" w:rsidRPr="00A76976" w:rsidRDefault="004122E2">
      <w:pPr>
        <w:snapToGrid w:val="0"/>
        <w:spacing w:line="360" w:lineRule="auto"/>
        <w:ind w:firstLine="480"/>
        <w:rPr>
          <w:b/>
          <w:bCs/>
          <w:sz w:val="36"/>
          <w:szCs w:val="36"/>
        </w:rPr>
      </w:pPr>
      <w:r w:rsidRPr="00A76976">
        <w:rPr>
          <w:rFonts w:ascii="宋体" w:hAnsi="宋体"/>
          <w:szCs w:val="21"/>
        </w:rPr>
        <w:br w:type="page"/>
      </w:r>
      <w:bookmarkEnd w:id="218"/>
    </w:p>
    <w:p w14:paraId="1432C619" w14:textId="77777777" w:rsidR="004122E2" w:rsidRPr="00A76976" w:rsidRDefault="004122E2">
      <w:pPr>
        <w:pStyle w:val="1f8"/>
        <w:ind w:right="-52" w:firstLineChars="0" w:firstLine="0"/>
        <w:jc w:val="center"/>
        <w:rPr>
          <w:sz w:val="44"/>
        </w:rPr>
      </w:pPr>
      <w:r w:rsidRPr="00A76976">
        <w:rPr>
          <w:rFonts w:hint="eastAsia"/>
          <w:b/>
          <w:bCs/>
          <w:sz w:val="36"/>
          <w:szCs w:val="36"/>
        </w:rPr>
        <w:t xml:space="preserve"> </w:t>
      </w:r>
      <w:r w:rsidRPr="00A76976">
        <w:rPr>
          <w:rFonts w:hint="eastAsia"/>
          <w:b/>
          <w:bCs/>
          <w:sz w:val="36"/>
          <w:szCs w:val="36"/>
        </w:rPr>
        <w:t>第六章</w:t>
      </w:r>
      <w:r w:rsidRPr="00A76976">
        <w:rPr>
          <w:rFonts w:hint="eastAsia"/>
          <w:b/>
          <w:bCs/>
          <w:sz w:val="36"/>
          <w:szCs w:val="36"/>
        </w:rPr>
        <w:t xml:space="preserve">  </w:t>
      </w:r>
      <w:r w:rsidRPr="00A76976">
        <w:rPr>
          <w:rFonts w:hint="eastAsia"/>
          <w:b/>
          <w:bCs/>
          <w:sz w:val="36"/>
          <w:szCs w:val="36"/>
        </w:rPr>
        <w:t>附件（投标文件格式）</w:t>
      </w:r>
    </w:p>
    <w:p w14:paraId="7AE67456" w14:textId="77777777" w:rsidR="004122E2" w:rsidRPr="00A76976" w:rsidRDefault="004122E2">
      <w:pPr>
        <w:spacing w:line="360" w:lineRule="auto"/>
        <w:rPr>
          <w:sz w:val="44"/>
        </w:rPr>
      </w:pPr>
    </w:p>
    <w:p w14:paraId="7609FD7A" w14:textId="77777777" w:rsidR="004122E2" w:rsidRPr="00A76976" w:rsidRDefault="004122E2">
      <w:pPr>
        <w:pStyle w:val="afff9"/>
        <w:spacing w:line="360" w:lineRule="auto"/>
        <w:jc w:val="center"/>
        <w:rPr>
          <w:b/>
          <w:bCs/>
          <w:sz w:val="32"/>
        </w:rPr>
      </w:pPr>
    </w:p>
    <w:p w14:paraId="784E236F" w14:textId="77777777" w:rsidR="004122E2" w:rsidRPr="00A76976" w:rsidRDefault="004122E2">
      <w:pPr>
        <w:pStyle w:val="afff9"/>
        <w:spacing w:line="360" w:lineRule="auto"/>
        <w:jc w:val="center"/>
        <w:rPr>
          <w:b/>
          <w:bCs/>
          <w:sz w:val="32"/>
        </w:rPr>
      </w:pPr>
      <w:r w:rsidRPr="00A76976">
        <w:rPr>
          <w:rFonts w:hint="eastAsia"/>
          <w:b/>
          <w:bCs/>
          <w:sz w:val="32"/>
        </w:rPr>
        <w:t>法定代表人身份证明书</w:t>
      </w:r>
    </w:p>
    <w:p w14:paraId="68B24BBD" w14:textId="77777777" w:rsidR="004122E2" w:rsidRPr="00A76976" w:rsidRDefault="004122E2">
      <w:pPr>
        <w:spacing w:line="360" w:lineRule="auto"/>
        <w:jc w:val="center"/>
        <w:rPr>
          <w:rFonts w:ascii="宋体" w:hAnsi="宋体"/>
          <w:b/>
          <w:sz w:val="36"/>
        </w:rPr>
      </w:pPr>
    </w:p>
    <w:p w14:paraId="1B107997" w14:textId="77777777" w:rsidR="004122E2" w:rsidRPr="00A76976" w:rsidRDefault="004122E2">
      <w:pPr>
        <w:spacing w:line="360" w:lineRule="auto"/>
        <w:jc w:val="center"/>
        <w:rPr>
          <w:rFonts w:ascii="宋体" w:hAnsi="宋体"/>
          <w:b/>
          <w:sz w:val="36"/>
        </w:rPr>
      </w:pPr>
    </w:p>
    <w:p w14:paraId="621546DB" w14:textId="77777777" w:rsidR="004122E2" w:rsidRPr="00A76976" w:rsidRDefault="004122E2">
      <w:pPr>
        <w:spacing w:line="360" w:lineRule="auto"/>
        <w:rPr>
          <w:rFonts w:ascii="宋体" w:hAnsi="宋体"/>
          <w:b/>
        </w:rPr>
      </w:pPr>
    </w:p>
    <w:p w14:paraId="654C37D1" w14:textId="77777777" w:rsidR="004122E2" w:rsidRPr="00A76976" w:rsidRDefault="004122E2">
      <w:pPr>
        <w:spacing w:line="360" w:lineRule="auto"/>
        <w:ind w:firstLine="612"/>
        <w:rPr>
          <w:rFonts w:ascii="宋体" w:hAnsi="宋体"/>
          <w:sz w:val="24"/>
        </w:rPr>
      </w:pPr>
      <w:r w:rsidRPr="00A76976">
        <w:rPr>
          <w:rFonts w:ascii="宋体" w:hAnsi="宋体" w:hint="eastAsia"/>
          <w:sz w:val="24"/>
        </w:rPr>
        <w:t>单位名称：</w:t>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t xml:space="preserve">                        </w:t>
      </w:r>
    </w:p>
    <w:p w14:paraId="38063B39" w14:textId="77777777" w:rsidR="004122E2" w:rsidRPr="00A76976" w:rsidRDefault="004122E2">
      <w:pPr>
        <w:spacing w:line="360" w:lineRule="auto"/>
        <w:ind w:firstLine="612"/>
        <w:rPr>
          <w:rFonts w:ascii="宋体" w:hAnsi="宋体"/>
          <w:sz w:val="24"/>
        </w:rPr>
      </w:pPr>
    </w:p>
    <w:p w14:paraId="621ABB91" w14:textId="77777777" w:rsidR="004122E2" w:rsidRPr="00A76976" w:rsidRDefault="004122E2">
      <w:pPr>
        <w:spacing w:line="360" w:lineRule="auto"/>
        <w:ind w:firstLine="610"/>
        <w:rPr>
          <w:rFonts w:ascii="宋体" w:hAnsi="宋体"/>
          <w:sz w:val="24"/>
          <w:u w:val="single"/>
        </w:rPr>
      </w:pPr>
      <w:r w:rsidRPr="00A76976">
        <w:rPr>
          <w:rFonts w:ascii="宋体" w:hAnsi="宋体" w:hint="eastAsia"/>
          <w:sz w:val="24"/>
        </w:rPr>
        <w:t>单位性质：</w:t>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t xml:space="preserve">                        </w:t>
      </w:r>
    </w:p>
    <w:p w14:paraId="369A9CEB" w14:textId="77777777" w:rsidR="004122E2" w:rsidRPr="00A76976" w:rsidRDefault="004122E2">
      <w:pPr>
        <w:spacing w:line="360" w:lineRule="auto"/>
        <w:ind w:firstLine="610"/>
        <w:rPr>
          <w:rFonts w:ascii="宋体" w:hAnsi="宋体"/>
          <w:sz w:val="24"/>
        </w:rPr>
      </w:pPr>
    </w:p>
    <w:p w14:paraId="6482A4C8" w14:textId="77777777" w:rsidR="004122E2" w:rsidRPr="00A76976" w:rsidRDefault="004122E2">
      <w:pPr>
        <w:spacing w:line="360" w:lineRule="auto"/>
        <w:ind w:firstLine="610"/>
        <w:rPr>
          <w:rFonts w:ascii="宋体" w:hAnsi="宋体"/>
          <w:sz w:val="24"/>
          <w:u w:val="single"/>
        </w:rPr>
      </w:pPr>
      <w:r w:rsidRPr="00A76976">
        <w:rPr>
          <w:rFonts w:ascii="宋体" w:hAnsi="宋体" w:hint="eastAsia"/>
          <w:sz w:val="24"/>
        </w:rPr>
        <w:t>地</w:t>
      </w:r>
      <w:r w:rsidRPr="00A76976">
        <w:rPr>
          <w:rFonts w:ascii="宋体" w:hAnsi="宋体"/>
          <w:sz w:val="24"/>
        </w:rPr>
        <w:t xml:space="preserve">    址：</w:t>
      </w:r>
      <w:r w:rsidRPr="00A76976">
        <w:rPr>
          <w:rFonts w:ascii="宋体" w:hAnsi="宋体" w:hint="eastAsia"/>
          <w:sz w:val="24"/>
          <w:u w:val="single"/>
        </w:rPr>
        <w:tab/>
      </w:r>
      <w:r w:rsidRPr="00A76976">
        <w:rPr>
          <w:rFonts w:ascii="宋体" w:hAnsi="宋体" w:hint="eastAsia"/>
          <w:sz w:val="24"/>
          <w:u w:val="single"/>
        </w:rPr>
        <w:tab/>
        <w:t xml:space="preserve">  </w:t>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t xml:space="preserve">       </w:t>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r>
      <w:r w:rsidRPr="00A76976">
        <w:rPr>
          <w:rFonts w:ascii="宋体" w:hAnsi="宋体" w:hint="eastAsia"/>
          <w:sz w:val="24"/>
          <w:u w:val="single"/>
        </w:rPr>
        <w:tab/>
        <w:t xml:space="preserve">                    </w:t>
      </w:r>
    </w:p>
    <w:p w14:paraId="02F87C74" w14:textId="77777777" w:rsidR="004122E2" w:rsidRPr="00A76976" w:rsidRDefault="004122E2">
      <w:pPr>
        <w:spacing w:line="360" w:lineRule="auto"/>
        <w:ind w:firstLine="610"/>
        <w:rPr>
          <w:rFonts w:ascii="宋体" w:hAnsi="宋体"/>
          <w:sz w:val="24"/>
        </w:rPr>
      </w:pPr>
    </w:p>
    <w:p w14:paraId="11CB21EB" w14:textId="77777777" w:rsidR="004122E2" w:rsidRPr="00A76976" w:rsidRDefault="004122E2">
      <w:pPr>
        <w:spacing w:line="360" w:lineRule="auto"/>
        <w:ind w:firstLine="610"/>
        <w:rPr>
          <w:rFonts w:ascii="宋体" w:hAnsi="宋体"/>
          <w:sz w:val="24"/>
        </w:rPr>
      </w:pPr>
      <w:r w:rsidRPr="00A76976">
        <w:rPr>
          <w:rFonts w:ascii="宋体" w:hAnsi="宋体" w:hint="eastAsia"/>
          <w:sz w:val="24"/>
        </w:rPr>
        <w:t>成立时间：</w:t>
      </w:r>
      <w:r w:rsidRPr="00A76976">
        <w:rPr>
          <w:rFonts w:ascii="宋体" w:hAnsi="宋体"/>
          <w:sz w:val="24"/>
          <w:u w:val="single"/>
        </w:rPr>
        <w:t xml:space="preserve">        </w:t>
      </w:r>
      <w:r w:rsidRPr="00A76976">
        <w:rPr>
          <w:rFonts w:ascii="宋体" w:hAnsi="宋体" w:hint="eastAsia"/>
          <w:sz w:val="24"/>
          <w:u w:val="single"/>
        </w:rPr>
        <w:t xml:space="preserve">  </w:t>
      </w:r>
      <w:r w:rsidRPr="00A76976">
        <w:rPr>
          <w:rFonts w:ascii="宋体" w:hAnsi="宋体"/>
          <w:sz w:val="24"/>
          <w:u w:val="single"/>
        </w:rPr>
        <w:t xml:space="preserve">       </w:t>
      </w:r>
      <w:r w:rsidRPr="00A76976">
        <w:rPr>
          <w:rFonts w:ascii="宋体" w:hAnsi="宋体" w:hint="eastAsia"/>
          <w:sz w:val="24"/>
        </w:rPr>
        <w:t>年</w:t>
      </w:r>
      <w:r w:rsidRPr="00A76976">
        <w:rPr>
          <w:rFonts w:ascii="宋体" w:hAnsi="宋体"/>
          <w:sz w:val="24"/>
          <w:u w:val="single"/>
        </w:rPr>
        <w:t xml:space="preserve">       </w:t>
      </w:r>
      <w:r w:rsidRPr="00A76976">
        <w:rPr>
          <w:rFonts w:ascii="宋体" w:hAnsi="宋体" w:hint="eastAsia"/>
          <w:sz w:val="24"/>
          <w:u w:val="single"/>
        </w:rPr>
        <w:t xml:space="preserve"> </w:t>
      </w:r>
      <w:r w:rsidRPr="00A76976">
        <w:rPr>
          <w:rFonts w:ascii="宋体" w:hAnsi="宋体"/>
          <w:sz w:val="24"/>
          <w:u w:val="single"/>
        </w:rPr>
        <w:t xml:space="preserve">     </w:t>
      </w:r>
      <w:r w:rsidRPr="00A76976">
        <w:rPr>
          <w:rFonts w:ascii="宋体" w:hAnsi="宋体" w:hint="eastAsia"/>
          <w:sz w:val="24"/>
        </w:rPr>
        <w:t>月</w:t>
      </w:r>
      <w:r w:rsidRPr="00A76976">
        <w:rPr>
          <w:rFonts w:ascii="宋体" w:hAnsi="宋体"/>
          <w:sz w:val="24"/>
          <w:u w:val="single"/>
        </w:rPr>
        <w:t xml:space="preserve">      </w:t>
      </w:r>
      <w:r w:rsidRPr="00A76976">
        <w:rPr>
          <w:rFonts w:ascii="宋体" w:hAnsi="宋体" w:hint="eastAsia"/>
          <w:sz w:val="24"/>
          <w:u w:val="single"/>
        </w:rPr>
        <w:t xml:space="preserve"> </w:t>
      </w:r>
      <w:r w:rsidRPr="00A76976">
        <w:rPr>
          <w:rFonts w:ascii="宋体" w:hAnsi="宋体"/>
          <w:sz w:val="24"/>
          <w:u w:val="single"/>
        </w:rPr>
        <w:t xml:space="preserve">    </w:t>
      </w:r>
      <w:r w:rsidRPr="00A76976">
        <w:rPr>
          <w:rFonts w:ascii="宋体" w:hAnsi="宋体" w:hint="eastAsia"/>
          <w:sz w:val="24"/>
        </w:rPr>
        <w:t>日</w:t>
      </w:r>
    </w:p>
    <w:p w14:paraId="38E0FB8E" w14:textId="77777777" w:rsidR="004122E2" w:rsidRPr="00A76976" w:rsidRDefault="004122E2">
      <w:pPr>
        <w:spacing w:line="360" w:lineRule="auto"/>
        <w:ind w:firstLine="610"/>
        <w:rPr>
          <w:rFonts w:ascii="宋体" w:hAnsi="宋体"/>
          <w:sz w:val="24"/>
        </w:rPr>
      </w:pPr>
    </w:p>
    <w:p w14:paraId="2A1F567F" w14:textId="77777777" w:rsidR="004122E2" w:rsidRPr="00A76976" w:rsidRDefault="004122E2">
      <w:pPr>
        <w:spacing w:line="360" w:lineRule="auto"/>
        <w:ind w:firstLine="610"/>
        <w:rPr>
          <w:rFonts w:ascii="宋体" w:hAnsi="宋体"/>
          <w:sz w:val="24"/>
          <w:u w:val="single"/>
        </w:rPr>
      </w:pPr>
      <w:r w:rsidRPr="00A76976">
        <w:rPr>
          <w:rFonts w:ascii="宋体" w:hAnsi="宋体" w:hint="eastAsia"/>
          <w:sz w:val="24"/>
        </w:rPr>
        <w:t>经营期限：</w:t>
      </w:r>
      <w:r w:rsidRPr="00A76976">
        <w:rPr>
          <w:rFonts w:ascii="宋体" w:hAnsi="宋体" w:hint="eastAsia"/>
          <w:sz w:val="24"/>
          <w:u w:val="single"/>
        </w:rPr>
        <w:tab/>
        <w:t xml:space="preserve">                                                </w:t>
      </w:r>
      <w:r w:rsidRPr="00A76976">
        <w:rPr>
          <w:rFonts w:ascii="宋体" w:hAnsi="宋体" w:hint="eastAsia"/>
          <w:sz w:val="24"/>
          <w:u w:val="single"/>
        </w:rPr>
        <w:tab/>
        <w:t xml:space="preserve">      </w:t>
      </w:r>
    </w:p>
    <w:p w14:paraId="0F460CCC" w14:textId="77777777" w:rsidR="004122E2" w:rsidRPr="00A76976" w:rsidRDefault="004122E2">
      <w:pPr>
        <w:spacing w:line="360" w:lineRule="auto"/>
        <w:ind w:firstLine="610"/>
        <w:rPr>
          <w:rFonts w:ascii="宋体" w:hAnsi="宋体"/>
          <w:sz w:val="24"/>
        </w:rPr>
      </w:pPr>
    </w:p>
    <w:p w14:paraId="0D65AC9A" w14:textId="77777777" w:rsidR="004122E2" w:rsidRPr="00A76976" w:rsidRDefault="004122E2">
      <w:pPr>
        <w:spacing w:line="360" w:lineRule="auto"/>
        <w:ind w:firstLine="610"/>
        <w:rPr>
          <w:rFonts w:ascii="宋体" w:hAnsi="宋体"/>
          <w:sz w:val="24"/>
          <w:u w:val="single"/>
        </w:rPr>
      </w:pPr>
      <w:r w:rsidRPr="00A76976">
        <w:rPr>
          <w:rFonts w:ascii="宋体" w:hAnsi="宋体" w:hint="eastAsia"/>
          <w:sz w:val="24"/>
        </w:rPr>
        <w:t>姓</w:t>
      </w:r>
      <w:r w:rsidRPr="00A76976">
        <w:rPr>
          <w:rFonts w:ascii="宋体" w:hAnsi="宋体"/>
          <w:sz w:val="24"/>
        </w:rPr>
        <w:t xml:space="preserve">    名：</w:t>
      </w:r>
      <w:r w:rsidRPr="00A76976">
        <w:rPr>
          <w:rFonts w:ascii="宋体" w:hAnsi="宋体"/>
          <w:sz w:val="24"/>
          <w:u w:val="single"/>
        </w:rPr>
        <w:t xml:space="preserve">          </w:t>
      </w:r>
      <w:r w:rsidRPr="00A76976">
        <w:rPr>
          <w:rFonts w:ascii="宋体" w:hAnsi="宋体"/>
          <w:sz w:val="24"/>
        </w:rPr>
        <w:t xml:space="preserve"> 性别：</w:t>
      </w:r>
      <w:r w:rsidRPr="00A76976">
        <w:rPr>
          <w:rFonts w:ascii="宋体" w:hAnsi="宋体"/>
          <w:sz w:val="24"/>
          <w:u w:val="single"/>
        </w:rPr>
        <w:t xml:space="preserve">        </w:t>
      </w:r>
      <w:r w:rsidRPr="00A76976">
        <w:rPr>
          <w:rFonts w:ascii="宋体" w:hAnsi="宋体"/>
          <w:sz w:val="24"/>
        </w:rPr>
        <w:t>年龄：</w:t>
      </w:r>
      <w:r w:rsidRPr="00A76976">
        <w:rPr>
          <w:rFonts w:ascii="宋体" w:hAnsi="宋体"/>
          <w:sz w:val="24"/>
          <w:u w:val="single"/>
        </w:rPr>
        <w:t xml:space="preserve">          </w:t>
      </w:r>
      <w:r w:rsidRPr="00A76976">
        <w:rPr>
          <w:rFonts w:ascii="宋体" w:hAnsi="宋体"/>
          <w:sz w:val="24"/>
        </w:rPr>
        <w:t xml:space="preserve"> 职务：</w:t>
      </w:r>
      <w:r w:rsidRPr="00A76976">
        <w:rPr>
          <w:rFonts w:ascii="宋体" w:hAnsi="宋体" w:hint="eastAsia"/>
          <w:sz w:val="24"/>
          <w:u w:val="single"/>
        </w:rPr>
        <w:tab/>
        <w:t xml:space="preserve">   </w:t>
      </w:r>
    </w:p>
    <w:p w14:paraId="109B5628" w14:textId="77777777" w:rsidR="004122E2" w:rsidRPr="00A76976" w:rsidRDefault="004122E2">
      <w:pPr>
        <w:spacing w:line="360" w:lineRule="auto"/>
        <w:ind w:firstLine="610"/>
        <w:rPr>
          <w:rFonts w:ascii="宋体" w:hAnsi="宋体"/>
          <w:sz w:val="24"/>
        </w:rPr>
      </w:pPr>
    </w:p>
    <w:p w14:paraId="3244F793" w14:textId="77777777" w:rsidR="004122E2" w:rsidRPr="00A76976" w:rsidRDefault="004122E2">
      <w:pPr>
        <w:spacing w:line="360" w:lineRule="auto"/>
        <w:ind w:firstLine="610"/>
        <w:rPr>
          <w:rFonts w:ascii="宋体" w:hAnsi="宋体"/>
          <w:sz w:val="24"/>
        </w:rPr>
      </w:pPr>
      <w:r w:rsidRPr="00A76976">
        <w:rPr>
          <w:rFonts w:ascii="宋体" w:hAnsi="宋体" w:hint="eastAsia"/>
          <w:sz w:val="24"/>
        </w:rPr>
        <w:t>系</w:t>
      </w:r>
      <w:r w:rsidRPr="00A76976">
        <w:rPr>
          <w:rFonts w:ascii="宋体" w:hAnsi="宋体"/>
          <w:sz w:val="24"/>
          <w:u w:val="single"/>
        </w:rPr>
        <w:t xml:space="preserve">          （投标人单位名称）         </w:t>
      </w:r>
      <w:r w:rsidRPr="00A76976">
        <w:rPr>
          <w:rFonts w:ascii="宋体" w:hAnsi="宋体" w:hint="eastAsia"/>
          <w:sz w:val="24"/>
        </w:rPr>
        <w:t>的法定代表人。</w:t>
      </w:r>
    </w:p>
    <w:p w14:paraId="1ADAA157" w14:textId="77777777" w:rsidR="004122E2" w:rsidRPr="00A76976" w:rsidRDefault="004122E2">
      <w:pPr>
        <w:spacing w:line="360" w:lineRule="auto"/>
        <w:ind w:firstLine="610"/>
        <w:rPr>
          <w:rFonts w:ascii="宋体" w:hAnsi="宋体"/>
          <w:sz w:val="24"/>
        </w:rPr>
      </w:pPr>
    </w:p>
    <w:p w14:paraId="506C3F67" w14:textId="77777777" w:rsidR="004122E2" w:rsidRPr="00A76976" w:rsidRDefault="004122E2">
      <w:pPr>
        <w:spacing w:line="360" w:lineRule="auto"/>
        <w:ind w:firstLine="610"/>
        <w:rPr>
          <w:rFonts w:ascii="宋体" w:hAnsi="宋体"/>
          <w:sz w:val="24"/>
        </w:rPr>
      </w:pPr>
      <w:r w:rsidRPr="00A76976">
        <w:rPr>
          <w:rFonts w:ascii="宋体" w:hAnsi="宋体" w:hint="eastAsia"/>
          <w:sz w:val="24"/>
        </w:rPr>
        <w:t>特此证明。</w:t>
      </w:r>
    </w:p>
    <w:p w14:paraId="63C9201E" w14:textId="77777777" w:rsidR="004122E2" w:rsidRPr="00A76976" w:rsidRDefault="004122E2">
      <w:pPr>
        <w:tabs>
          <w:tab w:val="left" w:pos="720"/>
          <w:tab w:val="left" w:pos="900"/>
        </w:tabs>
        <w:spacing w:line="360" w:lineRule="auto"/>
        <w:ind w:firstLineChars="1900" w:firstLine="4560"/>
        <w:rPr>
          <w:rFonts w:ascii="宋体" w:hAnsi="宋体"/>
          <w:sz w:val="24"/>
        </w:rPr>
      </w:pPr>
    </w:p>
    <w:p w14:paraId="35E2069A" w14:textId="77777777" w:rsidR="004122E2" w:rsidRPr="00A76976" w:rsidRDefault="004122E2">
      <w:pPr>
        <w:tabs>
          <w:tab w:val="left" w:pos="720"/>
          <w:tab w:val="left" w:pos="900"/>
        </w:tabs>
        <w:spacing w:line="360" w:lineRule="auto"/>
        <w:ind w:firstLineChars="1900" w:firstLine="4560"/>
        <w:rPr>
          <w:rFonts w:ascii="宋体" w:hAnsi="宋体"/>
          <w:sz w:val="24"/>
        </w:rPr>
      </w:pPr>
    </w:p>
    <w:p w14:paraId="3B240468" w14:textId="77777777" w:rsidR="004122E2" w:rsidRPr="00A76976" w:rsidRDefault="004122E2">
      <w:pPr>
        <w:tabs>
          <w:tab w:val="left" w:pos="720"/>
          <w:tab w:val="left" w:pos="900"/>
        </w:tabs>
        <w:spacing w:line="360" w:lineRule="auto"/>
        <w:jc w:val="right"/>
        <w:rPr>
          <w:rFonts w:ascii="宋体" w:hAnsi="宋体"/>
          <w:sz w:val="24"/>
        </w:rPr>
      </w:pPr>
      <w:r w:rsidRPr="00A76976">
        <w:rPr>
          <w:rFonts w:ascii="宋体" w:hAnsi="宋体" w:hint="eastAsia"/>
          <w:sz w:val="24"/>
        </w:rPr>
        <w:t>投标人：</w:t>
      </w:r>
      <w:r w:rsidRPr="00A76976">
        <w:rPr>
          <w:rFonts w:ascii="宋体" w:hAnsi="宋体"/>
          <w:sz w:val="24"/>
          <w:u w:val="single"/>
        </w:rPr>
        <w:t xml:space="preserve">             （盖公章）</w:t>
      </w:r>
    </w:p>
    <w:p w14:paraId="6FC9E80A" w14:textId="77777777" w:rsidR="004122E2" w:rsidRPr="00A76976" w:rsidRDefault="004122E2">
      <w:pPr>
        <w:tabs>
          <w:tab w:val="left" w:pos="720"/>
          <w:tab w:val="left" w:pos="900"/>
        </w:tabs>
        <w:spacing w:line="360" w:lineRule="auto"/>
        <w:jc w:val="right"/>
        <w:rPr>
          <w:rFonts w:ascii="宋体" w:hAnsi="宋体"/>
          <w:sz w:val="24"/>
        </w:rPr>
      </w:pPr>
      <w:r w:rsidRPr="00A76976">
        <w:rPr>
          <w:rFonts w:ascii="宋体" w:hAnsi="宋体" w:hint="eastAsia"/>
          <w:sz w:val="24"/>
        </w:rPr>
        <w:t>日</w:t>
      </w:r>
      <w:r w:rsidRPr="00A76976">
        <w:rPr>
          <w:rFonts w:ascii="宋体" w:hAnsi="宋体"/>
          <w:sz w:val="24"/>
        </w:rPr>
        <w:t xml:space="preserve">    期：</w:t>
      </w:r>
      <w:r w:rsidRPr="00A76976">
        <w:rPr>
          <w:rFonts w:ascii="宋体" w:hAnsi="宋体"/>
          <w:sz w:val="24"/>
          <w:u w:val="single"/>
        </w:rPr>
        <w:t xml:space="preserve">      </w:t>
      </w:r>
      <w:r w:rsidRPr="00A76976">
        <w:rPr>
          <w:rFonts w:ascii="宋体" w:hAnsi="宋体"/>
          <w:sz w:val="24"/>
        </w:rPr>
        <w:t>年</w:t>
      </w:r>
      <w:r w:rsidRPr="00A76976">
        <w:rPr>
          <w:rFonts w:ascii="宋体" w:hAnsi="宋体"/>
          <w:sz w:val="24"/>
          <w:u w:val="single"/>
        </w:rPr>
        <w:t xml:space="preserve">     </w:t>
      </w:r>
      <w:r w:rsidRPr="00A76976">
        <w:rPr>
          <w:rFonts w:ascii="宋体" w:hAnsi="宋体"/>
          <w:sz w:val="24"/>
        </w:rPr>
        <w:t>月</w:t>
      </w:r>
      <w:r w:rsidRPr="00A76976">
        <w:rPr>
          <w:rFonts w:ascii="宋体" w:hAnsi="宋体"/>
          <w:sz w:val="24"/>
          <w:u w:val="single"/>
        </w:rPr>
        <w:t xml:space="preserve">     </w:t>
      </w:r>
      <w:r w:rsidRPr="00A76976">
        <w:rPr>
          <w:rFonts w:ascii="宋体" w:hAnsi="宋体"/>
          <w:sz w:val="24"/>
        </w:rPr>
        <w:t>日</w:t>
      </w:r>
    </w:p>
    <w:p w14:paraId="2FD7B4CE" w14:textId="77777777" w:rsidR="004122E2" w:rsidRPr="00A76976" w:rsidRDefault="004122E2">
      <w:pPr>
        <w:spacing w:line="360" w:lineRule="auto"/>
        <w:jc w:val="center"/>
        <w:rPr>
          <w:b/>
          <w:bCs/>
          <w:sz w:val="32"/>
        </w:rPr>
      </w:pPr>
      <w:r w:rsidRPr="00A76976">
        <w:rPr>
          <w:b/>
          <w:bCs/>
          <w:spacing w:val="100"/>
          <w:sz w:val="32"/>
        </w:rPr>
        <w:br w:type="page"/>
      </w:r>
      <w:r w:rsidRPr="00A76976">
        <w:rPr>
          <w:rFonts w:hint="eastAsia"/>
          <w:b/>
          <w:bCs/>
          <w:spacing w:val="100"/>
          <w:sz w:val="32"/>
        </w:rPr>
        <w:t>授权委托</w:t>
      </w:r>
      <w:r w:rsidRPr="00A76976">
        <w:rPr>
          <w:rFonts w:hint="eastAsia"/>
          <w:b/>
          <w:bCs/>
          <w:sz w:val="32"/>
        </w:rPr>
        <w:t>书</w:t>
      </w:r>
    </w:p>
    <w:p w14:paraId="01400F58" w14:textId="77777777" w:rsidR="004122E2" w:rsidRPr="00A76976" w:rsidRDefault="004122E2">
      <w:pPr>
        <w:spacing w:line="360" w:lineRule="auto"/>
        <w:rPr>
          <w:sz w:val="18"/>
        </w:rPr>
      </w:pPr>
    </w:p>
    <w:p w14:paraId="1199418B" w14:textId="77777777" w:rsidR="004122E2" w:rsidRPr="00A76976" w:rsidRDefault="004122E2">
      <w:pPr>
        <w:spacing w:line="360" w:lineRule="auto"/>
        <w:ind w:firstLine="573"/>
        <w:rPr>
          <w:sz w:val="24"/>
        </w:rPr>
      </w:pPr>
      <w:r w:rsidRPr="00A76976">
        <w:rPr>
          <w:rFonts w:hint="eastAsia"/>
          <w:sz w:val="24"/>
        </w:rPr>
        <w:t>本授权委托书声明：我</w:t>
      </w:r>
      <w:r w:rsidRPr="00A76976">
        <w:rPr>
          <w:rFonts w:hint="eastAsia"/>
          <w:sz w:val="24"/>
          <w:u w:val="single"/>
        </w:rPr>
        <w:t xml:space="preserve">          </w:t>
      </w:r>
      <w:r w:rsidRPr="00A76976">
        <w:rPr>
          <w:rFonts w:hint="eastAsia"/>
          <w:sz w:val="24"/>
        </w:rPr>
        <w:t>（姓名）系</w:t>
      </w:r>
      <w:r w:rsidRPr="00A76976">
        <w:rPr>
          <w:rFonts w:hint="eastAsia"/>
          <w:sz w:val="24"/>
          <w:u w:val="single"/>
        </w:rPr>
        <w:t xml:space="preserve">              </w:t>
      </w:r>
      <w:r w:rsidRPr="00A76976">
        <w:rPr>
          <w:rFonts w:hint="eastAsia"/>
          <w:sz w:val="24"/>
        </w:rPr>
        <w:t>（投标单位名称）的法定代表人，现授权委托</w:t>
      </w:r>
      <w:r w:rsidRPr="00A76976">
        <w:rPr>
          <w:rFonts w:hint="eastAsia"/>
          <w:sz w:val="24"/>
          <w:u w:val="single"/>
        </w:rPr>
        <w:t xml:space="preserve">                     </w:t>
      </w:r>
      <w:r w:rsidRPr="00A76976">
        <w:rPr>
          <w:rFonts w:hint="eastAsia"/>
          <w:sz w:val="24"/>
        </w:rPr>
        <w:t>（单位名称）的</w:t>
      </w:r>
      <w:r w:rsidRPr="00A76976">
        <w:rPr>
          <w:rFonts w:hint="eastAsia"/>
          <w:sz w:val="24"/>
          <w:u w:val="single"/>
        </w:rPr>
        <w:t xml:space="preserve">           </w:t>
      </w:r>
      <w:r w:rsidRPr="00A76976">
        <w:rPr>
          <w:rFonts w:hint="eastAsia"/>
          <w:sz w:val="24"/>
        </w:rPr>
        <w:t>（姓名）为我公司代理人，以本公司名义参加</w:t>
      </w:r>
      <w:r w:rsidRPr="00A76976">
        <w:rPr>
          <w:rFonts w:hint="eastAsia"/>
          <w:sz w:val="24"/>
          <w:u w:val="single"/>
        </w:rPr>
        <w:t xml:space="preserve">                </w:t>
      </w:r>
      <w:r w:rsidRPr="00A76976">
        <w:rPr>
          <w:rFonts w:hint="eastAsia"/>
          <w:sz w:val="24"/>
        </w:rPr>
        <w:t>（招标单位）的</w:t>
      </w:r>
      <w:r w:rsidRPr="00A76976">
        <w:rPr>
          <w:rFonts w:hint="eastAsia"/>
          <w:sz w:val="24"/>
          <w:u w:val="single"/>
        </w:rPr>
        <w:t xml:space="preserve">                </w:t>
      </w:r>
      <w:r w:rsidRPr="00A76976">
        <w:rPr>
          <w:rFonts w:hint="eastAsia"/>
          <w:sz w:val="24"/>
        </w:rPr>
        <w:t>工程的投标、开标活动。代理人在投标、开标过程中所签署的一切文件和处理与之有关的一切事务，我均予以承认。</w:t>
      </w:r>
    </w:p>
    <w:p w14:paraId="3F74292B" w14:textId="77777777" w:rsidR="004122E2" w:rsidRPr="00A76976" w:rsidRDefault="004122E2">
      <w:pPr>
        <w:spacing w:line="360" w:lineRule="auto"/>
        <w:ind w:firstLine="573"/>
        <w:rPr>
          <w:sz w:val="24"/>
        </w:rPr>
      </w:pPr>
      <w:r w:rsidRPr="00A76976">
        <w:rPr>
          <w:rFonts w:hint="eastAsia"/>
          <w:sz w:val="24"/>
        </w:rPr>
        <w:t>代理人无转委权。特此委托。</w:t>
      </w:r>
    </w:p>
    <w:p w14:paraId="665C3A63" w14:textId="77777777" w:rsidR="004122E2" w:rsidRPr="00A76976" w:rsidRDefault="004122E2">
      <w:pPr>
        <w:spacing w:line="360" w:lineRule="auto"/>
        <w:ind w:firstLine="573"/>
        <w:rPr>
          <w:sz w:val="24"/>
        </w:rPr>
      </w:pPr>
      <w:r w:rsidRPr="00A76976">
        <w:rPr>
          <w:rFonts w:hint="eastAsia"/>
          <w:sz w:val="24"/>
        </w:rPr>
        <w:t>代理人：</w:t>
      </w:r>
      <w:r w:rsidRPr="00A76976">
        <w:rPr>
          <w:rFonts w:hint="eastAsia"/>
          <w:sz w:val="24"/>
          <w:u w:val="single"/>
        </w:rPr>
        <w:t xml:space="preserve">       </w:t>
      </w:r>
      <w:r w:rsidRPr="00A76976">
        <w:rPr>
          <w:rFonts w:hint="eastAsia"/>
          <w:sz w:val="24"/>
        </w:rPr>
        <w:t>性别：</w:t>
      </w:r>
      <w:r w:rsidRPr="00A76976">
        <w:rPr>
          <w:rFonts w:hint="eastAsia"/>
          <w:sz w:val="24"/>
          <w:u w:val="single"/>
        </w:rPr>
        <w:t xml:space="preserve">       </w:t>
      </w:r>
      <w:r w:rsidRPr="00A76976">
        <w:rPr>
          <w:rFonts w:hint="eastAsia"/>
          <w:sz w:val="24"/>
        </w:rPr>
        <w:t>年龄：</w:t>
      </w:r>
      <w:r w:rsidRPr="00A76976">
        <w:rPr>
          <w:rFonts w:hint="eastAsia"/>
          <w:sz w:val="24"/>
          <w:u w:val="single"/>
        </w:rPr>
        <w:t xml:space="preserve">       </w:t>
      </w:r>
    </w:p>
    <w:p w14:paraId="7B38CF5D" w14:textId="77777777" w:rsidR="004122E2" w:rsidRPr="00A76976" w:rsidRDefault="004122E2">
      <w:pPr>
        <w:spacing w:line="360" w:lineRule="auto"/>
        <w:ind w:firstLine="573"/>
        <w:rPr>
          <w:sz w:val="24"/>
          <w:u w:val="single"/>
        </w:rPr>
      </w:pPr>
      <w:r w:rsidRPr="00A76976">
        <w:rPr>
          <w:rFonts w:hint="eastAsia"/>
          <w:sz w:val="24"/>
        </w:rPr>
        <w:t>单</w:t>
      </w:r>
      <w:r w:rsidRPr="00A76976">
        <w:rPr>
          <w:rFonts w:hint="eastAsia"/>
          <w:sz w:val="24"/>
        </w:rPr>
        <w:t xml:space="preserve">  </w:t>
      </w:r>
      <w:r w:rsidRPr="00A76976">
        <w:rPr>
          <w:rFonts w:hint="eastAsia"/>
          <w:sz w:val="24"/>
        </w:rPr>
        <w:t>位：</w:t>
      </w:r>
      <w:r w:rsidRPr="00A76976">
        <w:rPr>
          <w:rFonts w:hint="eastAsia"/>
          <w:sz w:val="24"/>
          <w:u w:val="single"/>
        </w:rPr>
        <w:t xml:space="preserve">       </w:t>
      </w:r>
      <w:r w:rsidRPr="00A76976">
        <w:rPr>
          <w:rFonts w:hint="eastAsia"/>
          <w:sz w:val="24"/>
        </w:rPr>
        <w:t>部门：</w:t>
      </w:r>
      <w:r w:rsidRPr="00A76976">
        <w:rPr>
          <w:rFonts w:hint="eastAsia"/>
          <w:sz w:val="24"/>
          <w:u w:val="single"/>
        </w:rPr>
        <w:t xml:space="preserve">       </w:t>
      </w:r>
      <w:r w:rsidRPr="00A76976">
        <w:rPr>
          <w:rFonts w:hint="eastAsia"/>
          <w:sz w:val="24"/>
        </w:rPr>
        <w:t>职务：</w:t>
      </w:r>
      <w:r w:rsidRPr="00A76976">
        <w:rPr>
          <w:rFonts w:hint="eastAsia"/>
          <w:sz w:val="24"/>
          <w:u w:val="single"/>
        </w:rPr>
        <w:t xml:space="preserve">       </w:t>
      </w:r>
    </w:p>
    <w:p w14:paraId="4D781619" w14:textId="77777777" w:rsidR="004122E2" w:rsidRPr="00A76976" w:rsidRDefault="004122E2">
      <w:pPr>
        <w:spacing w:line="360" w:lineRule="auto"/>
        <w:ind w:firstLine="570"/>
        <w:rPr>
          <w:sz w:val="24"/>
        </w:rPr>
      </w:pPr>
    </w:p>
    <w:p w14:paraId="12F4ABE7" w14:textId="77777777" w:rsidR="004122E2" w:rsidRPr="00A76976" w:rsidRDefault="004122E2">
      <w:pPr>
        <w:spacing w:line="360" w:lineRule="auto"/>
        <w:ind w:firstLine="570"/>
        <w:rPr>
          <w:sz w:val="24"/>
        </w:rPr>
      </w:pPr>
      <w:r w:rsidRPr="00A76976">
        <w:rPr>
          <w:rFonts w:hint="eastAsia"/>
          <w:sz w:val="24"/>
        </w:rPr>
        <w:t>委托单位：</w:t>
      </w:r>
      <w:r w:rsidRPr="00A76976">
        <w:rPr>
          <w:rFonts w:hint="eastAsia"/>
          <w:sz w:val="24"/>
        </w:rPr>
        <w:t xml:space="preserve">             </w:t>
      </w:r>
      <w:r w:rsidRPr="00A76976">
        <w:rPr>
          <w:rFonts w:hint="eastAsia"/>
          <w:sz w:val="24"/>
        </w:rPr>
        <w:t>（盖章）</w:t>
      </w:r>
    </w:p>
    <w:p w14:paraId="4F738932" w14:textId="77777777" w:rsidR="004122E2" w:rsidRPr="00A76976" w:rsidRDefault="004122E2">
      <w:pPr>
        <w:spacing w:line="360" w:lineRule="auto"/>
        <w:ind w:firstLine="570"/>
        <w:rPr>
          <w:sz w:val="24"/>
        </w:rPr>
      </w:pPr>
    </w:p>
    <w:p w14:paraId="1E63198F" w14:textId="77777777" w:rsidR="004122E2" w:rsidRPr="00A76976" w:rsidRDefault="004122E2">
      <w:pPr>
        <w:spacing w:line="360" w:lineRule="auto"/>
        <w:ind w:firstLine="570"/>
        <w:rPr>
          <w:sz w:val="24"/>
        </w:rPr>
      </w:pPr>
      <w:r w:rsidRPr="00A76976">
        <w:rPr>
          <w:rFonts w:hint="eastAsia"/>
          <w:sz w:val="24"/>
        </w:rPr>
        <w:t>法定代表人：</w:t>
      </w:r>
      <w:r w:rsidRPr="00A76976">
        <w:rPr>
          <w:rFonts w:hint="eastAsia"/>
          <w:sz w:val="24"/>
        </w:rPr>
        <w:t xml:space="preserve">           </w:t>
      </w:r>
      <w:r w:rsidRPr="00A76976">
        <w:rPr>
          <w:rFonts w:hint="eastAsia"/>
          <w:sz w:val="24"/>
        </w:rPr>
        <w:t>（签字或盖章）</w:t>
      </w:r>
    </w:p>
    <w:p w14:paraId="5AD846FC" w14:textId="77777777" w:rsidR="004122E2" w:rsidRPr="00A76976" w:rsidRDefault="004122E2">
      <w:pPr>
        <w:spacing w:line="360" w:lineRule="auto"/>
        <w:ind w:firstLine="570"/>
        <w:rPr>
          <w:sz w:val="24"/>
        </w:rPr>
      </w:pPr>
    </w:p>
    <w:p w14:paraId="362808B0" w14:textId="77777777" w:rsidR="004122E2" w:rsidRPr="00A76976" w:rsidRDefault="004122E2">
      <w:pPr>
        <w:spacing w:line="360" w:lineRule="auto"/>
        <w:ind w:firstLine="570"/>
        <w:rPr>
          <w:sz w:val="24"/>
        </w:rPr>
      </w:pPr>
      <w:r w:rsidRPr="00A76976">
        <w:rPr>
          <w:sz w:val="24"/>
        </w:rPr>
        <w:t>（</w:t>
      </w:r>
      <w:r w:rsidRPr="00A76976">
        <w:rPr>
          <w:rFonts w:hint="eastAsia"/>
          <w:sz w:val="24"/>
        </w:rPr>
        <w:t>有效期</w:t>
      </w:r>
      <w:r w:rsidRPr="00A76976">
        <w:rPr>
          <w:rFonts w:hint="eastAsia"/>
          <w:sz w:val="24"/>
        </w:rPr>
        <w:t xml:space="preserve">    </w:t>
      </w:r>
      <w:r w:rsidRPr="00A76976">
        <w:rPr>
          <w:rFonts w:hint="eastAsia"/>
          <w:sz w:val="24"/>
        </w:rPr>
        <w:t>天</w:t>
      </w:r>
      <w:r w:rsidRPr="00A76976">
        <w:rPr>
          <w:sz w:val="24"/>
        </w:rPr>
        <w:t>）</w:t>
      </w:r>
    </w:p>
    <w:p w14:paraId="38E22B4B" w14:textId="77777777" w:rsidR="004122E2" w:rsidRPr="00A76976" w:rsidRDefault="004122E2">
      <w:pPr>
        <w:spacing w:line="360" w:lineRule="auto"/>
        <w:ind w:firstLine="570"/>
        <w:rPr>
          <w:sz w:val="24"/>
        </w:rPr>
      </w:pPr>
    </w:p>
    <w:p w14:paraId="57A3B08A" w14:textId="77777777" w:rsidR="004122E2" w:rsidRPr="00A76976" w:rsidRDefault="004122E2">
      <w:pPr>
        <w:spacing w:line="360" w:lineRule="auto"/>
        <w:ind w:leftChars="257" w:left="1001" w:hangingChars="192" w:hanging="461"/>
        <w:jc w:val="right"/>
        <w:rPr>
          <w:sz w:val="24"/>
        </w:rPr>
      </w:pPr>
      <w:r w:rsidRPr="00A76976">
        <w:rPr>
          <w:rFonts w:hint="eastAsia"/>
          <w:sz w:val="24"/>
        </w:rPr>
        <w:t>日期：</w:t>
      </w:r>
      <w:r w:rsidRPr="00A76976">
        <w:rPr>
          <w:rFonts w:hint="eastAsia"/>
          <w:sz w:val="24"/>
        </w:rPr>
        <w:t xml:space="preserve">      </w:t>
      </w:r>
      <w:r w:rsidRPr="00A76976">
        <w:rPr>
          <w:rFonts w:hint="eastAsia"/>
          <w:sz w:val="24"/>
        </w:rPr>
        <w:t>年</w:t>
      </w:r>
      <w:r w:rsidRPr="00A76976">
        <w:rPr>
          <w:rFonts w:hint="eastAsia"/>
          <w:sz w:val="24"/>
        </w:rPr>
        <w:t xml:space="preserve">      </w:t>
      </w:r>
      <w:r w:rsidRPr="00A76976">
        <w:rPr>
          <w:rFonts w:hint="eastAsia"/>
          <w:sz w:val="24"/>
        </w:rPr>
        <w:t>月</w:t>
      </w:r>
      <w:r w:rsidRPr="00A76976">
        <w:rPr>
          <w:rFonts w:hint="eastAsia"/>
          <w:sz w:val="24"/>
        </w:rPr>
        <w:t xml:space="preserve">      </w:t>
      </w:r>
      <w:r w:rsidRPr="00A76976">
        <w:rPr>
          <w:rFonts w:hint="eastAsia"/>
          <w:sz w:val="24"/>
        </w:rPr>
        <w:t>日</w:t>
      </w:r>
    </w:p>
    <w:p w14:paraId="3DB8853C" w14:textId="77777777" w:rsidR="004122E2" w:rsidRPr="00A76976" w:rsidRDefault="004122E2">
      <w:pPr>
        <w:spacing w:line="360" w:lineRule="auto"/>
        <w:ind w:leftChars="257" w:left="943" w:hangingChars="192" w:hanging="403"/>
      </w:pPr>
    </w:p>
    <w:p w14:paraId="6ADC263C" w14:textId="77777777" w:rsidR="004122E2" w:rsidRPr="00A76976" w:rsidRDefault="004122E2">
      <w:pPr>
        <w:spacing w:line="360" w:lineRule="auto"/>
        <w:ind w:leftChars="257" w:left="943" w:hangingChars="192" w:hanging="403"/>
      </w:pPr>
    </w:p>
    <w:p w14:paraId="1AB3CB07" w14:textId="77777777" w:rsidR="004122E2" w:rsidRPr="00A76976" w:rsidRDefault="004122E2">
      <w:pPr>
        <w:spacing w:line="360" w:lineRule="auto"/>
        <w:ind w:leftChars="257" w:left="943" w:hangingChars="192" w:hanging="403"/>
      </w:pPr>
    </w:p>
    <w:p w14:paraId="7E808F80" w14:textId="77777777" w:rsidR="004122E2" w:rsidRPr="00A76976" w:rsidRDefault="004122E2">
      <w:pPr>
        <w:spacing w:line="360" w:lineRule="auto"/>
        <w:ind w:leftChars="257" w:left="943" w:hangingChars="192" w:hanging="403"/>
      </w:pPr>
    </w:p>
    <w:p w14:paraId="250E180A" w14:textId="77777777" w:rsidR="004122E2" w:rsidRPr="00A76976" w:rsidRDefault="004122E2">
      <w:pPr>
        <w:spacing w:line="360" w:lineRule="auto"/>
        <w:ind w:leftChars="257" w:left="943" w:hangingChars="192" w:hanging="403"/>
      </w:pPr>
    </w:p>
    <w:p w14:paraId="28BCF8E6" w14:textId="77777777" w:rsidR="004122E2" w:rsidRPr="00A76976" w:rsidRDefault="004122E2">
      <w:pPr>
        <w:spacing w:line="360" w:lineRule="auto"/>
        <w:ind w:leftChars="257" w:left="943" w:hangingChars="192" w:hanging="403"/>
      </w:pPr>
    </w:p>
    <w:p w14:paraId="74A54B0B" w14:textId="77777777" w:rsidR="004122E2" w:rsidRPr="00A76976" w:rsidRDefault="004122E2">
      <w:pPr>
        <w:spacing w:line="360" w:lineRule="auto"/>
        <w:ind w:leftChars="257" w:left="943" w:hangingChars="192" w:hanging="403"/>
      </w:pPr>
    </w:p>
    <w:p w14:paraId="043CEDBF" w14:textId="77777777" w:rsidR="004122E2" w:rsidRPr="00A76976" w:rsidRDefault="004122E2">
      <w:pPr>
        <w:spacing w:line="360" w:lineRule="auto"/>
        <w:ind w:leftChars="257" w:left="943" w:hangingChars="192" w:hanging="403"/>
      </w:pPr>
    </w:p>
    <w:p w14:paraId="30795888" w14:textId="77777777" w:rsidR="004122E2" w:rsidRPr="00A76976" w:rsidRDefault="004122E2">
      <w:pPr>
        <w:spacing w:line="360" w:lineRule="auto"/>
        <w:ind w:leftChars="257" w:left="943" w:hangingChars="192" w:hanging="403"/>
      </w:pPr>
    </w:p>
    <w:p w14:paraId="3A463053" w14:textId="77777777" w:rsidR="004122E2" w:rsidRPr="00A76976" w:rsidRDefault="004122E2">
      <w:pPr>
        <w:spacing w:line="360" w:lineRule="auto"/>
        <w:ind w:leftChars="257" w:left="943" w:hangingChars="192" w:hanging="403"/>
      </w:pPr>
    </w:p>
    <w:p w14:paraId="31B8AE9A" w14:textId="77777777" w:rsidR="004122E2" w:rsidRPr="00A76976" w:rsidRDefault="004122E2">
      <w:pPr>
        <w:spacing w:line="360" w:lineRule="auto"/>
        <w:ind w:leftChars="257" w:left="943" w:hangingChars="192" w:hanging="403"/>
      </w:pPr>
    </w:p>
    <w:p w14:paraId="150F2A9B" w14:textId="77777777" w:rsidR="004122E2" w:rsidRPr="00A76976" w:rsidRDefault="004122E2">
      <w:pPr>
        <w:spacing w:beforeLines="50" w:before="156" w:afterLines="50" w:after="156" w:line="360" w:lineRule="auto"/>
        <w:jc w:val="center"/>
        <w:rPr>
          <w:rFonts w:ascii="宋体" w:hAnsi="宋体"/>
          <w:b/>
          <w:bCs/>
          <w:spacing w:val="100"/>
          <w:sz w:val="32"/>
        </w:rPr>
      </w:pPr>
      <w:r w:rsidRPr="00A76976">
        <w:rPr>
          <w:rFonts w:ascii="宋体" w:hAnsi="宋体" w:hint="eastAsia"/>
          <w:b/>
          <w:bCs/>
          <w:spacing w:val="100"/>
          <w:sz w:val="32"/>
        </w:rPr>
        <w:t>投标承诺书（2013版）</w:t>
      </w:r>
    </w:p>
    <w:p w14:paraId="01E23BED" w14:textId="77777777" w:rsidR="004122E2" w:rsidRPr="00A76976" w:rsidRDefault="004122E2">
      <w:pPr>
        <w:spacing w:after="120"/>
        <w:ind w:rightChars="150" w:right="315"/>
        <w:jc w:val="center"/>
        <w:rPr>
          <w:rFonts w:ascii="宋体" w:hAnsi="宋体"/>
          <w:sz w:val="24"/>
        </w:rPr>
      </w:pPr>
      <w:r w:rsidRPr="00A76976">
        <w:rPr>
          <w:rFonts w:ascii="宋体" w:hAnsi="宋体" w:hint="eastAsia"/>
          <w:sz w:val="24"/>
        </w:rPr>
        <w:t>（本承诺书装订于投标文件首页）</w:t>
      </w:r>
    </w:p>
    <w:p w14:paraId="5F21AEBD" w14:textId="77777777" w:rsidR="004122E2" w:rsidRPr="00A76976" w:rsidRDefault="004122E2">
      <w:pPr>
        <w:spacing w:line="360" w:lineRule="auto"/>
        <w:rPr>
          <w:rFonts w:ascii="宋体" w:hAnsi="宋体"/>
          <w:szCs w:val="21"/>
        </w:rPr>
      </w:pPr>
      <w:r w:rsidRPr="00A76976">
        <w:rPr>
          <w:rFonts w:ascii="宋体" w:hAnsi="宋体" w:hint="eastAsia"/>
          <w:szCs w:val="21"/>
        </w:rPr>
        <w:t>本公司承诺：</w:t>
      </w:r>
    </w:p>
    <w:p w14:paraId="2A3978FB" w14:textId="77777777" w:rsidR="004122E2" w:rsidRPr="00A76976" w:rsidRDefault="004122E2">
      <w:pPr>
        <w:spacing w:line="360" w:lineRule="auto"/>
        <w:rPr>
          <w:rFonts w:ascii="宋体" w:hAnsi="宋体"/>
          <w:szCs w:val="21"/>
        </w:rPr>
      </w:pPr>
      <w:r w:rsidRPr="00A76976">
        <w:rPr>
          <w:rFonts w:ascii="宋体" w:hAnsi="宋体" w:hint="eastAsia"/>
          <w:szCs w:val="21"/>
        </w:rPr>
        <w:t xml:space="preserve">  遵循公开、公平、公正和诚实守信的原则，参加</w:t>
      </w:r>
      <w:r w:rsidRPr="00A76976">
        <w:rPr>
          <w:rFonts w:ascii="宋体" w:hAnsi="宋体" w:hint="eastAsia"/>
          <w:szCs w:val="21"/>
          <w:u w:val="single"/>
        </w:rPr>
        <w:t xml:space="preserve">                  </w:t>
      </w:r>
      <w:r w:rsidRPr="00A76976">
        <w:rPr>
          <w:rFonts w:ascii="宋体" w:hAnsi="宋体" w:hint="eastAsia"/>
          <w:szCs w:val="21"/>
        </w:rPr>
        <w:t>项目的投标。</w:t>
      </w:r>
    </w:p>
    <w:p w14:paraId="79E30A60"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一、不提供有违真实的材料。</w:t>
      </w:r>
    </w:p>
    <w:p w14:paraId="1611F2DF"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二、不与招标人或其他投标人串通投标，损害国家利益、社会利益或他人的合法权益。</w:t>
      </w:r>
    </w:p>
    <w:p w14:paraId="499F215D"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三、不向招标人或评标委员会成员行贿，以谋取中标。</w:t>
      </w:r>
    </w:p>
    <w:p w14:paraId="78CFCA25"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四、不以他人名义投标或者其他方式弄虚作假，骗取中标。</w:t>
      </w:r>
    </w:p>
    <w:p w14:paraId="568AD3B8"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五、不进行缺乏事实根据或者法律依据的投诉。</w:t>
      </w:r>
    </w:p>
    <w:p w14:paraId="26E91170"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六、不在投标中哄抬价格或恶意压价。</w:t>
      </w:r>
    </w:p>
    <w:p w14:paraId="564EB620"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七、不违反相关法律法规，注册建造师不同时在两个及两个以上的建设项目上担任施工项目负责人。</w:t>
      </w:r>
    </w:p>
    <w:p w14:paraId="24ADCB8F"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八、遵守国家和本市安全、质量有关法律法规和规范性文件中关于质量员、安全员的数量和人选的相关规定。</w:t>
      </w:r>
    </w:p>
    <w:p w14:paraId="3A66EFF0"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九、加强对分包和劳务分包管理，对所分包工程的安全、质量和进度承担责任，不拖欠农民工工资，按时将分包合同报行政部门备案。</w:t>
      </w:r>
    </w:p>
    <w:p w14:paraId="1A0F8C80"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十、按照招标文件规定及合同约定，执行合理的施工工期。</w:t>
      </w:r>
    </w:p>
    <w:p w14:paraId="618DDAD2"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十一、保证建筑材料符合相关标准和设计要求，不使用未经检测或者检测质量不合格的建筑材料。</w:t>
      </w:r>
    </w:p>
    <w:p w14:paraId="1A109FB4"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十二、与本招标项目的其他投标人不存在控股、管理关系。</w:t>
      </w:r>
    </w:p>
    <w:p w14:paraId="0ACB8812"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十三、本公司若违反本投标承诺，愿承担相应的法律责任。</w:t>
      </w:r>
    </w:p>
    <w:p w14:paraId="3D2FDF8C" w14:textId="77777777" w:rsidR="007E0DFA" w:rsidRPr="00A76976" w:rsidRDefault="007E0DFA" w:rsidP="007E0DFA">
      <w:pPr>
        <w:spacing w:line="360" w:lineRule="auto"/>
        <w:ind w:firstLineChars="200" w:firstLine="420"/>
        <w:rPr>
          <w:rFonts w:ascii="宋体" w:hAnsi="宋体"/>
          <w:szCs w:val="21"/>
        </w:rPr>
      </w:pPr>
      <w:r w:rsidRPr="00A76976">
        <w:rPr>
          <w:rFonts w:ascii="宋体" w:hAnsi="宋体" w:hint="eastAsia"/>
          <w:szCs w:val="21"/>
        </w:rPr>
        <w:t>十四、其他承诺：</w:t>
      </w:r>
      <w:r w:rsidRPr="00A76976">
        <w:rPr>
          <w:rFonts w:ascii="宋体" w:hAnsi="宋体"/>
          <w:szCs w:val="21"/>
        </w:rPr>
        <w:t xml:space="preserve">                                          </w:t>
      </w:r>
      <w:r w:rsidRPr="00A76976">
        <w:rPr>
          <w:rFonts w:ascii="宋体" w:hAnsi="宋体" w:hint="eastAsia"/>
          <w:szCs w:val="21"/>
        </w:rPr>
        <w:t>。</w:t>
      </w:r>
    </w:p>
    <w:p w14:paraId="709FE2DC" w14:textId="77777777" w:rsidR="004122E2" w:rsidRPr="00A76976" w:rsidRDefault="004122E2">
      <w:pPr>
        <w:spacing w:line="360" w:lineRule="auto"/>
        <w:rPr>
          <w:rFonts w:ascii="宋体" w:hAnsi="宋体"/>
          <w:szCs w:val="21"/>
        </w:rPr>
      </w:pPr>
      <w:r w:rsidRPr="00A76976">
        <w:rPr>
          <w:rFonts w:ascii="宋体" w:hAnsi="宋体" w:hint="eastAsia"/>
          <w:szCs w:val="21"/>
        </w:rPr>
        <w:t xml:space="preserve"> </w:t>
      </w:r>
    </w:p>
    <w:p w14:paraId="40CF0C6E"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牵头人（盖章）：____________________________</w:t>
      </w:r>
    </w:p>
    <w:p w14:paraId="621CB133" w14:textId="77777777" w:rsidR="004122E2" w:rsidRPr="00A76976" w:rsidRDefault="004122E2">
      <w:pPr>
        <w:spacing w:line="360" w:lineRule="auto"/>
        <w:ind w:right="4" w:firstLineChars="1230" w:firstLine="2583"/>
        <w:jc w:val="right"/>
        <w:rPr>
          <w:rFonts w:ascii="宋体" w:hAnsi="宋体"/>
          <w:szCs w:val="21"/>
        </w:rPr>
      </w:pPr>
      <w:r w:rsidRPr="00A76976">
        <w:rPr>
          <w:rFonts w:ascii="宋体" w:hAnsi="宋体" w:hint="eastAsia"/>
          <w:szCs w:val="21"/>
        </w:rPr>
        <w:t>法定代表人（签字或盖章）：__________________________</w:t>
      </w:r>
    </w:p>
    <w:p w14:paraId="01C6D82F" w14:textId="77777777" w:rsidR="004122E2" w:rsidRPr="00A76976" w:rsidRDefault="004122E2">
      <w:pPr>
        <w:spacing w:line="360" w:lineRule="auto"/>
        <w:ind w:firstLineChars="1230" w:firstLine="2583"/>
        <w:jc w:val="right"/>
        <w:rPr>
          <w:rFonts w:ascii="宋体" w:hAnsi="宋体"/>
          <w:szCs w:val="21"/>
        </w:rPr>
      </w:pPr>
    </w:p>
    <w:p w14:paraId="446030B5"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成员一（盖章）：____________________________</w:t>
      </w:r>
    </w:p>
    <w:p w14:paraId="39395AFC"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法定代表人（签字或盖章）：__________________________</w:t>
      </w:r>
    </w:p>
    <w:p w14:paraId="68644E1C"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成员二（盖章）：____________________________</w:t>
      </w:r>
    </w:p>
    <w:p w14:paraId="6B157CD5"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法定代表人（签字或盖章）：__________________________</w:t>
      </w:r>
    </w:p>
    <w:p w14:paraId="3262F077" w14:textId="77777777" w:rsidR="004122E2" w:rsidRPr="00A76976" w:rsidRDefault="004122E2">
      <w:pPr>
        <w:spacing w:line="360" w:lineRule="auto"/>
        <w:ind w:right="480" w:firstLineChars="1450" w:firstLine="3045"/>
        <w:rPr>
          <w:rFonts w:ascii="宋体" w:hAnsi="宋体"/>
          <w:szCs w:val="21"/>
        </w:rPr>
      </w:pPr>
      <w:r w:rsidRPr="00A76976">
        <w:rPr>
          <w:rFonts w:ascii="宋体" w:hAnsi="宋体" w:hint="eastAsia"/>
          <w:szCs w:val="21"/>
        </w:rPr>
        <w:t>……</w:t>
      </w:r>
    </w:p>
    <w:p w14:paraId="18AFCD17" w14:textId="77777777" w:rsidR="004122E2" w:rsidRPr="00A76976" w:rsidRDefault="004122E2">
      <w:pPr>
        <w:ind w:firstLineChars="1230" w:firstLine="2583"/>
        <w:jc w:val="right"/>
        <w:rPr>
          <w:rFonts w:ascii="宋体" w:hAnsi="宋体"/>
          <w:szCs w:val="21"/>
        </w:rPr>
      </w:pPr>
    </w:p>
    <w:p w14:paraId="2B5BA640" w14:textId="77777777" w:rsidR="004122E2" w:rsidRPr="00A76976" w:rsidRDefault="004122E2">
      <w:pPr>
        <w:ind w:firstLineChars="1230" w:firstLine="2583"/>
        <w:jc w:val="right"/>
        <w:rPr>
          <w:rFonts w:ascii="宋体" w:hAnsi="宋体"/>
          <w:szCs w:val="21"/>
        </w:rPr>
      </w:pPr>
    </w:p>
    <w:p w14:paraId="7605B63F"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拟任项目设计负责人（签字或盖章）：____________</w:t>
      </w:r>
    </w:p>
    <w:p w14:paraId="542D7649"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拟任项目设计负责人手机：__________________________</w:t>
      </w:r>
    </w:p>
    <w:p w14:paraId="6F1FC1D5" w14:textId="77777777" w:rsidR="004122E2" w:rsidRPr="00A76976" w:rsidRDefault="004122E2">
      <w:pPr>
        <w:spacing w:line="360" w:lineRule="auto"/>
        <w:ind w:firstLineChars="1230" w:firstLine="2583"/>
        <w:jc w:val="right"/>
        <w:rPr>
          <w:rFonts w:ascii="宋体" w:hAnsi="宋体"/>
          <w:szCs w:val="21"/>
        </w:rPr>
      </w:pPr>
    </w:p>
    <w:p w14:paraId="305BF720" w14:textId="77777777" w:rsidR="004122E2" w:rsidRPr="00A76976" w:rsidRDefault="004122E2">
      <w:pPr>
        <w:spacing w:line="360" w:lineRule="auto"/>
        <w:ind w:firstLineChars="1230" w:firstLine="2583"/>
        <w:jc w:val="right"/>
        <w:rPr>
          <w:rFonts w:ascii="宋体" w:hAnsi="宋体"/>
          <w:szCs w:val="21"/>
        </w:rPr>
      </w:pPr>
      <w:r w:rsidRPr="00A76976">
        <w:rPr>
          <w:rFonts w:ascii="宋体" w:hAnsi="宋体" w:hint="eastAsia"/>
          <w:szCs w:val="21"/>
        </w:rPr>
        <w:t>拟任项目施工项目负责人（签字或盖章）：__</w:t>
      </w:r>
      <w:r w:rsidRPr="00A76976">
        <w:rPr>
          <w:rFonts w:ascii="宋体" w:hAnsi="宋体" w:hint="eastAsia"/>
          <w:szCs w:val="21"/>
          <w:u w:val="single"/>
        </w:rPr>
        <w:t>__        _</w:t>
      </w:r>
      <w:r w:rsidRPr="00A76976">
        <w:rPr>
          <w:rFonts w:ascii="宋体" w:hAnsi="宋体" w:hint="eastAsia"/>
          <w:szCs w:val="21"/>
        </w:rPr>
        <w:t>_______</w:t>
      </w:r>
    </w:p>
    <w:p w14:paraId="53244C15" w14:textId="77777777" w:rsidR="004122E2" w:rsidRPr="00A76976" w:rsidRDefault="004122E2">
      <w:pPr>
        <w:spacing w:line="360" w:lineRule="auto"/>
        <w:jc w:val="right"/>
        <w:rPr>
          <w:rFonts w:ascii="宋体" w:hAnsi="宋体"/>
          <w:szCs w:val="21"/>
        </w:rPr>
      </w:pPr>
      <w:r w:rsidRPr="00A76976">
        <w:rPr>
          <w:rFonts w:ascii="宋体" w:hAnsi="宋体" w:hint="eastAsia"/>
          <w:szCs w:val="21"/>
        </w:rPr>
        <w:t>拟任项目施工项目负责人手机：________________________</w:t>
      </w:r>
    </w:p>
    <w:p w14:paraId="3287AA15" w14:textId="77777777" w:rsidR="004122E2" w:rsidRPr="00A76976" w:rsidRDefault="004122E2">
      <w:pPr>
        <w:pStyle w:val="aff1"/>
        <w:spacing w:line="360" w:lineRule="auto"/>
        <w:rPr>
          <w:rFonts w:ascii="宋体" w:eastAsia="宋体" w:hAnsi="宋体"/>
          <w:b/>
          <w:bCs/>
          <w:sz w:val="24"/>
        </w:rPr>
        <w:sectPr w:rsidR="004122E2" w:rsidRPr="00A76976">
          <w:headerReference w:type="default" r:id="rId24"/>
          <w:footerReference w:type="default" r:id="rId25"/>
          <w:headerReference w:type="first" r:id="rId26"/>
          <w:footerReference w:type="first" r:id="rId27"/>
          <w:pgSz w:w="11906" w:h="16838"/>
          <w:pgMar w:top="1440" w:right="1797" w:bottom="1440" w:left="1797" w:header="851" w:footer="992" w:gutter="0"/>
          <w:cols w:space="720"/>
          <w:docGrid w:type="lines" w:linePitch="312"/>
        </w:sectPr>
      </w:pPr>
    </w:p>
    <w:p w14:paraId="1994A30D" w14:textId="77777777" w:rsidR="004122E2" w:rsidRPr="00A76976" w:rsidRDefault="004122E2">
      <w:pPr>
        <w:pageBreakBefore/>
        <w:spacing w:line="360" w:lineRule="auto"/>
        <w:jc w:val="center"/>
        <w:rPr>
          <w:b/>
          <w:bCs/>
          <w:sz w:val="32"/>
        </w:rPr>
      </w:pPr>
      <w:r w:rsidRPr="00A76976">
        <w:rPr>
          <w:rFonts w:hint="eastAsia"/>
          <w:b/>
          <w:bCs/>
          <w:sz w:val="32"/>
        </w:rPr>
        <w:t>投</w:t>
      </w:r>
      <w:r w:rsidRPr="00A76976">
        <w:rPr>
          <w:rFonts w:hint="eastAsia"/>
          <w:b/>
          <w:bCs/>
          <w:sz w:val="32"/>
        </w:rPr>
        <w:t xml:space="preserve">   </w:t>
      </w:r>
      <w:r w:rsidRPr="00A76976">
        <w:rPr>
          <w:rFonts w:hint="eastAsia"/>
          <w:b/>
          <w:bCs/>
          <w:sz w:val="32"/>
        </w:rPr>
        <w:t>标</w:t>
      </w:r>
      <w:r w:rsidRPr="00A76976">
        <w:rPr>
          <w:rFonts w:hint="eastAsia"/>
          <w:b/>
          <w:bCs/>
          <w:sz w:val="32"/>
        </w:rPr>
        <w:t xml:space="preserve">   </w:t>
      </w:r>
      <w:r w:rsidRPr="00A76976">
        <w:rPr>
          <w:rFonts w:hint="eastAsia"/>
          <w:b/>
          <w:bCs/>
          <w:sz w:val="32"/>
        </w:rPr>
        <w:t>函</w:t>
      </w:r>
    </w:p>
    <w:p w14:paraId="763FDEC5" w14:textId="77777777" w:rsidR="004122E2" w:rsidRPr="00A76976" w:rsidRDefault="004122E2">
      <w:pPr>
        <w:spacing w:line="360" w:lineRule="auto"/>
        <w:ind w:firstLineChars="200" w:firstLine="480"/>
        <w:rPr>
          <w:sz w:val="24"/>
        </w:rPr>
      </w:pPr>
    </w:p>
    <w:p w14:paraId="0B521C7D" w14:textId="77777777" w:rsidR="004122E2" w:rsidRPr="00A76976" w:rsidRDefault="004122E2">
      <w:pPr>
        <w:spacing w:line="440" w:lineRule="exact"/>
        <w:rPr>
          <w:szCs w:val="21"/>
        </w:rPr>
      </w:pPr>
      <w:r w:rsidRPr="00A76976">
        <w:rPr>
          <w:rFonts w:hint="eastAsia"/>
          <w:szCs w:val="21"/>
        </w:rPr>
        <w:t>致</w:t>
      </w:r>
      <w:r w:rsidRPr="00A76976">
        <w:rPr>
          <w:rFonts w:hint="eastAsia"/>
          <w:szCs w:val="21"/>
          <w:u w:val="single"/>
        </w:rPr>
        <w:t xml:space="preserve">           </w:t>
      </w:r>
      <w:r w:rsidRPr="00A76976">
        <w:rPr>
          <w:rFonts w:hint="eastAsia"/>
          <w:szCs w:val="21"/>
          <w:u w:val="single"/>
        </w:rPr>
        <w:t>（发包人名称）</w:t>
      </w:r>
      <w:r w:rsidRPr="00A76976">
        <w:rPr>
          <w:rFonts w:hint="eastAsia"/>
          <w:szCs w:val="21"/>
          <w:u w:val="single"/>
        </w:rPr>
        <w:t xml:space="preserve">                   </w:t>
      </w:r>
      <w:r w:rsidRPr="00A76976">
        <w:rPr>
          <w:rFonts w:hint="eastAsia"/>
          <w:szCs w:val="21"/>
        </w:rPr>
        <w:t>：</w:t>
      </w:r>
    </w:p>
    <w:p w14:paraId="681B90B2" w14:textId="77777777" w:rsidR="004122E2" w:rsidRPr="00A76976" w:rsidRDefault="004122E2">
      <w:pPr>
        <w:spacing w:line="440" w:lineRule="exact"/>
        <w:ind w:firstLine="420"/>
        <w:rPr>
          <w:szCs w:val="21"/>
        </w:rPr>
      </w:pPr>
      <w:r w:rsidRPr="00A76976">
        <w:rPr>
          <w:rFonts w:hint="eastAsia"/>
          <w:szCs w:val="21"/>
        </w:rPr>
        <w:t>我们已研究了贵方的招标文件（编号：</w:t>
      </w:r>
      <w:r w:rsidRPr="00A76976">
        <w:rPr>
          <w:rFonts w:hint="eastAsia"/>
          <w:szCs w:val="21"/>
          <w:u w:val="single"/>
        </w:rPr>
        <w:t xml:space="preserve">           </w:t>
      </w:r>
      <w:r w:rsidRPr="00A76976">
        <w:rPr>
          <w:rFonts w:hint="eastAsia"/>
          <w:szCs w:val="21"/>
        </w:rPr>
        <w:t>）、补遗以及附录中所列明的事项。我们已了解和审核了这些文件，并且未发现其中有任何错误。据此，我们以固定总价人民币</w:t>
      </w:r>
      <w:r w:rsidRPr="00A76976">
        <w:rPr>
          <w:rFonts w:hint="eastAsia"/>
          <w:szCs w:val="21"/>
          <w:u w:val="single"/>
        </w:rPr>
        <w:t xml:space="preserve">           </w:t>
      </w:r>
      <w:r w:rsidRPr="00A76976">
        <w:rPr>
          <w:rFonts w:hint="eastAsia"/>
          <w:szCs w:val="21"/>
        </w:rPr>
        <w:t>（大写）</w:t>
      </w:r>
      <w:r w:rsidRPr="00A76976">
        <w:rPr>
          <w:rFonts w:hint="eastAsia"/>
          <w:szCs w:val="21"/>
          <w:u w:val="single"/>
        </w:rPr>
        <w:t xml:space="preserve">                                </w:t>
      </w:r>
      <w:r w:rsidRPr="00A76976">
        <w:rPr>
          <w:rFonts w:hint="eastAsia"/>
          <w:szCs w:val="21"/>
        </w:rPr>
        <w:t>元整（总报价为</w:t>
      </w:r>
      <w:r w:rsidRPr="00A76976">
        <w:rPr>
          <w:rFonts w:hint="eastAsia"/>
          <w:szCs w:val="21"/>
          <w:u w:val="single"/>
        </w:rPr>
        <w:t xml:space="preserve">              </w:t>
      </w:r>
      <w:r w:rsidRPr="00A76976">
        <w:rPr>
          <w:rFonts w:hint="eastAsia"/>
          <w:szCs w:val="21"/>
        </w:rPr>
        <w:t>万元，其中设计费</w:t>
      </w:r>
      <w:r w:rsidRPr="00A76976">
        <w:rPr>
          <w:rFonts w:hint="eastAsia"/>
          <w:szCs w:val="21"/>
          <w:u w:val="single"/>
        </w:rPr>
        <w:t xml:space="preserve">        </w:t>
      </w:r>
      <w:r w:rsidRPr="00A76976">
        <w:rPr>
          <w:rFonts w:hint="eastAsia"/>
          <w:szCs w:val="21"/>
        </w:rPr>
        <w:t>万元、建安费</w:t>
      </w:r>
      <w:r w:rsidRPr="00A76976">
        <w:rPr>
          <w:rFonts w:hint="eastAsia"/>
          <w:szCs w:val="21"/>
          <w:u w:val="single"/>
        </w:rPr>
        <w:t xml:space="preserve">        </w:t>
      </w:r>
      <w:r w:rsidRPr="00A76976">
        <w:rPr>
          <w:rFonts w:hint="eastAsia"/>
          <w:szCs w:val="21"/>
        </w:rPr>
        <w:t>万元）。并按本合同条款以及所附建议书要求，恰当地设计、实施并完成上述工程以及修补任何缺陷至缺陷责任期结束。</w:t>
      </w:r>
    </w:p>
    <w:p w14:paraId="048AD9BB" w14:textId="77777777" w:rsidR="004122E2" w:rsidRPr="00A76976" w:rsidRDefault="004122E2">
      <w:pPr>
        <w:spacing w:line="440" w:lineRule="exact"/>
        <w:ind w:firstLine="420"/>
        <w:rPr>
          <w:szCs w:val="21"/>
        </w:rPr>
      </w:pPr>
      <w:r w:rsidRPr="00A76976">
        <w:rPr>
          <w:rFonts w:hint="eastAsia"/>
          <w:szCs w:val="21"/>
        </w:rPr>
        <w:t>我们同意至</w:t>
      </w:r>
      <w:r w:rsidRPr="00A76976">
        <w:rPr>
          <w:rFonts w:hint="eastAsia"/>
          <w:szCs w:val="21"/>
          <w:u w:val="single"/>
        </w:rPr>
        <w:t xml:space="preserve">         </w:t>
      </w:r>
      <w:r w:rsidRPr="00A76976">
        <w:rPr>
          <w:rFonts w:hint="eastAsia"/>
          <w:szCs w:val="21"/>
        </w:rPr>
        <w:t>日遵守本投标文件。在该日以前的任何时间，本投标文件一直对我们具有约束力，并可能随时接受中标。我们在此认可投标文件附录构成我们投标文件的一部分。</w:t>
      </w:r>
    </w:p>
    <w:p w14:paraId="5DCF7EF9" w14:textId="77777777" w:rsidR="004122E2" w:rsidRPr="00A76976" w:rsidRDefault="004122E2">
      <w:pPr>
        <w:spacing w:line="440" w:lineRule="exact"/>
        <w:ind w:firstLine="420"/>
        <w:rPr>
          <w:szCs w:val="21"/>
        </w:rPr>
      </w:pPr>
      <w:r w:rsidRPr="00A76976">
        <w:rPr>
          <w:rFonts w:hint="eastAsia"/>
          <w:szCs w:val="21"/>
        </w:rPr>
        <w:t>如果我们中标，我们将提供要求的履约保证。在收到发包人代表开工通知后尽快开工，并在投标文件附录中规定的时间内，按照上述文件完成工程。</w:t>
      </w:r>
    </w:p>
    <w:p w14:paraId="7C46FE74" w14:textId="77777777" w:rsidR="004122E2" w:rsidRPr="00A76976" w:rsidRDefault="004122E2">
      <w:pPr>
        <w:spacing w:line="440" w:lineRule="exact"/>
        <w:ind w:firstLine="420"/>
        <w:rPr>
          <w:szCs w:val="21"/>
        </w:rPr>
      </w:pPr>
      <w:r w:rsidRPr="00A76976">
        <w:rPr>
          <w:rFonts w:hint="eastAsia"/>
          <w:szCs w:val="21"/>
        </w:rPr>
        <w:t>在签署一份正式协议书之前，你方的中标通知书和本投标文件应构成在我们双方之间有约束力的契约。</w:t>
      </w:r>
    </w:p>
    <w:p w14:paraId="4A9CACD7" w14:textId="77777777" w:rsidR="004122E2" w:rsidRPr="00A76976" w:rsidRDefault="004122E2">
      <w:pPr>
        <w:spacing w:line="360" w:lineRule="auto"/>
        <w:ind w:firstLineChars="200" w:firstLine="420"/>
        <w:rPr>
          <w:sz w:val="24"/>
        </w:rPr>
      </w:pPr>
      <w:r w:rsidRPr="00A76976">
        <w:rPr>
          <w:rFonts w:hint="eastAsia"/>
          <w:szCs w:val="21"/>
        </w:rPr>
        <w:t>我们理解你们并不一定必须接受你方可能收到的最低投标或任何投标。</w:t>
      </w:r>
    </w:p>
    <w:p w14:paraId="779F81F4" w14:textId="77777777" w:rsidR="004122E2" w:rsidRPr="00A76976" w:rsidRDefault="004122E2">
      <w:pPr>
        <w:spacing w:line="480" w:lineRule="auto"/>
        <w:rPr>
          <w:sz w:val="24"/>
        </w:rPr>
      </w:pPr>
    </w:p>
    <w:p w14:paraId="3D496347" w14:textId="77777777" w:rsidR="004122E2" w:rsidRPr="00A76976" w:rsidRDefault="004122E2">
      <w:pPr>
        <w:spacing w:line="440" w:lineRule="exact"/>
        <w:ind w:firstLine="420"/>
        <w:rPr>
          <w:szCs w:val="21"/>
        </w:rPr>
      </w:pPr>
      <w:r w:rsidRPr="00A76976">
        <w:rPr>
          <w:rFonts w:hint="eastAsia"/>
          <w:szCs w:val="21"/>
        </w:rPr>
        <w:t>投标人：</w:t>
      </w:r>
      <w:r w:rsidRPr="00A76976">
        <w:rPr>
          <w:rFonts w:hint="eastAsia"/>
          <w:szCs w:val="21"/>
        </w:rPr>
        <w:t xml:space="preserve">                                   </w:t>
      </w:r>
    </w:p>
    <w:p w14:paraId="43727B87" w14:textId="77777777" w:rsidR="004122E2" w:rsidRPr="00A76976" w:rsidRDefault="004122E2">
      <w:pPr>
        <w:spacing w:line="440" w:lineRule="exact"/>
        <w:ind w:firstLine="420"/>
        <w:rPr>
          <w:szCs w:val="21"/>
        </w:rPr>
      </w:pPr>
      <w:r w:rsidRPr="00A76976">
        <w:rPr>
          <w:rFonts w:hint="eastAsia"/>
          <w:szCs w:val="21"/>
        </w:rPr>
        <w:t>加盖公章：</w:t>
      </w:r>
      <w:r w:rsidRPr="00A76976">
        <w:rPr>
          <w:rFonts w:hint="eastAsia"/>
          <w:szCs w:val="21"/>
        </w:rPr>
        <w:t xml:space="preserve">                                   </w:t>
      </w:r>
    </w:p>
    <w:p w14:paraId="19F9B0A1" w14:textId="77777777" w:rsidR="004122E2" w:rsidRPr="00A76976" w:rsidRDefault="004122E2">
      <w:pPr>
        <w:spacing w:line="440" w:lineRule="exact"/>
        <w:ind w:firstLine="420"/>
        <w:rPr>
          <w:szCs w:val="21"/>
        </w:rPr>
      </w:pPr>
      <w:r w:rsidRPr="00A76976">
        <w:rPr>
          <w:rFonts w:hint="eastAsia"/>
          <w:szCs w:val="21"/>
        </w:rPr>
        <w:t>（若为联合体，则联合体各方均要加盖公章）</w:t>
      </w:r>
    </w:p>
    <w:p w14:paraId="1AF9C803" w14:textId="77777777" w:rsidR="004122E2" w:rsidRPr="00A76976" w:rsidRDefault="004122E2">
      <w:pPr>
        <w:spacing w:line="440" w:lineRule="exact"/>
        <w:ind w:firstLine="420"/>
        <w:rPr>
          <w:szCs w:val="21"/>
        </w:rPr>
      </w:pPr>
    </w:p>
    <w:p w14:paraId="7B7AE56A" w14:textId="77777777" w:rsidR="004122E2" w:rsidRPr="00A76976" w:rsidRDefault="004122E2">
      <w:pPr>
        <w:spacing w:line="440" w:lineRule="exact"/>
        <w:ind w:firstLine="420"/>
        <w:rPr>
          <w:szCs w:val="21"/>
          <w:u w:val="single"/>
        </w:rPr>
      </w:pPr>
      <w:r w:rsidRPr="00A76976">
        <w:rPr>
          <w:rFonts w:hint="eastAsia"/>
          <w:szCs w:val="21"/>
        </w:rPr>
        <w:t>正式授权签署投标文件的人（签字）：</w:t>
      </w:r>
      <w:r w:rsidRPr="00A76976">
        <w:rPr>
          <w:rFonts w:hint="eastAsia"/>
          <w:szCs w:val="21"/>
          <w:u w:val="single"/>
        </w:rPr>
        <w:t xml:space="preserve">                </w:t>
      </w:r>
    </w:p>
    <w:p w14:paraId="34C01AE7" w14:textId="77777777" w:rsidR="004122E2" w:rsidRPr="00A76976" w:rsidRDefault="004122E2">
      <w:pPr>
        <w:spacing w:line="440" w:lineRule="exact"/>
        <w:ind w:firstLine="420"/>
        <w:rPr>
          <w:szCs w:val="21"/>
        </w:rPr>
      </w:pPr>
    </w:p>
    <w:p w14:paraId="48D4F273" w14:textId="77777777" w:rsidR="004122E2" w:rsidRPr="00A76976" w:rsidRDefault="004122E2">
      <w:pPr>
        <w:spacing w:line="440" w:lineRule="exact"/>
        <w:ind w:firstLineChars="2500" w:firstLine="5250"/>
        <w:jc w:val="center"/>
        <w:rPr>
          <w:szCs w:val="21"/>
        </w:rPr>
      </w:pPr>
      <w:r w:rsidRPr="00A76976">
        <w:rPr>
          <w:rFonts w:hint="eastAsia"/>
          <w:szCs w:val="21"/>
        </w:rPr>
        <w:t>日期：</w:t>
      </w:r>
      <w:r w:rsidRPr="00A76976">
        <w:rPr>
          <w:rFonts w:hint="eastAsia"/>
          <w:szCs w:val="21"/>
          <w:u w:val="single"/>
        </w:rPr>
        <w:t xml:space="preserve">      </w:t>
      </w:r>
      <w:r w:rsidRPr="00A76976">
        <w:rPr>
          <w:rFonts w:hint="eastAsia"/>
          <w:szCs w:val="21"/>
        </w:rPr>
        <w:t>年</w:t>
      </w:r>
      <w:r w:rsidRPr="00A76976">
        <w:rPr>
          <w:rFonts w:hint="eastAsia"/>
          <w:szCs w:val="21"/>
        </w:rPr>
        <w:t xml:space="preserve"> </w:t>
      </w:r>
      <w:r w:rsidRPr="00A76976">
        <w:rPr>
          <w:rFonts w:hint="eastAsia"/>
          <w:szCs w:val="21"/>
          <w:u w:val="single"/>
        </w:rPr>
        <w:t xml:space="preserve">      </w:t>
      </w:r>
      <w:r w:rsidRPr="00A76976">
        <w:rPr>
          <w:rFonts w:hint="eastAsia"/>
          <w:szCs w:val="21"/>
        </w:rPr>
        <w:t>月</w:t>
      </w:r>
      <w:r w:rsidRPr="00A76976">
        <w:rPr>
          <w:rFonts w:hint="eastAsia"/>
          <w:szCs w:val="21"/>
        </w:rPr>
        <w:t xml:space="preserve"> </w:t>
      </w:r>
      <w:r w:rsidRPr="00A76976">
        <w:rPr>
          <w:rFonts w:hint="eastAsia"/>
          <w:szCs w:val="21"/>
          <w:u w:val="single"/>
        </w:rPr>
        <w:t xml:space="preserve">      </w:t>
      </w:r>
      <w:r w:rsidRPr="00A76976">
        <w:rPr>
          <w:rFonts w:hint="eastAsia"/>
          <w:szCs w:val="21"/>
        </w:rPr>
        <w:t>日</w:t>
      </w:r>
    </w:p>
    <w:p w14:paraId="2F860E89" w14:textId="77777777" w:rsidR="00557EB1" w:rsidRPr="00A76976" w:rsidRDefault="00557EB1" w:rsidP="00557EB1">
      <w:pPr>
        <w:spacing w:line="440" w:lineRule="exact"/>
        <w:ind w:firstLineChars="2500" w:firstLine="5271"/>
        <w:jc w:val="center"/>
        <w:rPr>
          <w:b/>
          <w:bCs/>
          <w:szCs w:val="21"/>
        </w:rPr>
      </w:pPr>
    </w:p>
    <w:p w14:paraId="2C65FA26" w14:textId="77777777" w:rsidR="004122E2" w:rsidRPr="00A76976" w:rsidRDefault="004122E2">
      <w:pPr>
        <w:pStyle w:val="2"/>
        <w:ind w:left="575"/>
        <w:rPr>
          <w:rFonts w:ascii="宋体" w:hAnsi="宋体"/>
          <w:b w:val="0"/>
          <w:sz w:val="30"/>
          <w:szCs w:val="30"/>
        </w:rPr>
        <w:sectPr w:rsidR="004122E2" w:rsidRPr="00A76976">
          <w:headerReference w:type="even" r:id="rId28"/>
          <w:headerReference w:type="default" r:id="rId29"/>
          <w:footerReference w:type="even" r:id="rId30"/>
          <w:footerReference w:type="default" r:id="rId31"/>
          <w:headerReference w:type="first" r:id="rId32"/>
          <w:footerReference w:type="first" r:id="rId33"/>
          <w:pgSz w:w="11850" w:h="16783"/>
          <w:pgMar w:top="1258" w:right="1440" w:bottom="1440" w:left="1440" w:header="720" w:footer="720" w:gutter="0"/>
          <w:cols w:space="720"/>
          <w:docGrid w:type="lines" w:linePitch="360"/>
        </w:sectPr>
      </w:pPr>
    </w:p>
    <w:p w14:paraId="5F3A4B82" w14:textId="77777777" w:rsidR="004122E2" w:rsidRPr="00A76976" w:rsidRDefault="004122E2">
      <w:pPr>
        <w:spacing w:line="360" w:lineRule="auto"/>
        <w:jc w:val="center"/>
        <w:rPr>
          <w:rFonts w:ascii="宋体" w:hAnsi="宋体"/>
          <w:b/>
          <w:sz w:val="28"/>
        </w:rPr>
      </w:pPr>
      <w:r w:rsidRPr="00A76976">
        <w:rPr>
          <w:rFonts w:ascii="宋体" w:hAnsi="宋体" w:hint="eastAsia"/>
          <w:b/>
          <w:spacing w:val="30"/>
          <w:sz w:val="32"/>
        </w:rPr>
        <w:t>上海市建设工程投标标书情况汇总表</w:t>
      </w:r>
    </w:p>
    <w:p w14:paraId="5A6FB3E9" w14:textId="77777777" w:rsidR="004122E2" w:rsidRPr="00A76976" w:rsidRDefault="004122E2">
      <w:pPr>
        <w:ind w:firstLineChars="43" w:firstLine="90"/>
        <w:rPr>
          <w:rFonts w:hAnsi="宋体"/>
          <w:bCs/>
          <w:szCs w:val="21"/>
        </w:rPr>
      </w:pPr>
      <w:r w:rsidRPr="00A76976">
        <w:rPr>
          <w:rFonts w:hAnsi="宋体"/>
          <w:bCs/>
          <w:szCs w:val="21"/>
        </w:rPr>
        <w:t>工程名称：</w:t>
      </w:r>
    </w:p>
    <w:tbl>
      <w:tblPr>
        <w:tblW w:w="130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67"/>
        <w:gridCol w:w="1134"/>
        <w:gridCol w:w="850"/>
        <w:gridCol w:w="1501"/>
        <w:gridCol w:w="1192"/>
        <w:gridCol w:w="1524"/>
        <w:gridCol w:w="1240"/>
        <w:gridCol w:w="1276"/>
        <w:gridCol w:w="886"/>
        <w:gridCol w:w="850"/>
      </w:tblGrid>
      <w:tr w:rsidR="004122E2" w:rsidRPr="00A76976" w14:paraId="66779791" w14:textId="77777777">
        <w:trPr>
          <w:cantSplit/>
          <w:trHeight w:val="271"/>
        </w:trPr>
        <w:tc>
          <w:tcPr>
            <w:tcW w:w="2567" w:type="dxa"/>
            <w:vMerge w:val="restart"/>
            <w:vAlign w:val="center"/>
          </w:tcPr>
          <w:p w14:paraId="0A55CAE3" w14:textId="77777777" w:rsidR="004122E2" w:rsidRPr="00A76976" w:rsidRDefault="004122E2">
            <w:pPr>
              <w:snapToGrid w:val="0"/>
              <w:spacing w:beforeLines="50" w:before="156" w:afterLines="50" w:after="156" w:line="240" w:lineRule="exact"/>
              <w:jc w:val="center"/>
              <w:rPr>
                <w:rFonts w:ascii="楷体_GB2312"/>
                <w:sz w:val="18"/>
                <w:szCs w:val="18"/>
              </w:rPr>
            </w:pPr>
            <w:r w:rsidRPr="00A76976">
              <w:rPr>
                <w:rFonts w:ascii="楷体_GB2312"/>
                <w:sz w:val="18"/>
                <w:szCs w:val="18"/>
              </w:rPr>
              <w:t>项目名称</w:t>
            </w:r>
          </w:p>
        </w:tc>
        <w:tc>
          <w:tcPr>
            <w:tcW w:w="1134" w:type="dxa"/>
            <w:vMerge w:val="restart"/>
            <w:vAlign w:val="center"/>
          </w:tcPr>
          <w:p w14:paraId="185526C2" w14:textId="77777777" w:rsidR="004122E2" w:rsidRPr="00A76976" w:rsidRDefault="004122E2">
            <w:pPr>
              <w:snapToGrid w:val="0"/>
              <w:spacing w:beforeLines="50" w:before="156" w:afterLines="50" w:after="156" w:line="240" w:lineRule="exact"/>
              <w:jc w:val="center"/>
              <w:rPr>
                <w:rFonts w:ascii="楷体_GB2312"/>
                <w:spacing w:val="-14"/>
                <w:sz w:val="18"/>
                <w:szCs w:val="18"/>
              </w:rPr>
            </w:pPr>
            <w:r w:rsidRPr="00A76976">
              <w:rPr>
                <w:rFonts w:ascii="楷体_GB2312" w:hint="eastAsia"/>
                <w:sz w:val="18"/>
                <w:szCs w:val="18"/>
              </w:rPr>
              <w:t>总报价</w:t>
            </w:r>
            <w:r w:rsidRPr="00A76976">
              <w:rPr>
                <w:rFonts w:ascii="楷体_GB2312" w:hint="eastAsia"/>
                <w:spacing w:val="-14"/>
                <w:sz w:val="18"/>
                <w:szCs w:val="18"/>
              </w:rPr>
              <w:t>(</w:t>
            </w:r>
            <w:r w:rsidRPr="00A76976">
              <w:rPr>
                <w:rFonts w:ascii="楷体_GB2312" w:hint="eastAsia"/>
                <w:spacing w:val="-14"/>
                <w:sz w:val="18"/>
                <w:szCs w:val="18"/>
              </w:rPr>
              <w:t>万元</w:t>
            </w:r>
            <w:r w:rsidRPr="00A76976">
              <w:rPr>
                <w:rFonts w:ascii="楷体_GB2312" w:hint="eastAsia"/>
                <w:spacing w:val="-14"/>
                <w:sz w:val="18"/>
                <w:szCs w:val="18"/>
              </w:rPr>
              <w:t>)</w:t>
            </w:r>
          </w:p>
        </w:tc>
        <w:tc>
          <w:tcPr>
            <w:tcW w:w="850" w:type="dxa"/>
            <w:vMerge w:val="restart"/>
            <w:vAlign w:val="center"/>
          </w:tcPr>
          <w:p w14:paraId="15BC8E1C" w14:textId="77777777" w:rsidR="004122E2" w:rsidRPr="00A76976" w:rsidRDefault="004122E2">
            <w:pPr>
              <w:snapToGrid w:val="0"/>
              <w:spacing w:beforeLines="50" w:before="156" w:afterLines="50" w:after="156" w:line="240" w:lineRule="exact"/>
              <w:jc w:val="center"/>
              <w:rPr>
                <w:rFonts w:ascii="楷体_GB2312"/>
                <w:spacing w:val="-14"/>
                <w:sz w:val="18"/>
                <w:szCs w:val="18"/>
              </w:rPr>
            </w:pPr>
            <w:r w:rsidRPr="00A76976">
              <w:rPr>
                <w:rFonts w:ascii="楷体_GB2312" w:hint="eastAsia"/>
                <w:spacing w:val="-14"/>
                <w:sz w:val="18"/>
                <w:szCs w:val="18"/>
              </w:rPr>
              <w:t>总周期</w:t>
            </w:r>
          </w:p>
          <w:p w14:paraId="7DA49365" w14:textId="77777777" w:rsidR="004122E2" w:rsidRPr="00A76976" w:rsidRDefault="004122E2">
            <w:pPr>
              <w:snapToGrid w:val="0"/>
              <w:spacing w:beforeLines="50" w:before="156" w:afterLines="50" w:after="156" w:line="240" w:lineRule="exact"/>
              <w:jc w:val="center"/>
              <w:rPr>
                <w:rFonts w:ascii="楷体_GB2312"/>
                <w:spacing w:val="-14"/>
                <w:sz w:val="18"/>
                <w:szCs w:val="18"/>
              </w:rPr>
            </w:pPr>
            <w:r w:rsidRPr="00A76976">
              <w:rPr>
                <w:rFonts w:ascii="楷体_GB2312" w:hint="eastAsia"/>
                <w:spacing w:val="-14"/>
                <w:sz w:val="18"/>
                <w:szCs w:val="18"/>
              </w:rPr>
              <w:t>（天）</w:t>
            </w:r>
          </w:p>
        </w:tc>
        <w:tc>
          <w:tcPr>
            <w:tcW w:w="5457" w:type="dxa"/>
            <w:gridSpan w:val="4"/>
            <w:vAlign w:val="center"/>
          </w:tcPr>
          <w:p w14:paraId="2DB797FB" w14:textId="77777777" w:rsidR="004122E2" w:rsidRPr="00A76976" w:rsidRDefault="004122E2">
            <w:pPr>
              <w:snapToGrid w:val="0"/>
              <w:spacing w:line="240" w:lineRule="exact"/>
              <w:jc w:val="center"/>
              <w:rPr>
                <w:rFonts w:ascii="楷体_GB2312"/>
                <w:sz w:val="18"/>
                <w:szCs w:val="18"/>
              </w:rPr>
            </w:pPr>
            <w:r w:rsidRPr="00A76976">
              <w:rPr>
                <w:rFonts w:ascii="楷体_GB2312" w:hint="eastAsia"/>
                <w:sz w:val="18"/>
                <w:szCs w:val="18"/>
              </w:rPr>
              <w:t>其</w:t>
            </w:r>
            <w:r w:rsidRPr="00A76976">
              <w:rPr>
                <w:rFonts w:ascii="楷体_GB2312" w:hint="eastAsia"/>
                <w:sz w:val="18"/>
                <w:szCs w:val="18"/>
              </w:rPr>
              <w:t xml:space="preserve">    </w:t>
            </w:r>
            <w:r w:rsidRPr="00A76976">
              <w:rPr>
                <w:rFonts w:ascii="楷体_GB2312" w:hint="eastAsia"/>
                <w:sz w:val="18"/>
                <w:szCs w:val="18"/>
              </w:rPr>
              <w:t>中</w:t>
            </w:r>
          </w:p>
        </w:tc>
        <w:tc>
          <w:tcPr>
            <w:tcW w:w="1276" w:type="dxa"/>
            <w:vMerge w:val="restart"/>
            <w:vAlign w:val="center"/>
          </w:tcPr>
          <w:p w14:paraId="774E4F9F" w14:textId="77777777" w:rsidR="004122E2" w:rsidRPr="00A76976" w:rsidRDefault="004122E2">
            <w:pPr>
              <w:snapToGrid w:val="0"/>
              <w:spacing w:beforeLines="50" w:before="156" w:afterLines="50" w:after="156" w:line="240" w:lineRule="exact"/>
              <w:jc w:val="center"/>
              <w:rPr>
                <w:rFonts w:ascii="楷体_GB2312"/>
                <w:sz w:val="18"/>
                <w:szCs w:val="18"/>
              </w:rPr>
            </w:pPr>
            <w:r w:rsidRPr="00A76976">
              <w:rPr>
                <w:rFonts w:ascii="楷体_GB2312" w:hint="eastAsia"/>
                <w:sz w:val="18"/>
                <w:szCs w:val="18"/>
              </w:rPr>
              <w:t>项目总负责人技术职称</w:t>
            </w:r>
          </w:p>
        </w:tc>
        <w:tc>
          <w:tcPr>
            <w:tcW w:w="886" w:type="dxa"/>
            <w:vMerge w:val="restart"/>
            <w:vAlign w:val="center"/>
          </w:tcPr>
          <w:p w14:paraId="125185FE" w14:textId="77777777" w:rsidR="004122E2" w:rsidRPr="00A76976" w:rsidRDefault="004122E2">
            <w:pPr>
              <w:snapToGrid w:val="0"/>
              <w:spacing w:line="240" w:lineRule="exact"/>
              <w:jc w:val="center"/>
              <w:rPr>
                <w:rFonts w:ascii="楷体_GB2312"/>
                <w:spacing w:val="-10"/>
                <w:sz w:val="18"/>
                <w:szCs w:val="18"/>
              </w:rPr>
            </w:pPr>
            <w:r w:rsidRPr="00A76976">
              <w:rPr>
                <w:rFonts w:ascii="楷体_GB2312" w:hint="eastAsia"/>
                <w:spacing w:val="-10"/>
                <w:sz w:val="18"/>
                <w:szCs w:val="18"/>
              </w:rPr>
              <w:t>自报</w:t>
            </w:r>
          </w:p>
          <w:p w14:paraId="5C8E253B" w14:textId="77777777" w:rsidR="004122E2" w:rsidRPr="00A76976" w:rsidRDefault="004122E2">
            <w:pPr>
              <w:snapToGrid w:val="0"/>
              <w:spacing w:line="240" w:lineRule="exact"/>
              <w:jc w:val="center"/>
              <w:rPr>
                <w:rFonts w:ascii="楷体_GB2312"/>
                <w:sz w:val="18"/>
                <w:szCs w:val="18"/>
              </w:rPr>
            </w:pPr>
            <w:r w:rsidRPr="00A76976">
              <w:rPr>
                <w:rFonts w:ascii="楷体_GB2312" w:hint="eastAsia"/>
                <w:spacing w:val="-10"/>
                <w:sz w:val="18"/>
                <w:szCs w:val="18"/>
              </w:rPr>
              <w:t>质量</w:t>
            </w:r>
          </w:p>
        </w:tc>
        <w:tc>
          <w:tcPr>
            <w:tcW w:w="850" w:type="dxa"/>
            <w:vMerge w:val="restart"/>
            <w:vAlign w:val="center"/>
          </w:tcPr>
          <w:p w14:paraId="54373EF8" w14:textId="77777777" w:rsidR="004122E2" w:rsidRPr="00A76976" w:rsidRDefault="004122E2">
            <w:pPr>
              <w:snapToGrid w:val="0"/>
              <w:spacing w:line="240" w:lineRule="exact"/>
              <w:jc w:val="center"/>
              <w:rPr>
                <w:rFonts w:ascii="楷体_GB2312"/>
                <w:spacing w:val="-10"/>
                <w:sz w:val="18"/>
                <w:szCs w:val="18"/>
              </w:rPr>
            </w:pPr>
            <w:r w:rsidRPr="00A76976">
              <w:rPr>
                <w:rFonts w:ascii="楷体_GB2312"/>
                <w:spacing w:val="-10"/>
                <w:sz w:val="18"/>
                <w:szCs w:val="18"/>
              </w:rPr>
              <w:t>备注</w:t>
            </w:r>
          </w:p>
        </w:tc>
      </w:tr>
      <w:tr w:rsidR="004122E2" w:rsidRPr="00A76976" w14:paraId="4CCEAC24" w14:textId="77777777">
        <w:trPr>
          <w:cantSplit/>
          <w:trHeight w:val="447"/>
        </w:trPr>
        <w:tc>
          <w:tcPr>
            <w:tcW w:w="2567" w:type="dxa"/>
            <w:vMerge/>
            <w:vAlign w:val="center"/>
          </w:tcPr>
          <w:p w14:paraId="14FE8FF6" w14:textId="77777777" w:rsidR="004122E2" w:rsidRPr="00A76976" w:rsidRDefault="004122E2">
            <w:pPr>
              <w:snapToGrid w:val="0"/>
              <w:jc w:val="center"/>
              <w:rPr>
                <w:rFonts w:ascii="楷体_GB2312"/>
              </w:rPr>
            </w:pPr>
          </w:p>
        </w:tc>
        <w:tc>
          <w:tcPr>
            <w:tcW w:w="1134" w:type="dxa"/>
            <w:vMerge/>
            <w:vAlign w:val="center"/>
          </w:tcPr>
          <w:p w14:paraId="04E594A1" w14:textId="77777777" w:rsidR="004122E2" w:rsidRPr="00A76976" w:rsidRDefault="004122E2">
            <w:pPr>
              <w:snapToGrid w:val="0"/>
              <w:jc w:val="center"/>
              <w:rPr>
                <w:rFonts w:ascii="楷体_GB2312"/>
              </w:rPr>
            </w:pPr>
          </w:p>
        </w:tc>
        <w:tc>
          <w:tcPr>
            <w:tcW w:w="850" w:type="dxa"/>
            <w:vMerge/>
            <w:vAlign w:val="center"/>
          </w:tcPr>
          <w:p w14:paraId="7683AA2B" w14:textId="77777777" w:rsidR="004122E2" w:rsidRPr="00A76976" w:rsidRDefault="004122E2">
            <w:pPr>
              <w:snapToGrid w:val="0"/>
              <w:jc w:val="center"/>
              <w:rPr>
                <w:rFonts w:ascii="楷体_GB2312"/>
              </w:rPr>
            </w:pPr>
          </w:p>
        </w:tc>
        <w:tc>
          <w:tcPr>
            <w:tcW w:w="2693" w:type="dxa"/>
            <w:gridSpan w:val="2"/>
            <w:vAlign w:val="center"/>
          </w:tcPr>
          <w:p w14:paraId="342430FA"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设计费（含审图费）</w:t>
            </w:r>
          </w:p>
        </w:tc>
        <w:tc>
          <w:tcPr>
            <w:tcW w:w="2764" w:type="dxa"/>
            <w:gridSpan w:val="2"/>
            <w:vAlign w:val="center"/>
          </w:tcPr>
          <w:p w14:paraId="6B77BC50"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施工费</w:t>
            </w:r>
          </w:p>
        </w:tc>
        <w:tc>
          <w:tcPr>
            <w:tcW w:w="1276" w:type="dxa"/>
            <w:vMerge/>
            <w:vAlign w:val="center"/>
          </w:tcPr>
          <w:p w14:paraId="6B802C91" w14:textId="77777777" w:rsidR="004122E2" w:rsidRPr="00A76976" w:rsidRDefault="004122E2">
            <w:pPr>
              <w:snapToGrid w:val="0"/>
              <w:jc w:val="center"/>
              <w:rPr>
                <w:rFonts w:ascii="楷体_GB2312"/>
              </w:rPr>
            </w:pPr>
          </w:p>
        </w:tc>
        <w:tc>
          <w:tcPr>
            <w:tcW w:w="886" w:type="dxa"/>
            <w:vMerge/>
            <w:vAlign w:val="center"/>
          </w:tcPr>
          <w:p w14:paraId="2F3A98E8" w14:textId="77777777" w:rsidR="004122E2" w:rsidRPr="00A76976" w:rsidRDefault="004122E2">
            <w:pPr>
              <w:snapToGrid w:val="0"/>
              <w:jc w:val="center"/>
              <w:rPr>
                <w:rFonts w:ascii="楷体_GB2312"/>
              </w:rPr>
            </w:pPr>
          </w:p>
        </w:tc>
        <w:tc>
          <w:tcPr>
            <w:tcW w:w="850" w:type="dxa"/>
            <w:vMerge/>
            <w:vAlign w:val="center"/>
          </w:tcPr>
          <w:p w14:paraId="7608DB36" w14:textId="77777777" w:rsidR="004122E2" w:rsidRPr="00A76976" w:rsidRDefault="004122E2">
            <w:pPr>
              <w:snapToGrid w:val="0"/>
              <w:jc w:val="center"/>
              <w:rPr>
                <w:rFonts w:ascii="楷体_GB2312"/>
              </w:rPr>
            </w:pPr>
          </w:p>
        </w:tc>
      </w:tr>
      <w:tr w:rsidR="004122E2" w:rsidRPr="00A76976" w14:paraId="632A7509" w14:textId="77777777">
        <w:trPr>
          <w:cantSplit/>
          <w:trHeight w:val="510"/>
        </w:trPr>
        <w:tc>
          <w:tcPr>
            <w:tcW w:w="2567" w:type="dxa"/>
            <w:vMerge/>
            <w:vAlign w:val="center"/>
          </w:tcPr>
          <w:p w14:paraId="2FAEAEEE" w14:textId="77777777" w:rsidR="004122E2" w:rsidRPr="00A76976" w:rsidRDefault="004122E2">
            <w:pPr>
              <w:snapToGrid w:val="0"/>
              <w:jc w:val="center"/>
              <w:rPr>
                <w:rFonts w:ascii="楷体_GB2312"/>
                <w:spacing w:val="-10"/>
              </w:rPr>
            </w:pPr>
          </w:p>
        </w:tc>
        <w:tc>
          <w:tcPr>
            <w:tcW w:w="1134" w:type="dxa"/>
            <w:vMerge/>
            <w:vAlign w:val="center"/>
          </w:tcPr>
          <w:p w14:paraId="5B79AFBC" w14:textId="77777777" w:rsidR="004122E2" w:rsidRPr="00A76976" w:rsidRDefault="004122E2">
            <w:pPr>
              <w:snapToGrid w:val="0"/>
              <w:jc w:val="center"/>
              <w:rPr>
                <w:rFonts w:ascii="楷体_GB2312"/>
                <w:spacing w:val="-10"/>
              </w:rPr>
            </w:pPr>
          </w:p>
        </w:tc>
        <w:tc>
          <w:tcPr>
            <w:tcW w:w="850" w:type="dxa"/>
            <w:vMerge/>
            <w:vAlign w:val="center"/>
          </w:tcPr>
          <w:p w14:paraId="66579FE1" w14:textId="77777777" w:rsidR="004122E2" w:rsidRPr="00A76976" w:rsidRDefault="004122E2">
            <w:pPr>
              <w:snapToGrid w:val="0"/>
              <w:jc w:val="center"/>
              <w:rPr>
                <w:rFonts w:ascii="楷体_GB2312"/>
                <w:spacing w:val="-10"/>
              </w:rPr>
            </w:pPr>
          </w:p>
        </w:tc>
        <w:tc>
          <w:tcPr>
            <w:tcW w:w="1501" w:type="dxa"/>
            <w:vAlign w:val="center"/>
          </w:tcPr>
          <w:p w14:paraId="4A9D59BF"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报价（万元）</w:t>
            </w:r>
          </w:p>
        </w:tc>
        <w:tc>
          <w:tcPr>
            <w:tcW w:w="1192" w:type="dxa"/>
            <w:vAlign w:val="center"/>
          </w:tcPr>
          <w:p w14:paraId="1188DA84"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周期</w:t>
            </w:r>
          </w:p>
          <w:p w14:paraId="4A33C388"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（天）</w:t>
            </w:r>
          </w:p>
        </w:tc>
        <w:tc>
          <w:tcPr>
            <w:tcW w:w="1524" w:type="dxa"/>
            <w:vAlign w:val="center"/>
          </w:tcPr>
          <w:p w14:paraId="3EE1207B"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报价</w:t>
            </w:r>
          </w:p>
          <w:p w14:paraId="5DA7F3FC"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（万元）</w:t>
            </w:r>
          </w:p>
        </w:tc>
        <w:tc>
          <w:tcPr>
            <w:tcW w:w="1240" w:type="dxa"/>
            <w:tcBorders>
              <w:top w:val="single" w:sz="4" w:space="0" w:color="auto"/>
            </w:tcBorders>
            <w:vAlign w:val="center"/>
          </w:tcPr>
          <w:p w14:paraId="0F47FA91"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周期</w:t>
            </w:r>
          </w:p>
          <w:p w14:paraId="5764555B" w14:textId="77777777" w:rsidR="004122E2" w:rsidRPr="00A76976" w:rsidRDefault="004122E2">
            <w:pPr>
              <w:snapToGrid w:val="0"/>
              <w:jc w:val="center"/>
              <w:rPr>
                <w:rFonts w:ascii="楷体_GB2312"/>
                <w:spacing w:val="-10"/>
                <w:sz w:val="18"/>
                <w:szCs w:val="18"/>
              </w:rPr>
            </w:pPr>
            <w:r w:rsidRPr="00A76976">
              <w:rPr>
                <w:rFonts w:ascii="楷体_GB2312" w:hint="eastAsia"/>
                <w:spacing w:val="-10"/>
                <w:sz w:val="18"/>
                <w:szCs w:val="18"/>
              </w:rPr>
              <w:t>（天）</w:t>
            </w:r>
          </w:p>
        </w:tc>
        <w:tc>
          <w:tcPr>
            <w:tcW w:w="1276" w:type="dxa"/>
            <w:vMerge/>
            <w:vAlign w:val="center"/>
          </w:tcPr>
          <w:p w14:paraId="3F2B653E" w14:textId="77777777" w:rsidR="004122E2" w:rsidRPr="00A76976" w:rsidRDefault="004122E2">
            <w:pPr>
              <w:snapToGrid w:val="0"/>
              <w:jc w:val="center"/>
              <w:rPr>
                <w:rFonts w:ascii="楷体_GB2312"/>
              </w:rPr>
            </w:pPr>
          </w:p>
        </w:tc>
        <w:tc>
          <w:tcPr>
            <w:tcW w:w="886" w:type="dxa"/>
            <w:vMerge/>
            <w:vAlign w:val="center"/>
          </w:tcPr>
          <w:p w14:paraId="7ED7C58D" w14:textId="77777777" w:rsidR="004122E2" w:rsidRPr="00A76976" w:rsidRDefault="004122E2">
            <w:pPr>
              <w:snapToGrid w:val="0"/>
              <w:jc w:val="center"/>
              <w:rPr>
                <w:rFonts w:ascii="楷体_GB2312"/>
              </w:rPr>
            </w:pPr>
          </w:p>
        </w:tc>
        <w:tc>
          <w:tcPr>
            <w:tcW w:w="850" w:type="dxa"/>
            <w:vMerge/>
            <w:vAlign w:val="center"/>
          </w:tcPr>
          <w:p w14:paraId="36C29DBF" w14:textId="77777777" w:rsidR="004122E2" w:rsidRPr="00A76976" w:rsidRDefault="004122E2">
            <w:pPr>
              <w:snapToGrid w:val="0"/>
              <w:jc w:val="center"/>
              <w:rPr>
                <w:rFonts w:ascii="楷体_GB2312"/>
              </w:rPr>
            </w:pPr>
          </w:p>
        </w:tc>
      </w:tr>
      <w:tr w:rsidR="004122E2" w:rsidRPr="00A76976" w14:paraId="7332DE5B" w14:textId="77777777">
        <w:trPr>
          <w:cantSplit/>
          <w:trHeight w:val="207"/>
        </w:trPr>
        <w:tc>
          <w:tcPr>
            <w:tcW w:w="2567" w:type="dxa"/>
          </w:tcPr>
          <w:p w14:paraId="6ED8D380" w14:textId="77777777" w:rsidR="004122E2" w:rsidRPr="00A76976" w:rsidRDefault="004122E2">
            <w:pPr>
              <w:snapToGrid w:val="0"/>
              <w:spacing w:beforeLines="55" w:before="171" w:afterLines="60" w:after="187" w:line="200" w:lineRule="exact"/>
              <w:jc w:val="left"/>
              <w:rPr>
                <w:rFonts w:ascii="楷体_GB2312"/>
                <w:sz w:val="18"/>
                <w:szCs w:val="18"/>
              </w:rPr>
            </w:pPr>
          </w:p>
        </w:tc>
        <w:tc>
          <w:tcPr>
            <w:tcW w:w="1134" w:type="dxa"/>
          </w:tcPr>
          <w:p w14:paraId="0F36D1A9"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4515F31F" w14:textId="77777777" w:rsidR="004122E2" w:rsidRPr="00A76976" w:rsidRDefault="004122E2">
            <w:pPr>
              <w:snapToGrid w:val="0"/>
              <w:spacing w:beforeLines="55" w:before="171" w:afterLines="60" w:after="187" w:line="200" w:lineRule="exact"/>
              <w:jc w:val="center"/>
              <w:rPr>
                <w:rFonts w:ascii="楷体_GB2312"/>
              </w:rPr>
            </w:pPr>
          </w:p>
        </w:tc>
        <w:tc>
          <w:tcPr>
            <w:tcW w:w="1501" w:type="dxa"/>
          </w:tcPr>
          <w:p w14:paraId="761CC4F9" w14:textId="77777777" w:rsidR="004122E2" w:rsidRPr="00A76976" w:rsidRDefault="004122E2">
            <w:pPr>
              <w:snapToGrid w:val="0"/>
              <w:spacing w:beforeLines="55" w:before="171" w:afterLines="60" w:after="187" w:line="200" w:lineRule="exact"/>
              <w:jc w:val="center"/>
              <w:rPr>
                <w:rFonts w:ascii="楷体_GB2312"/>
              </w:rPr>
            </w:pPr>
          </w:p>
        </w:tc>
        <w:tc>
          <w:tcPr>
            <w:tcW w:w="1192" w:type="dxa"/>
          </w:tcPr>
          <w:p w14:paraId="48BD870F" w14:textId="77777777" w:rsidR="004122E2" w:rsidRPr="00A76976" w:rsidRDefault="004122E2">
            <w:pPr>
              <w:snapToGrid w:val="0"/>
              <w:spacing w:beforeLines="55" w:before="171" w:afterLines="60" w:after="187" w:line="200" w:lineRule="exact"/>
              <w:jc w:val="center"/>
              <w:rPr>
                <w:rFonts w:ascii="楷体_GB2312"/>
              </w:rPr>
            </w:pPr>
          </w:p>
        </w:tc>
        <w:tc>
          <w:tcPr>
            <w:tcW w:w="1524" w:type="dxa"/>
          </w:tcPr>
          <w:p w14:paraId="29F31501" w14:textId="77777777" w:rsidR="004122E2" w:rsidRPr="00A76976" w:rsidRDefault="004122E2">
            <w:pPr>
              <w:snapToGrid w:val="0"/>
              <w:spacing w:beforeLines="55" w:before="171" w:afterLines="60" w:after="187" w:line="200" w:lineRule="exact"/>
              <w:jc w:val="center"/>
              <w:rPr>
                <w:rFonts w:ascii="楷体_GB2312"/>
              </w:rPr>
            </w:pPr>
          </w:p>
        </w:tc>
        <w:tc>
          <w:tcPr>
            <w:tcW w:w="1240" w:type="dxa"/>
          </w:tcPr>
          <w:p w14:paraId="6D7996EF" w14:textId="77777777" w:rsidR="004122E2" w:rsidRPr="00A76976" w:rsidRDefault="004122E2">
            <w:pPr>
              <w:snapToGrid w:val="0"/>
              <w:spacing w:beforeLines="55" w:before="171" w:afterLines="60" w:after="187" w:line="200" w:lineRule="exact"/>
              <w:jc w:val="center"/>
              <w:rPr>
                <w:rFonts w:ascii="楷体_GB2312"/>
              </w:rPr>
            </w:pPr>
          </w:p>
        </w:tc>
        <w:tc>
          <w:tcPr>
            <w:tcW w:w="1276" w:type="dxa"/>
          </w:tcPr>
          <w:p w14:paraId="6CA04B47" w14:textId="77777777" w:rsidR="004122E2" w:rsidRPr="00A76976" w:rsidRDefault="004122E2">
            <w:pPr>
              <w:snapToGrid w:val="0"/>
              <w:spacing w:beforeLines="55" w:before="171" w:afterLines="60" w:after="187" w:line="200" w:lineRule="exact"/>
              <w:jc w:val="center"/>
              <w:rPr>
                <w:rFonts w:ascii="楷体_GB2312"/>
              </w:rPr>
            </w:pPr>
          </w:p>
        </w:tc>
        <w:tc>
          <w:tcPr>
            <w:tcW w:w="886" w:type="dxa"/>
          </w:tcPr>
          <w:p w14:paraId="5C74D7C1"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0985F5C9" w14:textId="77777777" w:rsidR="004122E2" w:rsidRPr="00A76976" w:rsidRDefault="004122E2">
            <w:pPr>
              <w:snapToGrid w:val="0"/>
              <w:spacing w:beforeLines="55" w:before="171" w:afterLines="60" w:after="187" w:line="200" w:lineRule="exact"/>
              <w:jc w:val="center"/>
              <w:rPr>
                <w:rFonts w:ascii="楷体_GB2312"/>
              </w:rPr>
            </w:pPr>
          </w:p>
        </w:tc>
      </w:tr>
      <w:tr w:rsidR="004122E2" w:rsidRPr="00A76976" w14:paraId="1E7C4D1E" w14:textId="77777777">
        <w:trPr>
          <w:cantSplit/>
          <w:trHeight w:val="207"/>
        </w:trPr>
        <w:tc>
          <w:tcPr>
            <w:tcW w:w="2567" w:type="dxa"/>
          </w:tcPr>
          <w:p w14:paraId="01894E0F" w14:textId="77777777" w:rsidR="004122E2" w:rsidRPr="00A76976" w:rsidRDefault="004122E2">
            <w:pPr>
              <w:snapToGrid w:val="0"/>
              <w:spacing w:beforeLines="55" w:before="171" w:afterLines="60" w:after="187" w:line="200" w:lineRule="exact"/>
              <w:jc w:val="left"/>
              <w:rPr>
                <w:rFonts w:ascii="宋体" w:hAnsi="宋体"/>
                <w:sz w:val="18"/>
                <w:szCs w:val="18"/>
              </w:rPr>
            </w:pPr>
          </w:p>
        </w:tc>
        <w:tc>
          <w:tcPr>
            <w:tcW w:w="1134" w:type="dxa"/>
          </w:tcPr>
          <w:p w14:paraId="0B8458D0"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6F4FE25A" w14:textId="77777777" w:rsidR="004122E2" w:rsidRPr="00A76976" w:rsidRDefault="004122E2">
            <w:pPr>
              <w:snapToGrid w:val="0"/>
              <w:spacing w:beforeLines="55" w:before="171" w:afterLines="60" w:after="187" w:line="200" w:lineRule="exact"/>
              <w:jc w:val="center"/>
              <w:rPr>
                <w:rFonts w:ascii="楷体_GB2312"/>
              </w:rPr>
            </w:pPr>
          </w:p>
        </w:tc>
        <w:tc>
          <w:tcPr>
            <w:tcW w:w="1501" w:type="dxa"/>
          </w:tcPr>
          <w:p w14:paraId="66AB8447" w14:textId="77777777" w:rsidR="004122E2" w:rsidRPr="00A76976" w:rsidRDefault="004122E2">
            <w:pPr>
              <w:snapToGrid w:val="0"/>
              <w:spacing w:beforeLines="55" w:before="171" w:afterLines="60" w:after="187" w:line="200" w:lineRule="exact"/>
              <w:jc w:val="center"/>
              <w:rPr>
                <w:rFonts w:ascii="楷体_GB2312"/>
              </w:rPr>
            </w:pPr>
          </w:p>
        </w:tc>
        <w:tc>
          <w:tcPr>
            <w:tcW w:w="1192" w:type="dxa"/>
          </w:tcPr>
          <w:p w14:paraId="5CFE777A" w14:textId="77777777" w:rsidR="004122E2" w:rsidRPr="00A76976" w:rsidRDefault="004122E2">
            <w:pPr>
              <w:snapToGrid w:val="0"/>
              <w:spacing w:beforeLines="55" w:before="171" w:afterLines="60" w:after="187" w:line="200" w:lineRule="exact"/>
              <w:jc w:val="center"/>
              <w:rPr>
                <w:rFonts w:ascii="楷体_GB2312"/>
              </w:rPr>
            </w:pPr>
          </w:p>
        </w:tc>
        <w:tc>
          <w:tcPr>
            <w:tcW w:w="1524" w:type="dxa"/>
          </w:tcPr>
          <w:p w14:paraId="293A5B70" w14:textId="77777777" w:rsidR="004122E2" w:rsidRPr="00A76976" w:rsidRDefault="004122E2">
            <w:pPr>
              <w:snapToGrid w:val="0"/>
              <w:spacing w:beforeLines="55" w:before="171" w:afterLines="60" w:after="187" w:line="200" w:lineRule="exact"/>
              <w:jc w:val="center"/>
              <w:rPr>
                <w:rFonts w:ascii="楷体_GB2312"/>
              </w:rPr>
            </w:pPr>
          </w:p>
        </w:tc>
        <w:tc>
          <w:tcPr>
            <w:tcW w:w="1240" w:type="dxa"/>
          </w:tcPr>
          <w:p w14:paraId="3ED2A28B" w14:textId="77777777" w:rsidR="004122E2" w:rsidRPr="00A76976" w:rsidRDefault="004122E2">
            <w:pPr>
              <w:snapToGrid w:val="0"/>
              <w:spacing w:beforeLines="55" w:before="171" w:afterLines="60" w:after="187" w:line="200" w:lineRule="exact"/>
              <w:jc w:val="center"/>
              <w:rPr>
                <w:rFonts w:ascii="楷体_GB2312"/>
              </w:rPr>
            </w:pPr>
          </w:p>
        </w:tc>
        <w:tc>
          <w:tcPr>
            <w:tcW w:w="1276" w:type="dxa"/>
          </w:tcPr>
          <w:p w14:paraId="31B27395" w14:textId="77777777" w:rsidR="004122E2" w:rsidRPr="00A76976" w:rsidRDefault="004122E2">
            <w:pPr>
              <w:snapToGrid w:val="0"/>
              <w:spacing w:beforeLines="55" w:before="171" w:afterLines="60" w:after="187" w:line="200" w:lineRule="exact"/>
              <w:jc w:val="center"/>
              <w:rPr>
                <w:rFonts w:ascii="楷体_GB2312"/>
              </w:rPr>
            </w:pPr>
          </w:p>
        </w:tc>
        <w:tc>
          <w:tcPr>
            <w:tcW w:w="886" w:type="dxa"/>
          </w:tcPr>
          <w:p w14:paraId="2608E0BD"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3DA282AF" w14:textId="77777777" w:rsidR="004122E2" w:rsidRPr="00A76976" w:rsidRDefault="004122E2">
            <w:pPr>
              <w:snapToGrid w:val="0"/>
              <w:spacing w:beforeLines="55" w:before="171" w:afterLines="60" w:after="187" w:line="200" w:lineRule="exact"/>
              <w:jc w:val="center"/>
              <w:rPr>
                <w:rFonts w:ascii="楷体_GB2312"/>
              </w:rPr>
            </w:pPr>
          </w:p>
        </w:tc>
      </w:tr>
      <w:tr w:rsidR="004122E2" w:rsidRPr="00A76976" w14:paraId="7897FC66" w14:textId="77777777">
        <w:trPr>
          <w:cantSplit/>
          <w:trHeight w:val="614"/>
        </w:trPr>
        <w:tc>
          <w:tcPr>
            <w:tcW w:w="2567" w:type="dxa"/>
          </w:tcPr>
          <w:p w14:paraId="21A72DB3" w14:textId="77777777" w:rsidR="004122E2" w:rsidRPr="00A76976" w:rsidRDefault="004122E2">
            <w:pPr>
              <w:snapToGrid w:val="0"/>
              <w:spacing w:beforeLines="55" w:before="171" w:afterLines="60" w:after="187" w:line="200" w:lineRule="exact"/>
              <w:jc w:val="left"/>
              <w:rPr>
                <w:rFonts w:ascii="宋体" w:hAnsi="宋体"/>
                <w:sz w:val="18"/>
                <w:szCs w:val="18"/>
              </w:rPr>
            </w:pPr>
          </w:p>
        </w:tc>
        <w:tc>
          <w:tcPr>
            <w:tcW w:w="1134" w:type="dxa"/>
          </w:tcPr>
          <w:p w14:paraId="2590EF8A"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44424DDC" w14:textId="77777777" w:rsidR="004122E2" w:rsidRPr="00A76976" w:rsidRDefault="004122E2">
            <w:pPr>
              <w:snapToGrid w:val="0"/>
              <w:spacing w:beforeLines="55" w:before="171" w:afterLines="60" w:after="187" w:line="200" w:lineRule="exact"/>
              <w:jc w:val="center"/>
              <w:rPr>
                <w:rFonts w:ascii="楷体_GB2312"/>
              </w:rPr>
            </w:pPr>
          </w:p>
        </w:tc>
        <w:tc>
          <w:tcPr>
            <w:tcW w:w="1501" w:type="dxa"/>
          </w:tcPr>
          <w:p w14:paraId="3EB1CAC3" w14:textId="77777777" w:rsidR="004122E2" w:rsidRPr="00A76976" w:rsidRDefault="004122E2">
            <w:pPr>
              <w:snapToGrid w:val="0"/>
              <w:spacing w:beforeLines="55" w:before="171" w:afterLines="60" w:after="187" w:line="200" w:lineRule="exact"/>
              <w:jc w:val="center"/>
              <w:rPr>
                <w:rFonts w:ascii="楷体_GB2312"/>
              </w:rPr>
            </w:pPr>
          </w:p>
        </w:tc>
        <w:tc>
          <w:tcPr>
            <w:tcW w:w="1192" w:type="dxa"/>
          </w:tcPr>
          <w:p w14:paraId="45BC6C83" w14:textId="77777777" w:rsidR="004122E2" w:rsidRPr="00A76976" w:rsidRDefault="004122E2">
            <w:pPr>
              <w:snapToGrid w:val="0"/>
              <w:spacing w:beforeLines="55" w:before="171" w:afterLines="60" w:after="187" w:line="200" w:lineRule="exact"/>
              <w:jc w:val="center"/>
              <w:rPr>
                <w:rFonts w:ascii="楷体_GB2312"/>
              </w:rPr>
            </w:pPr>
          </w:p>
        </w:tc>
        <w:tc>
          <w:tcPr>
            <w:tcW w:w="1524" w:type="dxa"/>
          </w:tcPr>
          <w:p w14:paraId="689BB6FA" w14:textId="77777777" w:rsidR="004122E2" w:rsidRPr="00A76976" w:rsidRDefault="004122E2">
            <w:pPr>
              <w:snapToGrid w:val="0"/>
              <w:spacing w:beforeLines="55" w:before="171" w:afterLines="60" w:after="187" w:line="200" w:lineRule="exact"/>
              <w:jc w:val="center"/>
              <w:rPr>
                <w:rFonts w:ascii="楷体_GB2312"/>
              </w:rPr>
            </w:pPr>
          </w:p>
        </w:tc>
        <w:tc>
          <w:tcPr>
            <w:tcW w:w="1240" w:type="dxa"/>
          </w:tcPr>
          <w:p w14:paraId="38C78969" w14:textId="77777777" w:rsidR="004122E2" w:rsidRPr="00A76976" w:rsidRDefault="004122E2">
            <w:pPr>
              <w:snapToGrid w:val="0"/>
              <w:spacing w:beforeLines="55" w:before="171" w:afterLines="60" w:after="187" w:line="200" w:lineRule="exact"/>
              <w:jc w:val="center"/>
              <w:rPr>
                <w:rFonts w:ascii="楷体_GB2312"/>
              </w:rPr>
            </w:pPr>
          </w:p>
        </w:tc>
        <w:tc>
          <w:tcPr>
            <w:tcW w:w="1276" w:type="dxa"/>
          </w:tcPr>
          <w:p w14:paraId="59EF4CE5" w14:textId="77777777" w:rsidR="004122E2" w:rsidRPr="00A76976" w:rsidRDefault="004122E2">
            <w:pPr>
              <w:snapToGrid w:val="0"/>
              <w:spacing w:beforeLines="55" w:before="171" w:afterLines="60" w:after="187" w:line="200" w:lineRule="exact"/>
              <w:jc w:val="center"/>
              <w:rPr>
                <w:rFonts w:ascii="楷体_GB2312"/>
              </w:rPr>
            </w:pPr>
          </w:p>
        </w:tc>
        <w:tc>
          <w:tcPr>
            <w:tcW w:w="886" w:type="dxa"/>
          </w:tcPr>
          <w:p w14:paraId="4C65DF88"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7B3D4549" w14:textId="77777777" w:rsidR="004122E2" w:rsidRPr="00A76976" w:rsidRDefault="004122E2">
            <w:pPr>
              <w:snapToGrid w:val="0"/>
              <w:spacing w:beforeLines="55" w:before="171" w:afterLines="60" w:after="187" w:line="200" w:lineRule="exact"/>
              <w:jc w:val="center"/>
              <w:rPr>
                <w:rFonts w:ascii="楷体_GB2312"/>
              </w:rPr>
            </w:pPr>
          </w:p>
        </w:tc>
      </w:tr>
      <w:tr w:rsidR="004122E2" w:rsidRPr="00A76976" w14:paraId="18DFA2D7" w14:textId="77777777">
        <w:trPr>
          <w:cantSplit/>
          <w:trHeight w:val="207"/>
        </w:trPr>
        <w:tc>
          <w:tcPr>
            <w:tcW w:w="2567" w:type="dxa"/>
          </w:tcPr>
          <w:p w14:paraId="79BAD10F" w14:textId="77777777" w:rsidR="004122E2" w:rsidRPr="00A76976" w:rsidRDefault="004122E2">
            <w:pPr>
              <w:snapToGrid w:val="0"/>
              <w:spacing w:beforeLines="55" w:before="171" w:afterLines="60" w:after="187" w:line="200" w:lineRule="exact"/>
              <w:jc w:val="center"/>
              <w:rPr>
                <w:rFonts w:ascii="楷体_GB2312"/>
                <w:sz w:val="18"/>
                <w:szCs w:val="18"/>
              </w:rPr>
            </w:pPr>
            <w:r w:rsidRPr="00A76976">
              <w:rPr>
                <w:rFonts w:ascii="楷体_GB2312"/>
                <w:sz w:val="18"/>
                <w:szCs w:val="18"/>
              </w:rPr>
              <w:t>合计</w:t>
            </w:r>
          </w:p>
        </w:tc>
        <w:tc>
          <w:tcPr>
            <w:tcW w:w="1134" w:type="dxa"/>
          </w:tcPr>
          <w:p w14:paraId="0EF31DF8"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1FD16DC4" w14:textId="77777777" w:rsidR="004122E2" w:rsidRPr="00A76976" w:rsidRDefault="004122E2">
            <w:pPr>
              <w:snapToGrid w:val="0"/>
              <w:spacing w:beforeLines="55" w:before="171" w:afterLines="60" w:after="187" w:line="200" w:lineRule="exact"/>
              <w:jc w:val="center"/>
              <w:rPr>
                <w:rFonts w:ascii="楷体_GB2312"/>
              </w:rPr>
            </w:pPr>
          </w:p>
        </w:tc>
        <w:tc>
          <w:tcPr>
            <w:tcW w:w="1501" w:type="dxa"/>
          </w:tcPr>
          <w:p w14:paraId="406CB44C" w14:textId="77777777" w:rsidR="004122E2" w:rsidRPr="00A76976" w:rsidRDefault="004122E2">
            <w:pPr>
              <w:snapToGrid w:val="0"/>
              <w:spacing w:beforeLines="55" w:before="171" w:afterLines="60" w:after="187" w:line="200" w:lineRule="exact"/>
              <w:jc w:val="center"/>
              <w:rPr>
                <w:rFonts w:ascii="楷体_GB2312"/>
              </w:rPr>
            </w:pPr>
          </w:p>
        </w:tc>
        <w:tc>
          <w:tcPr>
            <w:tcW w:w="1192" w:type="dxa"/>
          </w:tcPr>
          <w:p w14:paraId="254D9503" w14:textId="77777777" w:rsidR="004122E2" w:rsidRPr="00A76976" w:rsidRDefault="004122E2">
            <w:pPr>
              <w:snapToGrid w:val="0"/>
              <w:spacing w:beforeLines="55" w:before="171" w:afterLines="60" w:after="187" w:line="200" w:lineRule="exact"/>
              <w:jc w:val="center"/>
              <w:rPr>
                <w:rFonts w:ascii="楷体_GB2312"/>
              </w:rPr>
            </w:pPr>
          </w:p>
        </w:tc>
        <w:tc>
          <w:tcPr>
            <w:tcW w:w="1524" w:type="dxa"/>
          </w:tcPr>
          <w:p w14:paraId="2C5A5FEB" w14:textId="77777777" w:rsidR="004122E2" w:rsidRPr="00A76976" w:rsidRDefault="004122E2">
            <w:pPr>
              <w:snapToGrid w:val="0"/>
              <w:spacing w:beforeLines="55" w:before="171" w:afterLines="60" w:after="187" w:line="200" w:lineRule="exact"/>
              <w:jc w:val="center"/>
              <w:rPr>
                <w:rFonts w:ascii="楷体_GB2312"/>
              </w:rPr>
            </w:pPr>
          </w:p>
        </w:tc>
        <w:tc>
          <w:tcPr>
            <w:tcW w:w="1240" w:type="dxa"/>
          </w:tcPr>
          <w:p w14:paraId="221E8D52" w14:textId="77777777" w:rsidR="004122E2" w:rsidRPr="00A76976" w:rsidRDefault="004122E2">
            <w:pPr>
              <w:snapToGrid w:val="0"/>
              <w:spacing w:beforeLines="55" w:before="171" w:afterLines="60" w:after="187" w:line="200" w:lineRule="exact"/>
              <w:jc w:val="center"/>
              <w:rPr>
                <w:rFonts w:ascii="楷体_GB2312"/>
              </w:rPr>
            </w:pPr>
          </w:p>
        </w:tc>
        <w:tc>
          <w:tcPr>
            <w:tcW w:w="1276" w:type="dxa"/>
          </w:tcPr>
          <w:p w14:paraId="09203931" w14:textId="77777777" w:rsidR="004122E2" w:rsidRPr="00A76976" w:rsidRDefault="004122E2">
            <w:pPr>
              <w:snapToGrid w:val="0"/>
              <w:spacing w:beforeLines="55" w:before="171" w:afterLines="60" w:after="187" w:line="200" w:lineRule="exact"/>
              <w:jc w:val="center"/>
              <w:rPr>
                <w:rFonts w:ascii="楷体_GB2312"/>
              </w:rPr>
            </w:pPr>
          </w:p>
        </w:tc>
        <w:tc>
          <w:tcPr>
            <w:tcW w:w="886" w:type="dxa"/>
          </w:tcPr>
          <w:p w14:paraId="343EBB55" w14:textId="77777777" w:rsidR="004122E2" w:rsidRPr="00A76976" w:rsidRDefault="004122E2">
            <w:pPr>
              <w:snapToGrid w:val="0"/>
              <w:spacing w:beforeLines="55" w:before="171" w:afterLines="60" w:after="187" w:line="200" w:lineRule="exact"/>
              <w:jc w:val="center"/>
              <w:rPr>
                <w:rFonts w:ascii="楷体_GB2312"/>
              </w:rPr>
            </w:pPr>
          </w:p>
        </w:tc>
        <w:tc>
          <w:tcPr>
            <w:tcW w:w="850" w:type="dxa"/>
          </w:tcPr>
          <w:p w14:paraId="65A57E00" w14:textId="77777777" w:rsidR="004122E2" w:rsidRPr="00A76976" w:rsidRDefault="004122E2">
            <w:pPr>
              <w:snapToGrid w:val="0"/>
              <w:spacing w:beforeLines="55" w:before="171" w:afterLines="60" w:after="187" w:line="200" w:lineRule="exact"/>
              <w:jc w:val="center"/>
              <w:rPr>
                <w:rFonts w:ascii="楷体_GB2312"/>
              </w:rPr>
            </w:pPr>
          </w:p>
        </w:tc>
      </w:tr>
      <w:tr w:rsidR="004122E2" w:rsidRPr="00A76976" w14:paraId="05DC16D3" w14:textId="77777777">
        <w:trPr>
          <w:cantSplit/>
          <w:trHeight w:val="2916"/>
        </w:trPr>
        <w:tc>
          <w:tcPr>
            <w:tcW w:w="13020" w:type="dxa"/>
            <w:gridSpan w:val="10"/>
          </w:tcPr>
          <w:p w14:paraId="5676C79A" w14:textId="77777777" w:rsidR="004122E2" w:rsidRPr="00A76976" w:rsidRDefault="004122E2">
            <w:pPr>
              <w:ind w:right="-5"/>
              <w:rPr>
                <w:rFonts w:ascii="宋体" w:hAnsi="宋体" w:cs="宋体"/>
                <w:sz w:val="18"/>
                <w:szCs w:val="18"/>
              </w:rPr>
            </w:pPr>
            <w:r w:rsidRPr="00A76976">
              <w:rPr>
                <w:rFonts w:ascii="宋体" w:hAnsi="宋体" w:cs="宋体" w:hint="eastAsia"/>
                <w:sz w:val="18"/>
                <w:szCs w:val="18"/>
              </w:rPr>
              <w:t>主要说明：</w:t>
            </w:r>
          </w:p>
          <w:p w14:paraId="25D45350" w14:textId="77777777" w:rsidR="004122E2" w:rsidRPr="00A76976" w:rsidRDefault="004122E2">
            <w:pPr>
              <w:ind w:right="-5"/>
              <w:rPr>
                <w:rFonts w:ascii="宋体" w:hAnsi="宋体" w:cs="宋体"/>
                <w:sz w:val="18"/>
                <w:szCs w:val="18"/>
              </w:rPr>
            </w:pPr>
            <w:r w:rsidRPr="00A76976">
              <w:rPr>
                <w:rFonts w:ascii="宋体" w:hAnsi="宋体" w:cs="宋体" w:hint="eastAsia"/>
                <w:sz w:val="18"/>
                <w:szCs w:val="18"/>
              </w:rPr>
              <w:t>1.总报价人民币大写：</w:t>
            </w:r>
            <w:r w:rsidRPr="00A76976">
              <w:rPr>
                <w:rFonts w:ascii="宋体" w:hAnsi="宋体" w:cs="宋体" w:hint="eastAsia"/>
                <w:sz w:val="18"/>
                <w:szCs w:val="18"/>
                <w:u w:val="single"/>
              </w:rPr>
              <w:t xml:space="preserve">                  </w:t>
            </w:r>
            <w:r w:rsidRPr="00A76976">
              <w:rPr>
                <w:rFonts w:ascii="宋体" w:hAnsi="宋体" w:cs="宋体" w:hint="eastAsia"/>
                <w:sz w:val="18"/>
                <w:szCs w:val="18"/>
              </w:rPr>
              <w:t xml:space="preserve">  ；安全文明措施费（万元）：</w:t>
            </w:r>
            <w:r w:rsidRPr="00A76976">
              <w:rPr>
                <w:rFonts w:ascii="宋体" w:hAnsi="宋体" w:cs="宋体" w:hint="eastAsia"/>
                <w:sz w:val="18"/>
                <w:szCs w:val="18"/>
                <w:u w:val="single"/>
              </w:rPr>
              <w:t xml:space="preserve">                             </w:t>
            </w:r>
          </w:p>
          <w:p w14:paraId="5D8CDAE9" w14:textId="77777777" w:rsidR="004122E2" w:rsidRPr="00A76976" w:rsidRDefault="004122E2">
            <w:pPr>
              <w:ind w:right="-5"/>
              <w:rPr>
                <w:rFonts w:ascii="宋体" w:hAnsi="宋体" w:cs="宋体"/>
                <w:sz w:val="18"/>
                <w:szCs w:val="18"/>
              </w:rPr>
            </w:pPr>
            <w:r w:rsidRPr="00A76976">
              <w:rPr>
                <w:rFonts w:ascii="宋体" w:hAnsi="宋体" w:cs="宋体" w:hint="eastAsia"/>
                <w:sz w:val="18"/>
                <w:szCs w:val="18"/>
              </w:rPr>
              <w:t>2.项目总负责人：</w:t>
            </w:r>
            <w:r w:rsidRPr="00A76976">
              <w:rPr>
                <w:rFonts w:ascii="宋体" w:hAnsi="宋体" w:cs="宋体" w:hint="eastAsia"/>
                <w:sz w:val="18"/>
                <w:szCs w:val="18"/>
                <w:u w:val="single"/>
              </w:rPr>
              <w:t xml:space="preserve">          （签字或盖章）</w:t>
            </w:r>
            <w:r w:rsidRPr="00A76976">
              <w:rPr>
                <w:rFonts w:ascii="宋体" w:hAnsi="宋体" w:cs="宋体" w:hint="eastAsia"/>
                <w:sz w:val="18"/>
                <w:szCs w:val="18"/>
              </w:rPr>
              <w:t>；设计方项目负责人：</w:t>
            </w:r>
            <w:r w:rsidRPr="00A76976">
              <w:rPr>
                <w:rFonts w:ascii="宋体" w:hAnsi="宋体" w:cs="宋体" w:hint="eastAsia"/>
                <w:sz w:val="18"/>
                <w:szCs w:val="18"/>
                <w:u w:val="single"/>
              </w:rPr>
              <w:t xml:space="preserve">          （签字或盖章）</w:t>
            </w:r>
            <w:r w:rsidRPr="00A76976">
              <w:rPr>
                <w:rFonts w:ascii="宋体" w:hAnsi="宋体" w:cs="宋体" w:hint="eastAsia"/>
                <w:sz w:val="18"/>
                <w:szCs w:val="18"/>
              </w:rPr>
              <w:t>；</w:t>
            </w:r>
          </w:p>
          <w:p w14:paraId="7FB6F4FB" w14:textId="77777777" w:rsidR="004122E2" w:rsidRPr="00A76976" w:rsidRDefault="004122E2">
            <w:pPr>
              <w:ind w:right="-5" w:firstLineChars="2100" w:firstLine="3780"/>
              <w:rPr>
                <w:rFonts w:ascii="宋体" w:hAnsi="宋体" w:cs="宋体"/>
                <w:sz w:val="18"/>
                <w:szCs w:val="18"/>
              </w:rPr>
            </w:pPr>
            <w:r w:rsidRPr="00A76976">
              <w:rPr>
                <w:rFonts w:ascii="宋体" w:hAnsi="宋体" w:cs="宋体" w:hint="eastAsia"/>
                <w:sz w:val="18"/>
                <w:szCs w:val="18"/>
              </w:rPr>
              <w:t>施工项目负责人：</w:t>
            </w:r>
            <w:r w:rsidRPr="00A76976">
              <w:rPr>
                <w:rFonts w:ascii="宋体" w:hAnsi="宋体" w:cs="宋体" w:hint="eastAsia"/>
                <w:sz w:val="18"/>
                <w:szCs w:val="18"/>
                <w:u w:val="single"/>
              </w:rPr>
              <w:t xml:space="preserve">           （签字或盖章）</w:t>
            </w:r>
            <w:r w:rsidRPr="00A76976">
              <w:rPr>
                <w:rFonts w:ascii="宋体" w:hAnsi="宋体" w:cs="宋体" w:hint="eastAsia"/>
                <w:sz w:val="18"/>
                <w:szCs w:val="18"/>
              </w:rPr>
              <w:t>，手机号：</w:t>
            </w:r>
            <w:r w:rsidRPr="00A76976">
              <w:rPr>
                <w:rFonts w:ascii="宋体" w:hAnsi="宋体" w:cs="宋体" w:hint="eastAsia"/>
                <w:sz w:val="18"/>
                <w:szCs w:val="18"/>
                <w:u w:val="single"/>
              </w:rPr>
              <w:t xml:space="preserve">             </w:t>
            </w:r>
            <w:r w:rsidRPr="00A76976">
              <w:rPr>
                <w:rFonts w:ascii="宋体" w:hAnsi="宋体" w:cs="宋体" w:hint="eastAsia"/>
                <w:sz w:val="18"/>
                <w:szCs w:val="18"/>
              </w:rPr>
              <w:t>。</w:t>
            </w:r>
          </w:p>
          <w:p w14:paraId="28E1474F" w14:textId="77777777" w:rsidR="004122E2" w:rsidRPr="00A76976" w:rsidRDefault="004122E2">
            <w:pPr>
              <w:rPr>
                <w:rFonts w:ascii="宋体" w:hAnsi="宋体" w:cs="宋体"/>
                <w:sz w:val="18"/>
                <w:szCs w:val="18"/>
              </w:rPr>
            </w:pPr>
            <w:r w:rsidRPr="00A76976">
              <w:rPr>
                <w:rFonts w:ascii="宋体" w:hAnsi="宋体" w:cs="宋体" w:hint="eastAsia"/>
                <w:sz w:val="18"/>
                <w:szCs w:val="18"/>
              </w:rPr>
              <w:t>3.质量、工期奖罚条款：</w:t>
            </w:r>
            <w:r w:rsidRPr="00A76976">
              <w:rPr>
                <w:rFonts w:ascii="宋体" w:hAnsi="宋体" w:cs="宋体" w:hint="eastAsia"/>
                <w:sz w:val="18"/>
                <w:szCs w:val="18"/>
                <w:u w:val="single"/>
              </w:rPr>
              <w:t xml:space="preserve">                                  </w:t>
            </w:r>
          </w:p>
          <w:p w14:paraId="65795A91" w14:textId="77777777" w:rsidR="004122E2" w:rsidRPr="00A76976" w:rsidRDefault="004122E2">
            <w:pPr>
              <w:ind w:right="-5"/>
              <w:rPr>
                <w:rFonts w:ascii="宋体" w:hAnsi="宋体" w:cs="宋体"/>
                <w:sz w:val="18"/>
                <w:szCs w:val="18"/>
              </w:rPr>
            </w:pPr>
            <w:r w:rsidRPr="00A76976">
              <w:rPr>
                <w:rFonts w:ascii="宋体" w:hAnsi="宋体" w:cs="宋体" w:hint="eastAsia"/>
                <w:sz w:val="18"/>
                <w:szCs w:val="18"/>
              </w:rPr>
              <w:t xml:space="preserve">设计方：                                               施工方：   </w:t>
            </w:r>
          </w:p>
          <w:p w14:paraId="7B9467B4" w14:textId="77777777" w:rsidR="004122E2" w:rsidRPr="00A76976" w:rsidRDefault="004122E2">
            <w:pPr>
              <w:ind w:right="-5"/>
              <w:rPr>
                <w:rFonts w:ascii="宋体" w:hAnsi="宋体" w:cs="宋体"/>
                <w:sz w:val="18"/>
                <w:szCs w:val="18"/>
              </w:rPr>
            </w:pPr>
            <w:r w:rsidRPr="00A76976">
              <w:rPr>
                <w:rFonts w:ascii="宋体" w:hAnsi="宋体" w:cs="宋体" w:hint="eastAsia"/>
                <w:sz w:val="18"/>
                <w:szCs w:val="18"/>
              </w:rPr>
              <w:t>投标人：        （盖章）                               投标人：        （盖章）</w:t>
            </w:r>
          </w:p>
          <w:p w14:paraId="075B6E56" w14:textId="77777777" w:rsidR="004122E2" w:rsidRPr="00A76976" w:rsidRDefault="004122E2">
            <w:pPr>
              <w:ind w:right="-5"/>
              <w:rPr>
                <w:rFonts w:ascii="宋体" w:hAnsi="宋体" w:cs="宋体"/>
                <w:sz w:val="18"/>
                <w:szCs w:val="18"/>
              </w:rPr>
            </w:pPr>
            <w:r w:rsidRPr="00A76976">
              <w:rPr>
                <w:rFonts w:ascii="宋体" w:hAnsi="宋体" w:cs="宋体" w:hint="eastAsia"/>
                <w:sz w:val="18"/>
                <w:szCs w:val="18"/>
              </w:rPr>
              <w:t xml:space="preserve">法定代表人（或其授权代表）：                           法定代表人（或其授权代表）：    </w:t>
            </w:r>
          </w:p>
          <w:p w14:paraId="59A49C27" w14:textId="77777777" w:rsidR="004122E2" w:rsidRPr="00A76976" w:rsidRDefault="004122E2">
            <w:pPr>
              <w:snapToGrid w:val="0"/>
              <w:rPr>
                <w:rFonts w:ascii="宋体" w:hAnsi="宋体" w:cs="宋体"/>
                <w:sz w:val="18"/>
                <w:szCs w:val="18"/>
              </w:rPr>
            </w:pPr>
            <w:r w:rsidRPr="00A76976">
              <w:rPr>
                <w:rFonts w:ascii="宋体" w:hAnsi="宋体" w:cs="宋体" w:hint="eastAsia"/>
                <w:sz w:val="18"/>
                <w:szCs w:val="18"/>
              </w:rPr>
              <w:t>（签字或盖章）                                        （签字或盖章）</w:t>
            </w:r>
          </w:p>
          <w:p w14:paraId="1B0765E1" w14:textId="77777777" w:rsidR="004122E2" w:rsidRPr="00A76976" w:rsidRDefault="004122E2">
            <w:pPr>
              <w:snapToGrid w:val="0"/>
              <w:spacing w:beforeLines="55" w:before="171" w:afterLines="60" w:after="187"/>
              <w:rPr>
                <w:rFonts w:ascii="宋体" w:hAnsi="宋体" w:cs="宋体"/>
                <w:szCs w:val="21"/>
              </w:rPr>
            </w:pPr>
            <w:r w:rsidRPr="00A76976">
              <w:rPr>
                <w:rFonts w:ascii="宋体" w:hAnsi="宋体" w:cs="宋体" w:hint="eastAsia"/>
                <w:sz w:val="18"/>
                <w:szCs w:val="18"/>
              </w:rPr>
              <w:t xml:space="preserve">                                                                                       年     月     日</w:t>
            </w:r>
          </w:p>
        </w:tc>
      </w:tr>
    </w:tbl>
    <w:p w14:paraId="676444F6" w14:textId="77777777" w:rsidR="004122E2" w:rsidRPr="00A76976" w:rsidRDefault="004122E2">
      <w:pPr>
        <w:spacing w:line="360" w:lineRule="auto"/>
        <w:rPr>
          <w:sz w:val="28"/>
        </w:rPr>
        <w:sectPr w:rsidR="004122E2" w:rsidRPr="00A76976">
          <w:headerReference w:type="default" r:id="rId34"/>
          <w:footerReference w:type="even" r:id="rId35"/>
          <w:footerReference w:type="default" r:id="rId36"/>
          <w:pgSz w:w="16838" w:h="11906" w:orient="landscape"/>
          <w:pgMar w:top="1440" w:right="1797" w:bottom="1440" w:left="1797" w:header="851" w:footer="992" w:gutter="0"/>
          <w:cols w:space="720"/>
          <w:docGrid w:type="linesAndChars" w:linePitch="312"/>
        </w:sectPr>
      </w:pPr>
      <w:r w:rsidRPr="00A76976">
        <w:rPr>
          <w:rFonts w:hAnsi="宋体"/>
          <w:szCs w:val="21"/>
        </w:rPr>
        <w:t>备注：如为联合体参与投标，</w:t>
      </w:r>
      <w:r w:rsidRPr="00A76976">
        <w:rPr>
          <w:rFonts w:hAnsi="宋体" w:hint="eastAsia"/>
          <w:szCs w:val="21"/>
        </w:rPr>
        <w:t>联合体各方</w:t>
      </w:r>
      <w:r w:rsidRPr="00A76976">
        <w:rPr>
          <w:rFonts w:hAnsi="宋体"/>
          <w:szCs w:val="21"/>
        </w:rPr>
        <w:t>需</w:t>
      </w:r>
      <w:r w:rsidRPr="00A76976">
        <w:rPr>
          <w:rFonts w:hAnsi="宋体" w:hint="eastAsia"/>
          <w:szCs w:val="21"/>
        </w:rPr>
        <w:t>在本表中按要求签字和盖</w:t>
      </w:r>
      <w:r w:rsidRPr="00A76976">
        <w:rPr>
          <w:rFonts w:hAnsi="宋体"/>
          <w:szCs w:val="21"/>
        </w:rPr>
        <w:t>章。</w:t>
      </w:r>
    </w:p>
    <w:p w14:paraId="0CB686EF" w14:textId="77777777" w:rsidR="004122E2" w:rsidRPr="00A76976" w:rsidRDefault="004122E2">
      <w:pPr>
        <w:pStyle w:val="2"/>
        <w:ind w:left="575"/>
        <w:rPr>
          <w:sz w:val="36"/>
          <w:szCs w:val="36"/>
        </w:rPr>
      </w:pPr>
      <w:r w:rsidRPr="00A76976">
        <w:rPr>
          <w:rFonts w:hint="eastAsia"/>
          <w:sz w:val="36"/>
          <w:szCs w:val="36"/>
        </w:rPr>
        <w:t>投标报价相关表格</w:t>
      </w:r>
    </w:p>
    <w:p w14:paraId="51633213" w14:textId="77777777" w:rsidR="004122E2" w:rsidRPr="00A76976" w:rsidRDefault="004122E2">
      <w:pPr>
        <w:ind w:right="420" w:firstLineChars="902" w:firstLine="2706"/>
        <w:rPr>
          <w:sz w:val="30"/>
          <w:szCs w:val="30"/>
        </w:rPr>
      </w:pPr>
      <w:r w:rsidRPr="00A76976">
        <w:rPr>
          <w:rFonts w:hint="eastAsia"/>
          <w:sz w:val="30"/>
          <w:szCs w:val="30"/>
        </w:rPr>
        <w:t>表</w:t>
      </w:r>
      <w:r w:rsidRPr="00A76976">
        <w:rPr>
          <w:rFonts w:hint="eastAsia"/>
          <w:sz w:val="30"/>
          <w:szCs w:val="30"/>
        </w:rPr>
        <w:t>1</w:t>
      </w:r>
      <w:r w:rsidRPr="00A76976">
        <w:rPr>
          <w:rFonts w:hint="eastAsia"/>
          <w:sz w:val="30"/>
          <w:szCs w:val="30"/>
        </w:rPr>
        <w:t>：</w:t>
      </w:r>
      <w:r w:rsidRPr="00A76976">
        <w:rPr>
          <w:sz w:val="30"/>
          <w:szCs w:val="30"/>
        </w:rPr>
        <w:t>投标报价汇总表</w:t>
      </w:r>
    </w:p>
    <w:p w14:paraId="6584E608" w14:textId="77777777" w:rsidR="004122E2" w:rsidRPr="00A76976" w:rsidRDefault="004122E2">
      <w:pPr>
        <w:rPr>
          <w:rFonts w:hAnsi="宋体"/>
          <w:sz w:val="28"/>
          <w:szCs w:val="28"/>
        </w:rPr>
      </w:pPr>
      <w:r w:rsidRPr="00A76976">
        <w:rPr>
          <w:rFonts w:hAnsi="宋体"/>
          <w:sz w:val="28"/>
          <w:szCs w:val="28"/>
        </w:rPr>
        <w:t>工程名称：</w:t>
      </w:r>
    </w:p>
    <w:p w14:paraId="3679A6A9" w14:textId="77777777" w:rsidR="004122E2" w:rsidRPr="00A76976" w:rsidRDefault="004122E2">
      <w:pPr>
        <w:rPr>
          <w:sz w:val="28"/>
          <w:szCs w:val="28"/>
        </w:rPr>
      </w:pPr>
      <w:r w:rsidRPr="00A76976">
        <w:rPr>
          <w:sz w:val="28"/>
          <w:szCs w:val="28"/>
        </w:rPr>
        <w:t xml:space="preserve">           </w:t>
      </w:r>
    </w:p>
    <w:tbl>
      <w:tblPr>
        <w:tblpPr w:leftFromText="180" w:rightFromText="180" w:vertAnchor="page" w:horzAnchor="page" w:tblpX="1392" w:tblpY="3852"/>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29" w:type="dxa"/>
          <w:right w:w="29" w:type="dxa"/>
        </w:tblCellMar>
        <w:tblLook w:val="0000" w:firstRow="0" w:lastRow="0" w:firstColumn="0" w:lastColumn="0" w:noHBand="0" w:noVBand="0"/>
      </w:tblPr>
      <w:tblGrid>
        <w:gridCol w:w="870"/>
        <w:gridCol w:w="4994"/>
        <w:gridCol w:w="1283"/>
        <w:gridCol w:w="1719"/>
      </w:tblGrid>
      <w:tr w:rsidR="004122E2" w:rsidRPr="00A76976" w14:paraId="56926D32" w14:textId="77777777">
        <w:trPr>
          <w:trHeight w:val="1553"/>
        </w:trPr>
        <w:tc>
          <w:tcPr>
            <w:tcW w:w="870" w:type="dxa"/>
            <w:tcBorders>
              <w:top w:val="single" w:sz="4" w:space="0" w:color="auto"/>
              <w:left w:val="single" w:sz="4" w:space="0" w:color="auto"/>
              <w:bottom w:val="single" w:sz="4" w:space="0" w:color="auto"/>
            </w:tcBorders>
            <w:vAlign w:val="center"/>
          </w:tcPr>
          <w:p w14:paraId="73FB6E7E" w14:textId="77777777" w:rsidR="004122E2" w:rsidRPr="00A76976" w:rsidRDefault="004122E2">
            <w:pPr>
              <w:spacing w:beforeLines="50" w:before="120" w:afterLines="50" w:after="120"/>
              <w:ind w:rightChars="-4" w:right="-8"/>
              <w:jc w:val="center"/>
              <w:rPr>
                <w:bCs/>
                <w:szCs w:val="21"/>
              </w:rPr>
            </w:pPr>
            <w:r w:rsidRPr="00A76976">
              <w:rPr>
                <w:rFonts w:hAnsi="宋体"/>
                <w:caps/>
                <w:szCs w:val="21"/>
              </w:rPr>
              <w:t>序</w:t>
            </w:r>
            <w:r w:rsidRPr="00A76976">
              <w:rPr>
                <w:caps/>
                <w:szCs w:val="21"/>
              </w:rPr>
              <w:t xml:space="preserve"> </w:t>
            </w:r>
            <w:r w:rsidRPr="00A76976">
              <w:rPr>
                <w:rFonts w:hAnsi="宋体"/>
                <w:caps/>
                <w:szCs w:val="21"/>
              </w:rPr>
              <w:t>号</w:t>
            </w:r>
          </w:p>
        </w:tc>
        <w:tc>
          <w:tcPr>
            <w:tcW w:w="4994" w:type="dxa"/>
            <w:tcBorders>
              <w:top w:val="single" w:sz="4" w:space="0" w:color="auto"/>
              <w:bottom w:val="single" w:sz="4" w:space="0" w:color="auto"/>
              <w:right w:val="single" w:sz="6" w:space="0" w:color="auto"/>
            </w:tcBorders>
            <w:vAlign w:val="center"/>
          </w:tcPr>
          <w:p w14:paraId="0FCAD475" w14:textId="77777777" w:rsidR="004122E2" w:rsidRPr="00A76976" w:rsidRDefault="004122E2">
            <w:pPr>
              <w:spacing w:beforeLines="50" w:before="120" w:afterLines="50" w:after="120"/>
              <w:ind w:right="-4" w:firstLineChars="2" w:firstLine="4"/>
              <w:jc w:val="center"/>
              <w:rPr>
                <w:bCs/>
                <w:szCs w:val="21"/>
              </w:rPr>
            </w:pPr>
            <w:r w:rsidRPr="00A76976">
              <w:rPr>
                <w:rFonts w:hAnsi="宋体"/>
                <w:caps/>
                <w:szCs w:val="21"/>
              </w:rPr>
              <w:t>工程项目名称</w:t>
            </w:r>
          </w:p>
        </w:tc>
        <w:tc>
          <w:tcPr>
            <w:tcW w:w="1283" w:type="dxa"/>
            <w:tcBorders>
              <w:top w:val="single" w:sz="4" w:space="0" w:color="auto"/>
              <w:bottom w:val="single" w:sz="4" w:space="0" w:color="auto"/>
              <w:right w:val="single" w:sz="4" w:space="0" w:color="auto"/>
            </w:tcBorders>
            <w:vAlign w:val="center"/>
          </w:tcPr>
          <w:p w14:paraId="73454991" w14:textId="77777777" w:rsidR="004122E2" w:rsidRPr="00A76976" w:rsidRDefault="004122E2">
            <w:pPr>
              <w:spacing w:beforeLines="50" w:before="120" w:afterLines="50" w:after="120"/>
              <w:ind w:right="-4" w:firstLineChars="2" w:firstLine="4"/>
              <w:jc w:val="center"/>
              <w:rPr>
                <w:caps/>
                <w:szCs w:val="21"/>
              </w:rPr>
            </w:pPr>
            <w:r w:rsidRPr="00A76976">
              <w:rPr>
                <w:rFonts w:hAnsi="宋体"/>
                <w:caps/>
                <w:szCs w:val="21"/>
              </w:rPr>
              <w:t>合</w:t>
            </w:r>
            <w:r w:rsidRPr="00A76976">
              <w:rPr>
                <w:caps/>
                <w:szCs w:val="21"/>
              </w:rPr>
              <w:t xml:space="preserve"> </w:t>
            </w:r>
            <w:r w:rsidRPr="00A76976">
              <w:rPr>
                <w:rFonts w:hAnsi="宋体"/>
                <w:caps/>
                <w:szCs w:val="21"/>
              </w:rPr>
              <w:t>计</w:t>
            </w:r>
          </w:p>
          <w:p w14:paraId="4424414D" w14:textId="77777777" w:rsidR="004122E2" w:rsidRPr="00A76976" w:rsidRDefault="004122E2">
            <w:pPr>
              <w:spacing w:beforeLines="50" w:before="120" w:afterLines="50" w:after="120"/>
              <w:ind w:right="-4" w:firstLineChars="2" w:firstLine="4"/>
              <w:jc w:val="center"/>
              <w:rPr>
                <w:caps/>
                <w:szCs w:val="21"/>
              </w:rPr>
            </w:pPr>
            <w:r w:rsidRPr="00A76976">
              <w:rPr>
                <w:rFonts w:hAnsi="宋体"/>
                <w:caps/>
                <w:szCs w:val="21"/>
              </w:rPr>
              <w:t>（万元）</w:t>
            </w:r>
          </w:p>
        </w:tc>
        <w:tc>
          <w:tcPr>
            <w:tcW w:w="1719" w:type="dxa"/>
            <w:tcBorders>
              <w:top w:val="single" w:sz="4" w:space="0" w:color="auto"/>
              <w:bottom w:val="single" w:sz="4" w:space="0" w:color="auto"/>
              <w:right w:val="single" w:sz="4" w:space="0" w:color="auto"/>
            </w:tcBorders>
            <w:vAlign w:val="center"/>
          </w:tcPr>
          <w:p w14:paraId="3DEA0A1A" w14:textId="77777777" w:rsidR="004122E2" w:rsidRPr="00A76976" w:rsidRDefault="004122E2">
            <w:pPr>
              <w:spacing w:beforeLines="50" w:before="120" w:afterLines="50" w:after="120"/>
              <w:ind w:right="-4" w:firstLineChars="2" w:firstLine="4"/>
              <w:jc w:val="center"/>
              <w:rPr>
                <w:caps/>
                <w:szCs w:val="21"/>
              </w:rPr>
            </w:pPr>
            <w:r w:rsidRPr="00A76976">
              <w:rPr>
                <w:rFonts w:hAnsi="宋体"/>
                <w:caps/>
                <w:szCs w:val="21"/>
              </w:rPr>
              <w:t>备</w:t>
            </w:r>
            <w:r w:rsidRPr="00A76976">
              <w:rPr>
                <w:caps/>
                <w:szCs w:val="21"/>
              </w:rPr>
              <w:t xml:space="preserve"> </w:t>
            </w:r>
            <w:r w:rsidRPr="00A76976">
              <w:rPr>
                <w:rFonts w:hAnsi="宋体"/>
                <w:caps/>
                <w:szCs w:val="21"/>
              </w:rPr>
              <w:t>注</w:t>
            </w:r>
          </w:p>
        </w:tc>
      </w:tr>
      <w:tr w:rsidR="004122E2" w:rsidRPr="00A76976" w14:paraId="22732FB6" w14:textId="77777777">
        <w:trPr>
          <w:trHeight w:val="400"/>
        </w:trPr>
        <w:tc>
          <w:tcPr>
            <w:tcW w:w="870" w:type="dxa"/>
            <w:tcBorders>
              <w:top w:val="single" w:sz="4" w:space="0" w:color="auto"/>
              <w:left w:val="single" w:sz="4" w:space="0" w:color="auto"/>
              <w:bottom w:val="single" w:sz="4" w:space="0" w:color="auto"/>
            </w:tcBorders>
          </w:tcPr>
          <w:p w14:paraId="4A740AA1" w14:textId="77777777" w:rsidR="004122E2" w:rsidRPr="00A76976" w:rsidRDefault="004122E2">
            <w:pPr>
              <w:spacing w:beforeLines="50" w:before="120" w:afterLines="50" w:after="120"/>
              <w:ind w:rightChars="-4" w:right="-8"/>
              <w:jc w:val="center"/>
              <w:rPr>
                <w:bCs/>
                <w:szCs w:val="21"/>
              </w:rPr>
            </w:pPr>
            <w:r w:rsidRPr="00A76976">
              <w:rPr>
                <w:rFonts w:hint="eastAsia"/>
                <w:bCs/>
                <w:szCs w:val="21"/>
              </w:rPr>
              <w:t>一</w:t>
            </w:r>
          </w:p>
        </w:tc>
        <w:tc>
          <w:tcPr>
            <w:tcW w:w="4994" w:type="dxa"/>
            <w:tcBorders>
              <w:top w:val="single" w:sz="4" w:space="0" w:color="auto"/>
              <w:bottom w:val="single" w:sz="4" w:space="0" w:color="auto"/>
              <w:right w:val="single" w:sz="6" w:space="0" w:color="auto"/>
            </w:tcBorders>
          </w:tcPr>
          <w:p w14:paraId="60C898CE" w14:textId="77777777" w:rsidR="004122E2" w:rsidRPr="00A76976" w:rsidRDefault="004122E2">
            <w:pPr>
              <w:spacing w:beforeLines="50" w:before="120" w:afterLines="50" w:after="120"/>
              <w:ind w:right="-4" w:firstLineChars="2" w:firstLine="4"/>
              <w:jc w:val="left"/>
              <w:rPr>
                <w:bCs/>
                <w:szCs w:val="21"/>
              </w:rPr>
            </w:pPr>
            <w:r w:rsidRPr="00A76976">
              <w:rPr>
                <w:rFonts w:hAnsi="宋体" w:hint="eastAsia"/>
                <w:bCs/>
                <w:szCs w:val="21"/>
              </w:rPr>
              <w:t>设计费（含审图费）</w:t>
            </w:r>
          </w:p>
        </w:tc>
        <w:tc>
          <w:tcPr>
            <w:tcW w:w="1283" w:type="dxa"/>
            <w:tcBorders>
              <w:top w:val="single" w:sz="4" w:space="0" w:color="auto"/>
              <w:bottom w:val="single" w:sz="4" w:space="0" w:color="auto"/>
              <w:right w:val="single" w:sz="4" w:space="0" w:color="auto"/>
            </w:tcBorders>
          </w:tcPr>
          <w:p w14:paraId="0A9AFA45" w14:textId="77777777" w:rsidR="004122E2" w:rsidRPr="00A76976" w:rsidRDefault="004122E2">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767FDDF6" w14:textId="77777777" w:rsidR="004122E2" w:rsidRPr="00A76976" w:rsidRDefault="004122E2">
            <w:pPr>
              <w:spacing w:beforeLines="50" w:before="120" w:afterLines="50" w:after="120"/>
              <w:ind w:right="-4" w:firstLineChars="2" w:firstLine="4"/>
              <w:rPr>
                <w:bCs/>
                <w:szCs w:val="21"/>
              </w:rPr>
            </w:pPr>
          </w:p>
        </w:tc>
      </w:tr>
      <w:tr w:rsidR="004122E2" w:rsidRPr="00A76976" w14:paraId="22E29C20" w14:textId="77777777">
        <w:trPr>
          <w:trHeight w:val="400"/>
        </w:trPr>
        <w:tc>
          <w:tcPr>
            <w:tcW w:w="870" w:type="dxa"/>
            <w:tcBorders>
              <w:top w:val="single" w:sz="4" w:space="0" w:color="auto"/>
              <w:left w:val="single" w:sz="4" w:space="0" w:color="auto"/>
              <w:bottom w:val="single" w:sz="4" w:space="0" w:color="auto"/>
            </w:tcBorders>
          </w:tcPr>
          <w:p w14:paraId="37FA3102" w14:textId="77777777" w:rsidR="004122E2" w:rsidRPr="00A76976" w:rsidRDefault="004122E2">
            <w:pPr>
              <w:spacing w:beforeLines="50" w:before="120" w:afterLines="50" w:after="120"/>
              <w:ind w:rightChars="-4" w:right="-8"/>
              <w:jc w:val="center"/>
              <w:rPr>
                <w:rFonts w:hAnsi="宋体"/>
                <w:bCs/>
                <w:szCs w:val="21"/>
              </w:rPr>
            </w:pPr>
          </w:p>
        </w:tc>
        <w:tc>
          <w:tcPr>
            <w:tcW w:w="4994" w:type="dxa"/>
            <w:tcBorders>
              <w:top w:val="single" w:sz="4" w:space="0" w:color="auto"/>
              <w:bottom w:val="single" w:sz="4" w:space="0" w:color="auto"/>
              <w:right w:val="single" w:sz="6" w:space="0" w:color="auto"/>
            </w:tcBorders>
          </w:tcPr>
          <w:p w14:paraId="1436F60B" w14:textId="77777777" w:rsidR="004122E2" w:rsidRPr="00A76976" w:rsidRDefault="004122E2">
            <w:pPr>
              <w:spacing w:beforeLines="50" w:before="120" w:afterLines="50" w:after="120"/>
              <w:ind w:right="-4" w:firstLineChars="2" w:firstLine="4"/>
              <w:jc w:val="center"/>
              <w:rPr>
                <w:rFonts w:hAnsi="宋体"/>
                <w:bCs/>
                <w:szCs w:val="21"/>
              </w:rPr>
            </w:pPr>
            <w:r w:rsidRPr="00A76976">
              <w:rPr>
                <w:bCs/>
                <w:szCs w:val="21"/>
              </w:rPr>
              <w:t>………</w:t>
            </w:r>
          </w:p>
        </w:tc>
        <w:tc>
          <w:tcPr>
            <w:tcW w:w="1283" w:type="dxa"/>
            <w:tcBorders>
              <w:top w:val="single" w:sz="4" w:space="0" w:color="auto"/>
              <w:bottom w:val="single" w:sz="4" w:space="0" w:color="auto"/>
              <w:right w:val="single" w:sz="4" w:space="0" w:color="auto"/>
            </w:tcBorders>
          </w:tcPr>
          <w:p w14:paraId="1B89AF15" w14:textId="77777777" w:rsidR="004122E2" w:rsidRPr="00A76976" w:rsidRDefault="004122E2">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0C0E7D1E" w14:textId="77777777" w:rsidR="004122E2" w:rsidRPr="00A76976" w:rsidRDefault="004122E2">
            <w:pPr>
              <w:spacing w:beforeLines="50" w:before="120" w:afterLines="50" w:after="120"/>
              <w:ind w:right="-4" w:firstLineChars="2" w:firstLine="4"/>
              <w:rPr>
                <w:bCs/>
                <w:szCs w:val="21"/>
              </w:rPr>
            </w:pPr>
          </w:p>
        </w:tc>
      </w:tr>
      <w:tr w:rsidR="004122E2" w:rsidRPr="00A76976" w14:paraId="627EE9F1" w14:textId="77777777">
        <w:trPr>
          <w:trHeight w:val="400"/>
        </w:trPr>
        <w:tc>
          <w:tcPr>
            <w:tcW w:w="870" w:type="dxa"/>
            <w:tcBorders>
              <w:top w:val="single" w:sz="4" w:space="0" w:color="auto"/>
              <w:left w:val="single" w:sz="4" w:space="0" w:color="auto"/>
              <w:bottom w:val="single" w:sz="4" w:space="0" w:color="auto"/>
            </w:tcBorders>
          </w:tcPr>
          <w:p w14:paraId="6A8C4240" w14:textId="77777777" w:rsidR="004122E2" w:rsidRPr="00A76976" w:rsidRDefault="004122E2">
            <w:pPr>
              <w:spacing w:beforeLines="50" w:before="120" w:afterLines="50" w:after="120"/>
              <w:ind w:rightChars="-4" w:right="-8"/>
              <w:jc w:val="center"/>
              <w:rPr>
                <w:bCs/>
                <w:szCs w:val="21"/>
              </w:rPr>
            </w:pPr>
            <w:r w:rsidRPr="00A76976">
              <w:rPr>
                <w:rFonts w:hAnsi="宋体" w:hint="eastAsia"/>
                <w:bCs/>
                <w:szCs w:val="21"/>
              </w:rPr>
              <w:t>二</w:t>
            </w:r>
          </w:p>
        </w:tc>
        <w:tc>
          <w:tcPr>
            <w:tcW w:w="4994" w:type="dxa"/>
            <w:tcBorders>
              <w:top w:val="single" w:sz="4" w:space="0" w:color="auto"/>
              <w:bottom w:val="single" w:sz="4" w:space="0" w:color="auto"/>
              <w:right w:val="single" w:sz="6" w:space="0" w:color="auto"/>
            </w:tcBorders>
          </w:tcPr>
          <w:p w14:paraId="21D68E28" w14:textId="77777777" w:rsidR="004122E2" w:rsidRPr="00A76976" w:rsidRDefault="004122E2">
            <w:pPr>
              <w:spacing w:beforeLines="50" w:before="120" w:afterLines="50" w:after="120"/>
              <w:ind w:right="-4" w:firstLineChars="2" w:firstLine="4"/>
              <w:rPr>
                <w:bCs/>
                <w:szCs w:val="21"/>
              </w:rPr>
            </w:pPr>
            <w:r w:rsidRPr="00A76976">
              <w:rPr>
                <w:rFonts w:hAnsi="宋体" w:hint="eastAsia"/>
                <w:bCs/>
                <w:szCs w:val="21"/>
              </w:rPr>
              <w:t>施工费</w:t>
            </w:r>
          </w:p>
        </w:tc>
        <w:tc>
          <w:tcPr>
            <w:tcW w:w="1283" w:type="dxa"/>
            <w:tcBorders>
              <w:top w:val="single" w:sz="4" w:space="0" w:color="auto"/>
              <w:bottom w:val="single" w:sz="4" w:space="0" w:color="auto"/>
              <w:right w:val="single" w:sz="4" w:space="0" w:color="auto"/>
            </w:tcBorders>
          </w:tcPr>
          <w:p w14:paraId="3F186681" w14:textId="77777777" w:rsidR="004122E2" w:rsidRPr="00A76976" w:rsidRDefault="004122E2">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262131C4" w14:textId="77777777" w:rsidR="004122E2" w:rsidRPr="00A76976" w:rsidRDefault="004122E2">
            <w:pPr>
              <w:spacing w:beforeLines="50" w:before="120" w:afterLines="50" w:after="120"/>
              <w:ind w:right="-4" w:firstLineChars="2" w:firstLine="4"/>
              <w:rPr>
                <w:bCs/>
                <w:szCs w:val="21"/>
              </w:rPr>
            </w:pPr>
          </w:p>
        </w:tc>
      </w:tr>
      <w:tr w:rsidR="004122E2" w:rsidRPr="00A76976" w14:paraId="2E129F46" w14:textId="77777777">
        <w:trPr>
          <w:trHeight w:val="400"/>
        </w:trPr>
        <w:tc>
          <w:tcPr>
            <w:tcW w:w="870" w:type="dxa"/>
            <w:tcBorders>
              <w:top w:val="single" w:sz="4" w:space="0" w:color="auto"/>
              <w:left w:val="single" w:sz="4" w:space="0" w:color="auto"/>
              <w:bottom w:val="single" w:sz="4" w:space="0" w:color="auto"/>
            </w:tcBorders>
          </w:tcPr>
          <w:p w14:paraId="39E1B62A" w14:textId="77777777" w:rsidR="004122E2" w:rsidRPr="00A76976" w:rsidRDefault="004122E2">
            <w:pPr>
              <w:spacing w:beforeLines="50" w:before="120" w:afterLines="50" w:after="120"/>
              <w:ind w:rightChars="-4" w:right="-8"/>
              <w:jc w:val="center"/>
              <w:rPr>
                <w:rFonts w:hAnsi="宋体"/>
                <w:bCs/>
                <w:szCs w:val="21"/>
              </w:rPr>
            </w:pPr>
            <w:r w:rsidRPr="00A76976">
              <w:rPr>
                <w:rFonts w:hAnsi="宋体" w:hint="eastAsia"/>
                <w:bCs/>
                <w:szCs w:val="21"/>
              </w:rPr>
              <w:t>三</w:t>
            </w:r>
          </w:p>
        </w:tc>
        <w:tc>
          <w:tcPr>
            <w:tcW w:w="4994" w:type="dxa"/>
            <w:tcBorders>
              <w:top w:val="single" w:sz="4" w:space="0" w:color="auto"/>
              <w:bottom w:val="single" w:sz="4" w:space="0" w:color="auto"/>
              <w:right w:val="single" w:sz="6" w:space="0" w:color="auto"/>
            </w:tcBorders>
          </w:tcPr>
          <w:p w14:paraId="23164D84" w14:textId="77777777" w:rsidR="004122E2" w:rsidRPr="00A76976" w:rsidRDefault="004122E2">
            <w:pPr>
              <w:spacing w:beforeLines="50" w:before="120" w:afterLines="50" w:after="120"/>
              <w:ind w:right="-4" w:firstLineChars="2" w:firstLine="4"/>
              <w:rPr>
                <w:rFonts w:hAnsi="宋体"/>
                <w:bCs/>
                <w:szCs w:val="21"/>
              </w:rPr>
            </w:pPr>
          </w:p>
        </w:tc>
        <w:tc>
          <w:tcPr>
            <w:tcW w:w="1283" w:type="dxa"/>
            <w:tcBorders>
              <w:top w:val="single" w:sz="4" w:space="0" w:color="auto"/>
              <w:bottom w:val="single" w:sz="4" w:space="0" w:color="auto"/>
              <w:right w:val="single" w:sz="4" w:space="0" w:color="auto"/>
            </w:tcBorders>
          </w:tcPr>
          <w:p w14:paraId="29A875C7" w14:textId="77777777" w:rsidR="004122E2" w:rsidRPr="00A76976" w:rsidRDefault="004122E2">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3EBB2F4E" w14:textId="77777777" w:rsidR="004122E2" w:rsidRPr="00A76976" w:rsidRDefault="004122E2">
            <w:pPr>
              <w:spacing w:beforeLines="50" w:before="120" w:afterLines="50" w:after="120"/>
              <w:ind w:right="-4" w:firstLineChars="2" w:firstLine="4"/>
              <w:rPr>
                <w:bCs/>
                <w:szCs w:val="21"/>
              </w:rPr>
            </w:pPr>
          </w:p>
        </w:tc>
      </w:tr>
      <w:tr w:rsidR="004122E2" w:rsidRPr="00A76976" w14:paraId="5CC9D50B" w14:textId="77777777">
        <w:trPr>
          <w:trHeight w:val="622"/>
        </w:trPr>
        <w:tc>
          <w:tcPr>
            <w:tcW w:w="870" w:type="dxa"/>
            <w:tcBorders>
              <w:top w:val="single" w:sz="4" w:space="0" w:color="auto"/>
              <w:left w:val="single" w:sz="4" w:space="0" w:color="auto"/>
              <w:bottom w:val="single" w:sz="4" w:space="0" w:color="auto"/>
            </w:tcBorders>
          </w:tcPr>
          <w:p w14:paraId="1B751567" w14:textId="77777777" w:rsidR="004122E2" w:rsidRPr="00A76976" w:rsidRDefault="004122E2">
            <w:pPr>
              <w:spacing w:beforeLines="50" w:before="120" w:afterLines="50" w:after="120"/>
              <w:ind w:rightChars="-4" w:right="-8"/>
              <w:jc w:val="center"/>
              <w:rPr>
                <w:bCs/>
                <w:szCs w:val="21"/>
              </w:rPr>
            </w:pPr>
          </w:p>
        </w:tc>
        <w:tc>
          <w:tcPr>
            <w:tcW w:w="4994" w:type="dxa"/>
            <w:tcBorders>
              <w:top w:val="single" w:sz="4" w:space="0" w:color="auto"/>
              <w:bottom w:val="single" w:sz="4" w:space="0" w:color="auto"/>
              <w:right w:val="single" w:sz="6" w:space="0" w:color="auto"/>
            </w:tcBorders>
          </w:tcPr>
          <w:p w14:paraId="75C2C324" w14:textId="77777777" w:rsidR="004122E2" w:rsidRPr="00A76976" w:rsidRDefault="004122E2">
            <w:pPr>
              <w:spacing w:beforeLines="50" w:before="120" w:afterLines="50" w:after="120"/>
              <w:ind w:right="-4" w:firstLineChars="2" w:firstLine="4"/>
              <w:jc w:val="center"/>
              <w:rPr>
                <w:bCs/>
                <w:szCs w:val="21"/>
              </w:rPr>
            </w:pPr>
            <w:r w:rsidRPr="00A76976">
              <w:rPr>
                <w:bCs/>
                <w:szCs w:val="21"/>
              </w:rPr>
              <w:t>………</w:t>
            </w:r>
          </w:p>
        </w:tc>
        <w:tc>
          <w:tcPr>
            <w:tcW w:w="1283" w:type="dxa"/>
            <w:tcBorders>
              <w:top w:val="single" w:sz="4" w:space="0" w:color="auto"/>
              <w:bottom w:val="single" w:sz="4" w:space="0" w:color="auto"/>
              <w:right w:val="single" w:sz="4" w:space="0" w:color="auto"/>
            </w:tcBorders>
          </w:tcPr>
          <w:p w14:paraId="4BC53B28" w14:textId="77777777" w:rsidR="004122E2" w:rsidRPr="00A76976" w:rsidRDefault="004122E2">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687B49C4" w14:textId="77777777" w:rsidR="004122E2" w:rsidRPr="00A76976" w:rsidRDefault="004122E2">
            <w:pPr>
              <w:spacing w:beforeLines="50" w:before="120" w:afterLines="50" w:after="120"/>
              <w:ind w:right="-4" w:firstLineChars="2" w:firstLine="4"/>
              <w:rPr>
                <w:bCs/>
                <w:szCs w:val="21"/>
              </w:rPr>
            </w:pPr>
          </w:p>
        </w:tc>
      </w:tr>
      <w:tr w:rsidR="004122E2" w:rsidRPr="00A76976" w14:paraId="34CD3577" w14:textId="77777777">
        <w:trPr>
          <w:trHeight w:val="622"/>
        </w:trPr>
        <w:tc>
          <w:tcPr>
            <w:tcW w:w="870" w:type="dxa"/>
            <w:tcBorders>
              <w:top w:val="single" w:sz="4" w:space="0" w:color="auto"/>
              <w:left w:val="single" w:sz="4" w:space="0" w:color="auto"/>
              <w:bottom w:val="single" w:sz="4" w:space="0" w:color="auto"/>
            </w:tcBorders>
          </w:tcPr>
          <w:p w14:paraId="45FEF5F7" w14:textId="77777777" w:rsidR="004122E2" w:rsidRPr="00A76976" w:rsidRDefault="004122E2">
            <w:pPr>
              <w:spacing w:beforeLines="50" w:before="120" w:afterLines="50" w:after="120"/>
              <w:ind w:rightChars="-4" w:right="-8"/>
              <w:jc w:val="center"/>
              <w:rPr>
                <w:bCs/>
                <w:szCs w:val="21"/>
              </w:rPr>
            </w:pPr>
          </w:p>
        </w:tc>
        <w:tc>
          <w:tcPr>
            <w:tcW w:w="4994" w:type="dxa"/>
            <w:tcBorders>
              <w:top w:val="single" w:sz="4" w:space="0" w:color="auto"/>
              <w:bottom w:val="single" w:sz="4" w:space="0" w:color="auto"/>
              <w:right w:val="single" w:sz="6" w:space="0" w:color="auto"/>
            </w:tcBorders>
          </w:tcPr>
          <w:p w14:paraId="612EDEF1" w14:textId="77777777" w:rsidR="004122E2" w:rsidRPr="00A76976" w:rsidRDefault="004122E2">
            <w:pPr>
              <w:spacing w:beforeLines="50" w:before="120" w:afterLines="50" w:after="120"/>
              <w:ind w:right="-4" w:firstLineChars="2" w:firstLine="4"/>
              <w:jc w:val="center"/>
              <w:rPr>
                <w:bCs/>
                <w:szCs w:val="21"/>
              </w:rPr>
            </w:pPr>
            <w:r w:rsidRPr="00A76976">
              <w:rPr>
                <w:bCs/>
                <w:szCs w:val="21"/>
              </w:rPr>
              <w:t>………</w:t>
            </w:r>
          </w:p>
        </w:tc>
        <w:tc>
          <w:tcPr>
            <w:tcW w:w="1283" w:type="dxa"/>
            <w:tcBorders>
              <w:top w:val="single" w:sz="4" w:space="0" w:color="auto"/>
              <w:bottom w:val="single" w:sz="4" w:space="0" w:color="auto"/>
              <w:right w:val="single" w:sz="4" w:space="0" w:color="auto"/>
            </w:tcBorders>
          </w:tcPr>
          <w:p w14:paraId="5E2BB810" w14:textId="77777777" w:rsidR="004122E2" w:rsidRPr="00A76976" w:rsidRDefault="004122E2">
            <w:pPr>
              <w:spacing w:beforeLines="50" w:before="120" w:afterLines="50" w:after="120"/>
              <w:ind w:right="-4" w:firstLineChars="2" w:firstLine="4"/>
              <w:rPr>
                <w:bCs/>
                <w:szCs w:val="21"/>
              </w:rPr>
            </w:pPr>
          </w:p>
        </w:tc>
        <w:tc>
          <w:tcPr>
            <w:tcW w:w="1719" w:type="dxa"/>
            <w:tcBorders>
              <w:top w:val="single" w:sz="4" w:space="0" w:color="auto"/>
              <w:bottom w:val="single" w:sz="4" w:space="0" w:color="auto"/>
              <w:right w:val="single" w:sz="4" w:space="0" w:color="auto"/>
            </w:tcBorders>
          </w:tcPr>
          <w:p w14:paraId="4E4128F6" w14:textId="77777777" w:rsidR="004122E2" w:rsidRPr="00A76976" w:rsidRDefault="004122E2">
            <w:pPr>
              <w:spacing w:beforeLines="50" w:before="120" w:afterLines="50" w:after="120"/>
              <w:ind w:right="-4" w:firstLineChars="2" w:firstLine="4"/>
              <w:rPr>
                <w:bCs/>
                <w:szCs w:val="21"/>
              </w:rPr>
            </w:pPr>
          </w:p>
        </w:tc>
      </w:tr>
      <w:tr w:rsidR="004122E2" w:rsidRPr="00A76976" w14:paraId="20E26B3C" w14:textId="77777777">
        <w:trPr>
          <w:trHeight w:val="622"/>
        </w:trPr>
        <w:tc>
          <w:tcPr>
            <w:tcW w:w="870" w:type="dxa"/>
            <w:tcBorders>
              <w:top w:val="single" w:sz="4" w:space="0" w:color="auto"/>
              <w:left w:val="single" w:sz="4" w:space="0" w:color="auto"/>
              <w:bottom w:val="single" w:sz="4" w:space="0" w:color="auto"/>
            </w:tcBorders>
          </w:tcPr>
          <w:p w14:paraId="3F88F6BD" w14:textId="77777777" w:rsidR="004122E2" w:rsidRPr="00A76976" w:rsidRDefault="004122E2">
            <w:pPr>
              <w:spacing w:beforeLines="50" w:before="120" w:afterLines="50" w:after="120"/>
              <w:ind w:rightChars="-4" w:right="-8"/>
              <w:jc w:val="center"/>
              <w:rPr>
                <w:bCs/>
                <w:szCs w:val="21"/>
              </w:rPr>
            </w:pPr>
          </w:p>
        </w:tc>
        <w:tc>
          <w:tcPr>
            <w:tcW w:w="4994" w:type="dxa"/>
            <w:tcBorders>
              <w:top w:val="single" w:sz="4" w:space="0" w:color="auto"/>
              <w:bottom w:val="single" w:sz="4" w:space="0" w:color="auto"/>
              <w:right w:val="single" w:sz="6" w:space="0" w:color="auto"/>
            </w:tcBorders>
          </w:tcPr>
          <w:p w14:paraId="046E88B4" w14:textId="77777777" w:rsidR="004122E2" w:rsidRPr="00A76976" w:rsidRDefault="004122E2">
            <w:pPr>
              <w:spacing w:beforeLines="50" w:before="120" w:afterLines="50" w:after="120"/>
              <w:ind w:right="-4" w:firstLineChars="2" w:firstLine="4"/>
              <w:jc w:val="center"/>
              <w:rPr>
                <w:bCs/>
                <w:szCs w:val="21"/>
              </w:rPr>
            </w:pPr>
            <w:r w:rsidRPr="00A76976">
              <w:rPr>
                <w:rFonts w:hAnsi="宋体"/>
                <w:bCs/>
                <w:szCs w:val="21"/>
              </w:rPr>
              <w:t>总报价（一</w:t>
            </w:r>
            <w:r w:rsidRPr="00A76976">
              <w:rPr>
                <w:bCs/>
                <w:szCs w:val="21"/>
              </w:rPr>
              <w:t>+</w:t>
            </w:r>
            <w:r w:rsidRPr="00A76976">
              <w:rPr>
                <w:rFonts w:hAnsi="宋体"/>
                <w:bCs/>
                <w:szCs w:val="21"/>
              </w:rPr>
              <w:t>二</w:t>
            </w:r>
            <w:r w:rsidRPr="00A76976">
              <w:rPr>
                <w:rFonts w:hAnsi="宋体" w:hint="eastAsia"/>
                <w:bCs/>
                <w:szCs w:val="21"/>
              </w:rPr>
              <w:t>+</w:t>
            </w:r>
            <w:r w:rsidRPr="00A76976">
              <w:rPr>
                <w:rFonts w:hAnsi="宋体" w:hint="eastAsia"/>
                <w:bCs/>
                <w:szCs w:val="21"/>
              </w:rPr>
              <w:t>三</w:t>
            </w:r>
            <w:r w:rsidRPr="00A76976">
              <w:rPr>
                <w:rFonts w:hAnsi="宋体"/>
                <w:bCs/>
                <w:szCs w:val="21"/>
              </w:rPr>
              <w:t>）</w:t>
            </w:r>
          </w:p>
        </w:tc>
        <w:tc>
          <w:tcPr>
            <w:tcW w:w="1283" w:type="dxa"/>
            <w:tcBorders>
              <w:top w:val="single" w:sz="4" w:space="0" w:color="auto"/>
              <w:bottom w:val="single" w:sz="4" w:space="0" w:color="auto"/>
              <w:right w:val="single" w:sz="4" w:space="0" w:color="auto"/>
            </w:tcBorders>
          </w:tcPr>
          <w:p w14:paraId="1F7F2547" w14:textId="77777777" w:rsidR="004122E2" w:rsidRPr="00A76976" w:rsidRDefault="004122E2">
            <w:pPr>
              <w:spacing w:beforeLines="50" w:before="120" w:afterLines="50" w:after="120"/>
              <w:ind w:right="-4" w:firstLineChars="2" w:firstLine="4"/>
              <w:rPr>
                <w:bCs/>
                <w:szCs w:val="21"/>
              </w:rPr>
            </w:pPr>
            <w:r w:rsidRPr="00A76976">
              <w:rPr>
                <w:rFonts w:hint="eastAsia"/>
                <w:bCs/>
                <w:szCs w:val="21"/>
              </w:rPr>
              <w:t>=</w:t>
            </w:r>
          </w:p>
        </w:tc>
        <w:tc>
          <w:tcPr>
            <w:tcW w:w="1719" w:type="dxa"/>
            <w:tcBorders>
              <w:top w:val="single" w:sz="4" w:space="0" w:color="auto"/>
              <w:bottom w:val="single" w:sz="4" w:space="0" w:color="auto"/>
              <w:right w:val="single" w:sz="4" w:space="0" w:color="auto"/>
            </w:tcBorders>
          </w:tcPr>
          <w:p w14:paraId="6BC5DDFF" w14:textId="77777777" w:rsidR="004122E2" w:rsidRPr="00A76976" w:rsidRDefault="004122E2">
            <w:pPr>
              <w:spacing w:beforeLines="50" w:before="120" w:afterLines="50" w:after="120"/>
              <w:ind w:right="-4" w:firstLineChars="2" w:firstLine="4"/>
              <w:rPr>
                <w:bCs/>
                <w:szCs w:val="21"/>
              </w:rPr>
            </w:pPr>
          </w:p>
        </w:tc>
      </w:tr>
    </w:tbl>
    <w:p w14:paraId="2938B058" w14:textId="77777777" w:rsidR="004122E2" w:rsidRPr="00A76976" w:rsidRDefault="004122E2">
      <w:pPr>
        <w:spacing w:beforeLines="50" w:before="120" w:afterLines="50" w:after="120" w:line="480" w:lineRule="auto"/>
        <w:ind w:firstLineChars="1650" w:firstLine="3465"/>
        <w:rPr>
          <w:rFonts w:hAnsi="宋体"/>
          <w:szCs w:val="21"/>
        </w:rPr>
      </w:pPr>
    </w:p>
    <w:p w14:paraId="7ED1E7BF" w14:textId="77777777" w:rsidR="004122E2" w:rsidRPr="00A76976" w:rsidRDefault="004122E2">
      <w:pPr>
        <w:spacing w:beforeLines="50" w:before="120" w:afterLines="50" w:after="120" w:line="480" w:lineRule="auto"/>
        <w:ind w:firstLineChars="1650" w:firstLine="3465"/>
        <w:rPr>
          <w:rFonts w:hAnsi="宋体"/>
          <w:szCs w:val="21"/>
        </w:rPr>
      </w:pPr>
    </w:p>
    <w:p w14:paraId="55B48B0A" w14:textId="77777777" w:rsidR="004122E2" w:rsidRPr="00A76976" w:rsidRDefault="004122E2">
      <w:pPr>
        <w:spacing w:beforeLines="50" w:before="120" w:afterLines="50" w:after="120" w:line="480" w:lineRule="auto"/>
        <w:ind w:firstLineChars="1650" w:firstLine="3465"/>
        <w:rPr>
          <w:rFonts w:hAnsi="宋体"/>
          <w:szCs w:val="21"/>
        </w:rPr>
      </w:pPr>
    </w:p>
    <w:p w14:paraId="0A46D3D4" w14:textId="77777777" w:rsidR="004122E2" w:rsidRPr="00A76976" w:rsidRDefault="004122E2">
      <w:pPr>
        <w:spacing w:beforeLines="50" w:before="120" w:afterLines="50" w:after="120" w:line="480" w:lineRule="auto"/>
        <w:ind w:firstLineChars="1650" w:firstLine="3465"/>
        <w:rPr>
          <w:rFonts w:hAnsi="宋体"/>
          <w:szCs w:val="21"/>
        </w:rPr>
      </w:pPr>
    </w:p>
    <w:p w14:paraId="5A3933A5" w14:textId="77777777" w:rsidR="004122E2" w:rsidRPr="00A76976" w:rsidRDefault="004122E2">
      <w:pPr>
        <w:spacing w:beforeLines="50" w:before="120" w:afterLines="50" w:after="120" w:line="480" w:lineRule="auto"/>
        <w:ind w:firstLineChars="1650" w:firstLine="3465"/>
        <w:rPr>
          <w:rFonts w:hAnsi="宋体"/>
          <w:szCs w:val="21"/>
        </w:rPr>
      </w:pPr>
    </w:p>
    <w:p w14:paraId="5F7F33A8" w14:textId="77777777" w:rsidR="004122E2" w:rsidRPr="00A76976" w:rsidRDefault="004122E2">
      <w:pPr>
        <w:spacing w:beforeLines="50" w:before="120" w:afterLines="50" w:after="120" w:line="480" w:lineRule="auto"/>
        <w:ind w:firstLineChars="1650" w:firstLine="3465"/>
        <w:rPr>
          <w:rFonts w:hAnsi="宋体"/>
          <w:szCs w:val="21"/>
        </w:rPr>
      </w:pPr>
    </w:p>
    <w:p w14:paraId="2DED9165" w14:textId="77777777" w:rsidR="004122E2" w:rsidRPr="00A76976" w:rsidRDefault="004122E2">
      <w:pPr>
        <w:spacing w:beforeLines="50" w:before="120" w:afterLines="50" w:after="120" w:line="480" w:lineRule="auto"/>
        <w:ind w:firstLineChars="1650" w:firstLine="3465"/>
        <w:rPr>
          <w:rFonts w:hAnsi="宋体"/>
          <w:szCs w:val="21"/>
        </w:rPr>
      </w:pPr>
    </w:p>
    <w:p w14:paraId="0DEF8F9C" w14:textId="77777777" w:rsidR="004122E2" w:rsidRPr="00A76976" w:rsidRDefault="004122E2">
      <w:pPr>
        <w:spacing w:beforeLines="50" w:before="120" w:afterLines="50" w:after="120" w:line="480" w:lineRule="auto"/>
        <w:ind w:firstLineChars="1650" w:firstLine="3465"/>
        <w:rPr>
          <w:rFonts w:hAnsi="宋体"/>
          <w:szCs w:val="21"/>
        </w:rPr>
      </w:pPr>
    </w:p>
    <w:p w14:paraId="3A6504D3" w14:textId="77777777" w:rsidR="004122E2" w:rsidRPr="00A76976" w:rsidRDefault="004122E2">
      <w:pPr>
        <w:spacing w:beforeLines="50" w:before="120" w:afterLines="50" w:after="120" w:line="480" w:lineRule="auto"/>
        <w:ind w:firstLineChars="1650" w:firstLine="3465"/>
        <w:rPr>
          <w:rFonts w:hAnsi="宋体"/>
          <w:szCs w:val="21"/>
        </w:rPr>
      </w:pPr>
    </w:p>
    <w:p w14:paraId="5076F27C" w14:textId="77777777" w:rsidR="004122E2" w:rsidRPr="00A76976" w:rsidRDefault="004122E2">
      <w:pPr>
        <w:spacing w:beforeLines="50" w:before="120" w:afterLines="50" w:after="120" w:line="480" w:lineRule="auto"/>
        <w:ind w:firstLineChars="1650" w:firstLine="3465"/>
        <w:rPr>
          <w:rFonts w:hAnsi="宋体"/>
          <w:szCs w:val="21"/>
        </w:rPr>
      </w:pPr>
    </w:p>
    <w:p w14:paraId="7E416519" w14:textId="77777777" w:rsidR="004122E2" w:rsidRPr="00A76976" w:rsidRDefault="004122E2">
      <w:pPr>
        <w:spacing w:beforeLines="50" w:before="120" w:afterLines="50" w:after="120" w:line="480" w:lineRule="auto"/>
        <w:ind w:firstLineChars="1800" w:firstLine="3780"/>
        <w:rPr>
          <w:szCs w:val="21"/>
        </w:rPr>
      </w:pPr>
      <w:r w:rsidRPr="00A76976">
        <w:rPr>
          <w:rFonts w:hAnsi="宋体" w:hint="eastAsia"/>
          <w:szCs w:val="21"/>
        </w:rPr>
        <w:t>投</w:t>
      </w:r>
      <w:r w:rsidRPr="00A76976">
        <w:rPr>
          <w:rFonts w:hAnsi="宋体"/>
          <w:szCs w:val="21"/>
        </w:rPr>
        <w:t>标人：</w:t>
      </w:r>
      <w:r w:rsidRPr="00A76976">
        <w:rPr>
          <w:szCs w:val="21"/>
          <w:u w:val="single"/>
        </w:rPr>
        <w:t xml:space="preserve">                        </w:t>
      </w:r>
      <w:r w:rsidRPr="00A76976">
        <w:rPr>
          <w:rFonts w:hAnsi="宋体"/>
          <w:szCs w:val="21"/>
          <w:u w:val="single"/>
        </w:rPr>
        <w:t>（盖章）</w:t>
      </w:r>
    </w:p>
    <w:p w14:paraId="2DD0590F" w14:textId="77777777" w:rsidR="004122E2" w:rsidRPr="00A76976" w:rsidRDefault="004122E2">
      <w:pPr>
        <w:spacing w:beforeLines="50" w:before="120" w:afterLines="50" w:after="120" w:line="480" w:lineRule="auto"/>
        <w:ind w:firstLineChars="1500" w:firstLine="3150"/>
        <w:rPr>
          <w:szCs w:val="21"/>
        </w:rPr>
      </w:pPr>
      <w:r w:rsidRPr="00A76976">
        <w:rPr>
          <w:rFonts w:hAnsi="宋体"/>
          <w:szCs w:val="21"/>
        </w:rPr>
        <w:t>法定代表人或其授权代表：</w:t>
      </w:r>
      <w:r w:rsidRPr="00A76976">
        <w:rPr>
          <w:szCs w:val="21"/>
          <w:u w:val="single"/>
        </w:rPr>
        <w:t xml:space="preserve">        </w:t>
      </w:r>
      <w:r w:rsidRPr="00A76976">
        <w:rPr>
          <w:rFonts w:hAnsi="宋体"/>
          <w:szCs w:val="21"/>
        </w:rPr>
        <w:t>（</w:t>
      </w:r>
      <w:r w:rsidRPr="00A76976">
        <w:rPr>
          <w:rFonts w:ascii="宋体" w:hAnsi="宋体" w:hint="eastAsia"/>
          <w:szCs w:val="21"/>
        </w:rPr>
        <w:t>签字或盖</w:t>
      </w:r>
      <w:r w:rsidRPr="00A76976">
        <w:rPr>
          <w:rFonts w:ascii="宋体" w:hAnsi="宋体"/>
          <w:szCs w:val="21"/>
        </w:rPr>
        <w:t>章</w:t>
      </w:r>
      <w:r w:rsidRPr="00A76976">
        <w:rPr>
          <w:rFonts w:hAnsi="宋体"/>
          <w:szCs w:val="21"/>
        </w:rPr>
        <w:t>）</w:t>
      </w:r>
    </w:p>
    <w:p w14:paraId="2CF55A5C" w14:textId="77777777" w:rsidR="004122E2" w:rsidRPr="00A76976" w:rsidRDefault="004122E2">
      <w:pPr>
        <w:spacing w:beforeLines="50" w:before="120" w:afterLines="50" w:after="120" w:line="480" w:lineRule="auto"/>
        <w:ind w:right="-5" w:firstLineChars="1300" w:firstLine="2730"/>
        <w:jc w:val="right"/>
        <w:rPr>
          <w:szCs w:val="21"/>
        </w:rPr>
      </w:pPr>
      <w:r w:rsidRPr="00A76976">
        <w:rPr>
          <w:rFonts w:hAnsi="宋体"/>
          <w:szCs w:val="21"/>
        </w:rPr>
        <w:t>日期：</w:t>
      </w:r>
      <w:r w:rsidRPr="00A76976">
        <w:rPr>
          <w:szCs w:val="21"/>
        </w:rPr>
        <w:t xml:space="preserve">     </w:t>
      </w:r>
      <w:r w:rsidRPr="00A76976">
        <w:rPr>
          <w:rFonts w:hAnsi="宋体"/>
          <w:szCs w:val="21"/>
        </w:rPr>
        <w:t>年</w:t>
      </w:r>
      <w:r w:rsidRPr="00A76976">
        <w:rPr>
          <w:szCs w:val="21"/>
        </w:rPr>
        <w:t xml:space="preserve">   </w:t>
      </w:r>
      <w:r w:rsidRPr="00A76976">
        <w:rPr>
          <w:rFonts w:hAnsi="宋体"/>
          <w:szCs w:val="21"/>
        </w:rPr>
        <w:t>月</w:t>
      </w:r>
      <w:r w:rsidRPr="00A76976">
        <w:rPr>
          <w:szCs w:val="21"/>
        </w:rPr>
        <w:t xml:space="preserve">   </w:t>
      </w:r>
      <w:r w:rsidRPr="00A76976">
        <w:rPr>
          <w:rFonts w:hAnsi="宋体"/>
          <w:szCs w:val="21"/>
        </w:rPr>
        <w:t>日</w:t>
      </w:r>
    </w:p>
    <w:p w14:paraId="5B9840F4" w14:textId="77777777" w:rsidR="004122E2" w:rsidRPr="00A76976" w:rsidRDefault="004122E2">
      <w:pPr>
        <w:ind w:right="420" w:firstLineChars="202" w:firstLine="424"/>
        <w:rPr>
          <w:rFonts w:ascii="宋体" w:hAnsi="宋体"/>
          <w:szCs w:val="21"/>
        </w:rPr>
      </w:pPr>
    </w:p>
    <w:p w14:paraId="7B00C00E" w14:textId="77777777" w:rsidR="004122E2" w:rsidRPr="00A76976" w:rsidRDefault="004122E2">
      <w:pPr>
        <w:ind w:right="420" w:firstLineChars="202" w:firstLine="424"/>
        <w:rPr>
          <w:rFonts w:ascii="宋体" w:hAnsi="宋体"/>
          <w:szCs w:val="21"/>
        </w:rPr>
      </w:pPr>
    </w:p>
    <w:p w14:paraId="66D4DD1C" w14:textId="77777777" w:rsidR="004122E2" w:rsidRPr="00A76976" w:rsidRDefault="004122E2">
      <w:pPr>
        <w:spacing w:line="360" w:lineRule="auto"/>
        <w:rPr>
          <w:rFonts w:ascii="宋体" w:hAnsi="宋体"/>
          <w:szCs w:val="21"/>
        </w:rPr>
      </w:pPr>
      <w:r w:rsidRPr="00A76976">
        <w:rPr>
          <w:rFonts w:ascii="宋体" w:hAnsi="宋体" w:hint="eastAsia"/>
          <w:szCs w:val="21"/>
        </w:rPr>
        <w:t>备注：如为联合体投标，则由联合体牵头人出具。</w:t>
      </w:r>
    </w:p>
    <w:p w14:paraId="0F33571D" w14:textId="77777777" w:rsidR="004122E2" w:rsidRPr="00A76976" w:rsidRDefault="004122E2">
      <w:pPr>
        <w:spacing w:line="360" w:lineRule="auto"/>
        <w:rPr>
          <w:rFonts w:ascii="宋体" w:hAnsi="宋体"/>
          <w:szCs w:val="21"/>
        </w:rPr>
      </w:pPr>
    </w:p>
    <w:p w14:paraId="3FA1A224" w14:textId="77777777" w:rsidR="004122E2" w:rsidRPr="00A76976" w:rsidRDefault="004122E2">
      <w:pPr>
        <w:spacing w:line="360" w:lineRule="auto"/>
        <w:rPr>
          <w:rFonts w:ascii="宋体" w:hAnsi="宋体"/>
          <w:szCs w:val="21"/>
        </w:rPr>
      </w:pPr>
    </w:p>
    <w:p w14:paraId="36D6182B" w14:textId="77777777" w:rsidR="004122E2" w:rsidRPr="00A76976" w:rsidRDefault="004122E2">
      <w:pPr>
        <w:spacing w:line="360" w:lineRule="auto"/>
        <w:rPr>
          <w:rFonts w:ascii="宋体" w:hAnsi="宋体"/>
          <w:szCs w:val="21"/>
        </w:rPr>
      </w:pPr>
    </w:p>
    <w:p w14:paraId="4E6A0256" w14:textId="77777777" w:rsidR="004122E2" w:rsidRPr="00A76976" w:rsidRDefault="004122E2">
      <w:pPr>
        <w:spacing w:line="360" w:lineRule="auto"/>
        <w:rPr>
          <w:rFonts w:ascii="宋体" w:hAnsi="宋体"/>
          <w:szCs w:val="21"/>
        </w:rPr>
      </w:pPr>
    </w:p>
    <w:p w14:paraId="53E8797A" w14:textId="77777777" w:rsidR="004122E2" w:rsidRPr="00A76976" w:rsidRDefault="004122E2">
      <w:pPr>
        <w:spacing w:line="360" w:lineRule="auto"/>
        <w:rPr>
          <w:rFonts w:ascii="宋体" w:hAnsi="宋体"/>
          <w:szCs w:val="21"/>
        </w:rPr>
      </w:pPr>
    </w:p>
    <w:p w14:paraId="18892E2A" w14:textId="77777777" w:rsidR="004122E2" w:rsidRPr="00A76976" w:rsidRDefault="004122E2">
      <w:pPr>
        <w:ind w:right="420" w:firstLineChars="952" w:firstLine="2856"/>
        <w:rPr>
          <w:sz w:val="30"/>
          <w:szCs w:val="30"/>
        </w:rPr>
      </w:pPr>
      <w:r w:rsidRPr="00A76976">
        <w:rPr>
          <w:rFonts w:hint="eastAsia"/>
          <w:sz w:val="30"/>
          <w:szCs w:val="30"/>
        </w:rPr>
        <w:t>表</w:t>
      </w:r>
      <w:r w:rsidRPr="00A76976">
        <w:rPr>
          <w:rFonts w:hint="eastAsia"/>
          <w:sz w:val="30"/>
          <w:szCs w:val="30"/>
        </w:rPr>
        <w:t>2</w:t>
      </w:r>
      <w:r w:rsidRPr="00A76976">
        <w:rPr>
          <w:rFonts w:hint="eastAsia"/>
          <w:sz w:val="30"/>
          <w:szCs w:val="30"/>
        </w:rPr>
        <w:t>：设计费明细表</w:t>
      </w:r>
    </w:p>
    <w:p w14:paraId="61BCC9DD" w14:textId="77777777" w:rsidR="004122E2" w:rsidRPr="00A76976" w:rsidRDefault="004122E2">
      <w:pPr>
        <w:ind w:firstLineChars="202" w:firstLine="424"/>
        <w:jc w:val="right"/>
      </w:pPr>
      <w:r w:rsidRPr="00A76976">
        <w:rPr>
          <w:rFonts w:hint="eastAsia"/>
        </w:rPr>
        <w:t>单位：万元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2693"/>
        <w:gridCol w:w="4137"/>
      </w:tblGrid>
      <w:tr w:rsidR="004122E2" w:rsidRPr="00A76976" w14:paraId="3AC8BE3D" w14:textId="77777777">
        <w:trPr>
          <w:trHeight w:val="851"/>
        </w:trPr>
        <w:tc>
          <w:tcPr>
            <w:tcW w:w="2710" w:type="dxa"/>
            <w:vAlign w:val="center"/>
          </w:tcPr>
          <w:p w14:paraId="2298FD80" w14:textId="77777777" w:rsidR="004122E2" w:rsidRPr="00A76976" w:rsidRDefault="004122E2">
            <w:pPr>
              <w:ind w:right="420"/>
              <w:jc w:val="center"/>
            </w:pPr>
            <w:r w:rsidRPr="00A76976">
              <w:rPr>
                <w:rFonts w:hint="eastAsia"/>
              </w:rPr>
              <w:t>设计阶段、内容</w:t>
            </w:r>
          </w:p>
        </w:tc>
        <w:tc>
          <w:tcPr>
            <w:tcW w:w="2693" w:type="dxa"/>
            <w:vAlign w:val="center"/>
          </w:tcPr>
          <w:p w14:paraId="6241E5A6" w14:textId="77777777" w:rsidR="004122E2" w:rsidRPr="00A76976" w:rsidRDefault="004122E2">
            <w:pPr>
              <w:ind w:right="420"/>
              <w:jc w:val="center"/>
            </w:pPr>
            <w:r w:rsidRPr="00A76976">
              <w:rPr>
                <w:rFonts w:hint="eastAsia"/>
              </w:rPr>
              <w:t>计费过程</w:t>
            </w:r>
          </w:p>
        </w:tc>
        <w:tc>
          <w:tcPr>
            <w:tcW w:w="4137" w:type="dxa"/>
            <w:vAlign w:val="center"/>
          </w:tcPr>
          <w:p w14:paraId="1513FC75" w14:textId="77777777" w:rsidR="004122E2" w:rsidRPr="00A76976" w:rsidRDefault="004122E2">
            <w:pPr>
              <w:ind w:right="420"/>
              <w:jc w:val="center"/>
            </w:pPr>
            <w:r w:rsidRPr="00A76976">
              <w:rPr>
                <w:rFonts w:hint="eastAsia"/>
              </w:rPr>
              <w:t>费用小计</w:t>
            </w:r>
          </w:p>
        </w:tc>
      </w:tr>
      <w:tr w:rsidR="004122E2" w:rsidRPr="00A76976" w14:paraId="0DE831A6" w14:textId="77777777">
        <w:trPr>
          <w:trHeight w:val="851"/>
        </w:trPr>
        <w:tc>
          <w:tcPr>
            <w:tcW w:w="2710" w:type="dxa"/>
            <w:vAlign w:val="center"/>
          </w:tcPr>
          <w:p w14:paraId="42370AAB" w14:textId="77777777" w:rsidR="004122E2" w:rsidRPr="00A76976" w:rsidRDefault="004122E2">
            <w:pPr>
              <w:ind w:right="420"/>
              <w:jc w:val="center"/>
            </w:pPr>
            <w:r w:rsidRPr="00A76976">
              <w:rPr>
                <w:rFonts w:hint="eastAsia"/>
              </w:rPr>
              <w:t>总体设计</w:t>
            </w:r>
          </w:p>
        </w:tc>
        <w:tc>
          <w:tcPr>
            <w:tcW w:w="2693" w:type="dxa"/>
          </w:tcPr>
          <w:p w14:paraId="54A11A29" w14:textId="77777777" w:rsidR="004122E2" w:rsidRPr="00A76976" w:rsidRDefault="004122E2">
            <w:pPr>
              <w:ind w:right="420"/>
            </w:pPr>
          </w:p>
        </w:tc>
        <w:tc>
          <w:tcPr>
            <w:tcW w:w="4137" w:type="dxa"/>
          </w:tcPr>
          <w:p w14:paraId="43758125" w14:textId="77777777" w:rsidR="004122E2" w:rsidRPr="00A76976" w:rsidRDefault="004122E2">
            <w:pPr>
              <w:ind w:right="420"/>
            </w:pPr>
          </w:p>
        </w:tc>
      </w:tr>
      <w:tr w:rsidR="004122E2" w:rsidRPr="00A76976" w14:paraId="5B229FB6" w14:textId="77777777">
        <w:trPr>
          <w:trHeight w:val="851"/>
        </w:trPr>
        <w:tc>
          <w:tcPr>
            <w:tcW w:w="2710" w:type="dxa"/>
            <w:vAlign w:val="center"/>
          </w:tcPr>
          <w:p w14:paraId="1FC5728A" w14:textId="77777777" w:rsidR="004122E2" w:rsidRPr="00A76976" w:rsidRDefault="004122E2">
            <w:pPr>
              <w:ind w:right="420"/>
              <w:jc w:val="center"/>
            </w:pPr>
            <w:r w:rsidRPr="00A76976">
              <w:rPr>
                <w:rFonts w:hint="eastAsia"/>
              </w:rPr>
              <w:t>施工图设计</w:t>
            </w:r>
          </w:p>
        </w:tc>
        <w:tc>
          <w:tcPr>
            <w:tcW w:w="2693" w:type="dxa"/>
          </w:tcPr>
          <w:p w14:paraId="74C7EBAD" w14:textId="77777777" w:rsidR="004122E2" w:rsidRPr="00A76976" w:rsidRDefault="004122E2">
            <w:pPr>
              <w:ind w:right="420"/>
            </w:pPr>
          </w:p>
        </w:tc>
        <w:tc>
          <w:tcPr>
            <w:tcW w:w="4137" w:type="dxa"/>
          </w:tcPr>
          <w:p w14:paraId="34A939FE" w14:textId="77777777" w:rsidR="004122E2" w:rsidRPr="00A76976" w:rsidRDefault="004122E2">
            <w:pPr>
              <w:ind w:right="420"/>
            </w:pPr>
          </w:p>
        </w:tc>
      </w:tr>
      <w:tr w:rsidR="004122E2" w:rsidRPr="00A76976" w14:paraId="54C39B53" w14:textId="77777777">
        <w:trPr>
          <w:trHeight w:val="851"/>
        </w:trPr>
        <w:tc>
          <w:tcPr>
            <w:tcW w:w="2710" w:type="dxa"/>
            <w:vAlign w:val="center"/>
          </w:tcPr>
          <w:p w14:paraId="5A55EC2C" w14:textId="77777777" w:rsidR="004122E2" w:rsidRPr="00A76976" w:rsidRDefault="004122E2">
            <w:pPr>
              <w:ind w:right="420"/>
              <w:jc w:val="center"/>
            </w:pPr>
            <w:r w:rsidRPr="00A76976">
              <w:rPr>
                <w:rFonts w:hint="eastAsia"/>
              </w:rPr>
              <w:t>相关配合费</w:t>
            </w:r>
          </w:p>
        </w:tc>
        <w:tc>
          <w:tcPr>
            <w:tcW w:w="2693" w:type="dxa"/>
          </w:tcPr>
          <w:p w14:paraId="2D5232C5" w14:textId="77777777" w:rsidR="004122E2" w:rsidRPr="00A76976" w:rsidRDefault="004122E2">
            <w:pPr>
              <w:ind w:right="420"/>
            </w:pPr>
          </w:p>
        </w:tc>
        <w:tc>
          <w:tcPr>
            <w:tcW w:w="4137" w:type="dxa"/>
          </w:tcPr>
          <w:p w14:paraId="457280CA" w14:textId="77777777" w:rsidR="004122E2" w:rsidRPr="00A76976" w:rsidRDefault="004122E2">
            <w:pPr>
              <w:ind w:right="420"/>
            </w:pPr>
          </w:p>
        </w:tc>
      </w:tr>
      <w:tr w:rsidR="004122E2" w:rsidRPr="00A76976" w14:paraId="0C105BEB" w14:textId="77777777">
        <w:trPr>
          <w:trHeight w:val="851"/>
        </w:trPr>
        <w:tc>
          <w:tcPr>
            <w:tcW w:w="2710" w:type="dxa"/>
            <w:vAlign w:val="center"/>
          </w:tcPr>
          <w:p w14:paraId="6F2AA61A" w14:textId="77777777" w:rsidR="004122E2" w:rsidRPr="00A76976" w:rsidRDefault="004122E2">
            <w:pPr>
              <w:ind w:right="420"/>
              <w:jc w:val="center"/>
            </w:pPr>
            <w:r w:rsidRPr="00A76976">
              <w:rPr>
                <w:rFonts w:hint="eastAsia"/>
              </w:rPr>
              <w:t>审图费</w:t>
            </w:r>
          </w:p>
        </w:tc>
        <w:tc>
          <w:tcPr>
            <w:tcW w:w="2693" w:type="dxa"/>
          </w:tcPr>
          <w:p w14:paraId="52332350" w14:textId="77777777" w:rsidR="004122E2" w:rsidRPr="00A76976" w:rsidRDefault="004122E2">
            <w:pPr>
              <w:ind w:right="420"/>
            </w:pPr>
          </w:p>
        </w:tc>
        <w:tc>
          <w:tcPr>
            <w:tcW w:w="4137" w:type="dxa"/>
          </w:tcPr>
          <w:p w14:paraId="0EDE953F" w14:textId="77777777" w:rsidR="004122E2" w:rsidRPr="00A76976" w:rsidRDefault="004122E2">
            <w:pPr>
              <w:ind w:right="420"/>
            </w:pPr>
          </w:p>
        </w:tc>
      </w:tr>
      <w:tr w:rsidR="004122E2" w:rsidRPr="00A76976" w14:paraId="62C294B1" w14:textId="77777777">
        <w:trPr>
          <w:trHeight w:val="851"/>
        </w:trPr>
        <w:tc>
          <w:tcPr>
            <w:tcW w:w="2710" w:type="dxa"/>
            <w:vAlign w:val="center"/>
          </w:tcPr>
          <w:p w14:paraId="6AA30B87" w14:textId="77777777" w:rsidR="004122E2" w:rsidRPr="00A76976" w:rsidRDefault="004122E2">
            <w:pPr>
              <w:ind w:right="420"/>
              <w:jc w:val="center"/>
            </w:pPr>
            <w:r w:rsidRPr="00A76976">
              <w:rPr>
                <w:rFonts w:hint="eastAsia"/>
              </w:rPr>
              <w:t>其他费用</w:t>
            </w:r>
          </w:p>
        </w:tc>
        <w:tc>
          <w:tcPr>
            <w:tcW w:w="2693" w:type="dxa"/>
          </w:tcPr>
          <w:p w14:paraId="0BFE2CFD" w14:textId="77777777" w:rsidR="004122E2" w:rsidRPr="00A76976" w:rsidRDefault="004122E2">
            <w:pPr>
              <w:ind w:right="420"/>
            </w:pPr>
          </w:p>
        </w:tc>
        <w:tc>
          <w:tcPr>
            <w:tcW w:w="4137" w:type="dxa"/>
          </w:tcPr>
          <w:p w14:paraId="31108B73" w14:textId="77777777" w:rsidR="004122E2" w:rsidRPr="00A76976" w:rsidRDefault="004122E2">
            <w:pPr>
              <w:ind w:right="420"/>
            </w:pPr>
          </w:p>
        </w:tc>
      </w:tr>
      <w:tr w:rsidR="004122E2" w:rsidRPr="00A76976" w14:paraId="445C0D22" w14:textId="77777777">
        <w:trPr>
          <w:trHeight w:val="851"/>
        </w:trPr>
        <w:tc>
          <w:tcPr>
            <w:tcW w:w="2710" w:type="dxa"/>
          </w:tcPr>
          <w:p w14:paraId="5DCF22F1" w14:textId="77777777" w:rsidR="004122E2" w:rsidRPr="00A76976" w:rsidRDefault="004122E2">
            <w:pPr>
              <w:ind w:right="420"/>
            </w:pPr>
          </w:p>
        </w:tc>
        <w:tc>
          <w:tcPr>
            <w:tcW w:w="2693" w:type="dxa"/>
          </w:tcPr>
          <w:p w14:paraId="6E7C4CD1" w14:textId="77777777" w:rsidR="004122E2" w:rsidRPr="00A76976" w:rsidRDefault="004122E2">
            <w:pPr>
              <w:ind w:right="420"/>
            </w:pPr>
          </w:p>
        </w:tc>
        <w:tc>
          <w:tcPr>
            <w:tcW w:w="4137" w:type="dxa"/>
          </w:tcPr>
          <w:p w14:paraId="319BE2E4" w14:textId="77777777" w:rsidR="004122E2" w:rsidRPr="00A76976" w:rsidRDefault="004122E2">
            <w:pPr>
              <w:ind w:right="420"/>
            </w:pPr>
          </w:p>
        </w:tc>
      </w:tr>
      <w:tr w:rsidR="004122E2" w:rsidRPr="00A76976" w14:paraId="23BB491C" w14:textId="77777777">
        <w:trPr>
          <w:trHeight w:val="851"/>
        </w:trPr>
        <w:tc>
          <w:tcPr>
            <w:tcW w:w="2710" w:type="dxa"/>
          </w:tcPr>
          <w:p w14:paraId="1A70B60F" w14:textId="77777777" w:rsidR="004122E2" w:rsidRPr="00A76976" w:rsidRDefault="004122E2">
            <w:pPr>
              <w:ind w:right="420"/>
            </w:pPr>
          </w:p>
        </w:tc>
        <w:tc>
          <w:tcPr>
            <w:tcW w:w="2693" w:type="dxa"/>
          </w:tcPr>
          <w:p w14:paraId="710515B8" w14:textId="77777777" w:rsidR="004122E2" w:rsidRPr="00A76976" w:rsidRDefault="004122E2">
            <w:pPr>
              <w:ind w:right="420"/>
            </w:pPr>
          </w:p>
        </w:tc>
        <w:tc>
          <w:tcPr>
            <w:tcW w:w="4137" w:type="dxa"/>
          </w:tcPr>
          <w:p w14:paraId="6B1F1D7E" w14:textId="77777777" w:rsidR="004122E2" w:rsidRPr="00A76976" w:rsidRDefault="004122E2">
            <w:pPr>
              <w:ind w:right="420"/>
            </w:pPr>
          </w:p>
        </w:tc>
      </w:tr>
      <w:tr w:rsidR="004122E2" w:rsidRPr="00A76976" w14:paraId="4FF14837" w14:textId="77777777">
        <w:trPr>
          <w:trHeight w:val="851"/>
        </w:trPr>
        <w:tc>
          <w:tcPr>
            <w:tcW w:w="2710" w:type="dxa"/>
            <w:vAlign w:val="center"/>
          </w:tcPr>
          <w:p w14:paraId="62F08505" w14:textId="77777777" w:rsidR="004122E2" w:rsidRPr="00A76976" w:rsidRDefault="004122E2">
            <w:pPr>
              <w:widowControl/>
              <w:spacing w:line="0" w:lineRule="atLeast"/>
              <w:jc w:val="center"/>
            </w:pPr>
            <w:r w:rsidRPr="00A76976">
              <w:rPr>
                <w:rFonts w:ascii="宋体" w:hAnsi="宋体" w:hint="eastAsia"/>
                <w:szCs w:val="28"/>
                <w:lang w:bidi="en-US"/>
              </w:rPr>
              <w:t>合计</w:t>
            </w:r>
          </w:p>
        </w:tc>
        <w:tc>
          <w:tcPr>
            <w:tcW w:w="2693" w:type="dxa"/>
            <w:vAlign w:val="center"/>
          </w:tcPr>
          <w:p w14:paraId="402C0674" w14:textId="77777777" w:rsidR="004122E2" w:rsidRPr="00A76976" w:rsidRDefault="004122E2">
            <w:pPr>
              <w:ind w:right="420"/>
              <w:jc w:val="center"/>
            </w:pPr>
          </w:p>
        </w:tc>
        <w:tc>
          <w:tcPr>
            <w:tcW w:w="4137" w:type="dxa"/>
            <w:vAlign w:val="center"/>
          </w:tcPr>
          <w:p w14:paraId="740070B8" w14:textId="77777777" w:rsidR="004122E2" w:rsidRPr="00A76976" w:rsidRDefault="004122E2">
            <w:pPr>
              <w:ind w:right="420"/>
              <w:jc w:val="center"/>
            </w:pPr>
          </w:p>
        </w:tc>
      </w:tr>
    </w:tbl>
    <w:p w14:paraId="766C4C1B" w14:textId="77777777" w:rsidR="004122E2" w:rsidRPr="00A76976" w:rsidRDefault="004122E2">
      <w:pPr>
        <w:rPr>
          <w:szCs w:val="21"/>
        </w:rPr>
      </w:pPr>
    </w:p>
    <w:p w14:paraId="33B097C1" w14:textId="77777777" w:rsidR="004122E2" w:rsidRPr="00A76976" w:rsidRDefault="004122E2">
      <w:pPr>
        <w:rPr>
          <w:szCs w:val="21"/>
        </w:rPr>
      </w:pPr>
      <w:r w:rsidRPr="00A76976">
        <w:rPr>
          <w:rFonts w:hint="eastAsia"/>
          <w:szCs w:val="21"/>
        </w:rPr>
        <w:t>注：汇总至“</w:t>
      </w:r>
      <w:r w:rsidRPr="00A76976">
        <w:rPr>
          <w:rFonts w:hAnsi="宋体"/>
          <w:szCs w:val="21"/>
        </w:rPr>
        <w:t>表</w:t>
      </w:r>
      <w:r w:rsidRPr="00A76976">
        <w:rPr>
          <w:rFonts w:hAnsi="宋体" w:hint="eastAsia"/>
          <w:szCs w:val="21"/>
        </w:rPr>
        <w:t>1</w:t>
      </w:r>
      <w:r w:rsidRPr="00A76976">
        <w:rPr>
          <w:rFonts w:hint="eastAsia"/>
          <w:szCs w:val="21"/>
        </w:rPr>
        <w:t>”</w:t>
      </w:r>
    </w:p>
    <w:p w14:paraId="18BA88FA" w14:textId="77777777" w:rsidR="004122E2" w:rsidRPr="00A76976" w:rsidRDefault="004122E2">
      <w:pPr>
        <w:spacing w:beforeLines="50" w:before="120" w:afterLines="50" w:after="120"/>
        <w:ind w:firstLineChars="1300" w:firstLine="3120"/>
        <w:rPr>
          <w:sz w:val="24"/>
          <w:szCs w:val="28"/>
        </w:rPr>
      </w:pPr>
      <w:r w:rsidRPr="00A76976">
        <w:rPr>
          <w:rFonts w:hAnsi="宋体"/>
          <w:sz w:val="24"/>
          <w:szCs w:val="28"/>
        </w:rPr>
        <w:t>投标人：</w:t>
      </w:r>
      <w:r w:rsidRPr="00A76976">
        <w:rPr>
          <w:sz w:val="24"/>
          <w:szCs w:val="28"/>
          <w:u w:val="single"/>
        </w:rPr>
        <w:t xml:space="preserve">                        </w:t>
      </w:r>
      <w:r w:rsidRPr="00A76976">
        <w:rPr>
          <w:rFonts w:hAnsi="宋体"/>
          <w:sz w:val="24"/>
          <w:szCs w:val="28"/>
          <w:u w:val="single"/>
        </w:rPr>
        <w:t>（盖章）</w:t>
      </w:r>
    </w:p>
    <w:p w14:paraId="4725ABB2" w14:textId="77777777" w:rsidR="004122E2" w:rsidRPr="00A76976" w:rsidRDefault="004122E2">
      <w:pPr>
        <w:spacing w:beforeLines="50" w:before="120" w:afterLines="50" w:after="120"/>
        <w:ind w:firstLineChars="1300" w:firstLine="3120"/>
        <w:rPr>
          <w:sz w:val="24"/>
          <w:szCs w:val="28"/>
        </w:rPr>
      </w:pPr>
      <w:r w:rsidRPr="00A76976">
        <w:rPr>
          <w:rFonts w:hAnsi="宋体"/>
          <w:sz w:val="24"/>
          <w:szCs w:val="28"/>
        </w:rPr>
        <w:t>法定代表人或其授权代表：</w:t>
      </w:r>
      <w:r w:rsidRPr="00A76976">
        <w:rPr>
          <w:sz w:val="24"/>
          <w:szCs w:val="28"/>
          <w:u w:val="single"/>
        </w:rPr>
        <w:t xml:space="preserve">        </w:t>
      </w:r>
      <w:r w:rsidRPr="00A76976">
        <w:rPr>
          <w:rFonts w:hAnsi="宋体"/>
          <w:sz w:val="24"/>
          <w:szCs w:val="28"/>
          <w:u w:val="single"/>
        </w:rPr>
        <w:t>（</w:t>
      </w:r>
      <w:r w:rsidRPr="00A76976">
        <w:rPr>
          <w:rFonts w:ascii="宋体" w:hAnsi="宋体" w:hint="eastAsia"/>
          <w:sz w:val="24"/>
          <w:u w:val="single"/>
        </w:rPr>
        <w:t>签字或盖</w:t>
      </w:r>
      <w:r w:rsidRPr="00A76976">
        <w:rPr>
          <w:rFonts w:ascii="宋体" w:hAnsi="宋体"/>
          <w:sz w:val="24"/>
          <w:u w:val="single"/>
        </w:rPr>
        <w:t>章</w:t>
      </w:r>
      <w:r w:rsidRPr="00A76976">
        <w:rPr>
          <w:rFonts w:hAnsi="宋体"/>
          <w:sz w:val="24"/>
          <w:szCs w:val="28"/>
          <w:u w:val="single"/>
        </w:rPr>
        <w:t>）</w:t>
      </w:r>
    </w:p>
    <w:p w14:paraId="0B38B371" w14:textId="77777777" w:rsidR="004122E2" w:rsidRPr="00A76976" w:rsidRDefault="004122E2">
      <w:pPr>
        <w:spacing w:beforeLines="50" w:before="120" w:afterLines="50" w:after="120"/>
        <w:ind w:right="-5" w:firstLineChars="1300" w:firstLine="3120"/>
        <w:jc w:val="right"/>
        <w:rPr>
          <w:sz w:val="28"/>
          <w:szCs w:val="28"/>
        </w:rPr>
      </w:pPr>
      <w:r w:rsidRPr="00A76976">
        <w:rPr>
          <w:rFonts w:hAnsi="宋体"/>
          <w:sz w:val="24"/>
        </w:rPr>
        <w:t>日期：</w:t>
      </w:r>
      <w:r w:rsidRPr="00A76976">
        <w:rPr>
          <w:sz w:val="24"/>
        </w:rPr>
        <w:t xml:space="preserve">     </w:t>
      </w:r>
      <w:r w:rsidRPr="00A76976">
        <w:rPr>
          <w:rFonts w:hAnsi="宋体"/>
          <w:sz w:val="24"/>
        </w:rPr>
        <w:t>年</w:t>
      </w:r>
      <w:r w:rsidRPr="00A76976">
        <w:rPr>
          <w:sz w:val="24"/>
        </w:rPr>
        <w:t xml:space="preserve">   </w:t>
      </w:r>
      <w:r w:rsidRPr="00A76976">
        <w:rPr>
          <w:rFonts w:hAnsi="宋体"/>
          <w:sz w:val="24"/>
        </w:rPr>
        <w:t>月</w:t>
      </w:r>
      <w:r w:rsidRPr="00A76976">
        <w:rPr>
          <w:sz w:val="24"/>
        </w:rPr>
        <w:t xml:space="preserve">   </w:t>
      </w:r>
      <w:r w:rsidRPr="00A76976">
        <w:rPr>
          <w:rFonts w:hAnsi="宋体"/>
          <w:sz w:val="24"/>
        </w:rPr>
        <w:t>日</w:t>
      </w:r>
    </w:p>
    <w:p w14:paraId="1948BF7C" w14:textId="77777777" w:rsidR="004122E2" w:rsidRPr="00A76976" w:rsidRDefault="004122E2">
      <w:pPr>
        <w:rPr>
          <w:rFonts w:ascii="宋体" w:hAnsi="宋体"/>
          <w:szCs w:val="21"/>
        </w:rPr>
      </w:pPr>
    </w:p>
    <w:p w14:paraId="16E6ABD3" w14:textId="77777777" w:rsidR="004122E2" w:rsidRPr="00A76976" w:rsidRDefault="004122E2">
      <w:pPr>
        <w:rPr>
          <w:szCs w:val="21"/>
        </w:rPr>
      </w:pPr>
      <w:r w:rsidRPr="00A76976">
        <w:rPr>
          <w:rFonts w:ascii="宋体" w:hAnsi="宋体" w:hint="eastAsia"/>
          <w:szCs w:val="21"/>
        </w:rPr>
        <w:t>备注：如为联合体投标，则由联合体设计单位出具。</w:t>
      </w:r>
    </w:p>
    <w:p w14:paraId="2A5A84D6" w14:textId="77777777" w:rsidR="004122E2" w:rsidRPr="00A76976" w:rsidRDefault="004122E2">
      <w:pPr>
        <w:spacing w:line="360" w:lineRule="auto"/>
        <w:rPr>
          <w:rFonts w:ascii="宋体" w:hAnsi="宋体"/>
          <w:szCs w:val="21"/>
        </w:rPr>
      </w:pPr>
    </w:p>
    <w:p w14:paraId="6DA6CEA5" w14:textId="77777777" w:rsidR="004122E2" w:rsidRPr="00A76976" w:rsidRDefault="004122E2">
      <w:pPr>
        <w:spacing w:line="360" w:lineRule="auto"/>
        <w:rPr>
          <w:rFonts w:ascii="宋体" w:hAnsi="宋体"/>
          <w:szCs w:val="21"/>
        </w:rPr>
      </w:pPr>
    </w:p>
    <w:p w14:paraId="33528608" w14:textId="77777777" w:rsidR="004122E2" w:rsidRPr="00A76976" w:rsidRDefault="004122E2">
      <w:pPr>
        <w:spacing w:line="360" w:lineRule="auto"/>
        <w:rPr>
          <w:rFonts w:ascii="宋体" w:hAnsi="宋体"/>
          <w:szCs w:val="21"/>
        </w:rPr>
      </w:pPr>
    </w:p>
    <w:p w14:paraId="7FEC9E92" w14:textId="77777777" w:rsidR="004122E2" w:rsidRPr="00A76976" w:rsidRDefault="004122E2">
      <w:pPr>
        <w:spacing w:line="360" w:lineRule="auto"/>
        <w:rPr>
          <w:rFonts w:ascii="宋体" w:hAnsi="宋体"/>
          <w:szCs w:val="21"/>
        </w:rPr>
      </w:pPr>
    </w:p>
    <w:p w14:paraId="338C33B0" w14:textId="77777777" w:rsidR="004122E2" w:rsidRPr="00A76976" w:rsidRDefault="004122E2">
      <w:pPr>
        <w:spacing w:line="360" w:lineRule="auto"/>
        <w:rPr>
          <w:rFonts w:ascii="宋体" w:hAnsi="宋体"/>
          <w:szCs w:val="21"/>
        </w:rPr>
      </w:pPr>
    </w:p>
    <w:p w14:paraId="24A7A91A" w14:textId="77777777" w:rsidR="004122E2" w:rsidRPr="00A76976" w:rsidRDefault="004122E2">
      <w:pPr>
        <w:ind w:right="420" w:firstLineChars="902" w:firstLine="2706"/>
        <w:rPr>
          <w:sz w:val="30"/>
          <w:szCs w:val="30"/>
        </w:rPr>
      </w:pPr>
      <w:bookmarkStart w:id="294" w:name="_Toc350930416"/>
    </w:p>
    <w:p w14:paraId="4F0F0CD5" w14:textId="77777777" w:rsidR="004122E2" w:rsidRPr="00A76976" w:rsidRDefault="004122E2">
      <w:pPr>
        <w:ind w:right="420" w:firstLineChars="902" w:firstLine="2706"/>
        <w:rPr>
          <w:sz w:val="30"/>
          <w:szCs w:val="30"/>
        </w:rPr>
      </w:pPr>
    </w:p>
    <w:p w14:paraId="0F6C1EAC" w14:textId="77777777" w:rsidR="004122E2" w:rsidRPr="00A76976" w:rsidRDefault="004122E2">
      <w:pPr>
        <w:ind w:right="420" w:firstLineChars="902" w:firstLine="2706"/>
        <w:rPr>
          <w:sz w:val="30"/>
          <w:szCs w:val="30"/>
        </w:rPr>
      </w:pPr>
      <w:r w:rsidRPr="00A76976">
        <w:rPr>
          <w:rFonts w:hint="eastAsia"/>
          <w:sz w:val="30"/>
          <w:szCs w:val="30"/>
        </w:rPr>
        <w:t>表</w:t>
      </w:r>
      <w:r w:rsidRPr="00A76976">
        <w:rPr>
          <w:rFonts w:hint="eastAsia"/>
          <w:sz w:val="30"/>
          <w:szCs w:val="30"/>
        </w:rPr>
        <w:t>3</w:t>
      </w:r>
      <w:r w:rsidRPr="00A76976">
        <w:rPr>
          <w:rFonts w:hint="eastAsia"/>
          <w:sz w:val="30"/>
          <w:szCs w:val="30"/>
        </w:rPr>
        <w:t>：设计费计算明细表</w:t>
      </w:r>
      <w:bookmarkEnd w:id="294"/>
    </w:p>
    <w:p w14:paraId="41E1776A" w14:textId="77777777" w:rsidR="004122E2" w:rsidRPr="00A76976" w:rsidRDefault="004122E2">
      <w:pPr>
        <w:tabs>
          <w:tab w:val="left" w:pos="4860"/>
          <w:tab w:val="left" w:pos="5220"/>
        </w:tabs>
        <w:spacing w:afterLines="50" w:after="120"/>
        <w:jc w:val="right"/>
        <w:rPr>
          <w:sz w:val="24"/>
        </w:rPr>
      </w:pPr>
      <w:r w:rsidRPr="00A76976">
        <w:rPr>
          <w:rFonts w:hint="eastAsia"/>
          <w:sz w:val="24"/>
        </w:rPr>
        <w:t xml:space="preserve">  </w:t>
      </w:r>
      <w:r w:rsidRPr="00A76976">
        <w:rPr>
          <w:rFonts w:hAnsi="宋体" w:hint="eastAsia"/>
          <w:sz w:val="24"/>
        </w:rPr>
        <w:t>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3"/>
        <w:gridCol w:w="1267"/>
        <w:gridCol w:w="1249"/>
        <w:gridCol w:w="1082"/>
        <w:gridCol w:w="1029"/>
        <w:gridCol w:w="873"/>
        <w:gridCol w:w="902"/>
        <w:gridCol w:w="912"/>
        <w:gridCol w:w="1274"/>
      </w:tblGrid>
      <w:tr w:rsidR="004122E2" w:rsidRPr="00A76976" w14:paraId="74EC9F9A" w14:textId="77777777">
        <w:trPr>
          <w:trHeight w:val="759"/>
          <w:jc w:val="center"/>
        </w:trPr>
        <w:tc>
          <w:tcPr>
            <w:tcW w:w="473" w:type="dxa"/>
            <w:vAlign w:val="center"/>
          </w:tcPr>
          <w:p w14:paraId="01AEE990" w14:textId="77777777" w:rsidR="004122E2" w:rsidRPr="00A76976" w:rsidRDefault="004122E2">
            <w:pPr>
              <w:tabs>
                <w:tab w:val="left" w:pos="4860"/>
                <w:tab w:val="left" w:pos="5220"/>
              </w:tabs>
              <w:jc w:val="center"/>
              <w:rPr>
                <w:szCs w:val="21"/>
              </w:rPr>
            </w:pPr>
            <w:r w:rsidRPr="00A76976">
              <w:rPr>
                <w:rFonts w:hAnsi="宋体" w:hint="eastAsia"/>
                <w:szCs w:val="21"/>
              </w:rPr>
              <w:t>序号</w:t>
            </w:r>
          </w:p>
        </w:tc>
        <w:tc>
          <w:tcPr>
            <w:tcW w:w="1267" w:type="dxa"/>
            <w:vAlign w:val="center"/>
          </w:tcPr>
          <w:p w14:paraId="2E42FACD" w14:textId="77777777" w:rsidR="004122E2" w:rsidRPr="00A76976" w:rsidRDefault="004122E2">
            <w:pPr>
              <w:tabs>
                <w:tab w:val="left" w:pos="4860"/>
                <w:tab w:val="left" w:pos="5220"/>
              </w:tabs>
              <w:jc w:val="center"/>
              <w:rPr>
                <w:szCs w:val="21"/>
              </w:rPr>
            </w:pPr>
            <w:r w:rsidRPr="00A76976">
              <w:rPr>
                <w:rFonts w:hAnsi="宋体" w:hint="eastAsia"/>
                <w:szCs w:val="21"/>
              </w:rPr>
              <w:t>分项名称</w:t>
            </w:r>
          </w:p>
        </w:tc>
        <w:tc>
          <w:tcPr>
            <w:tcW w:w="1249" w:type="dxa"/>
            <w:vAlign w:val="center"/>
          </w:tcPr>
          <w:p w14:paraId="5A9C5ADF" w14:textId="77777777" w:rsidR="004122E2" w:rsidRPr="00A76976" w:rsidRDefault="004122E2">
            <w:pPr>
              <w:tabs>
                <w:tab w:val="left" w:pos="4860"/>
                <w:tab w:val="left" w:pos="5220"/>
              </w:tabs>
              <w:jc w:val="center"/>
              <w:rPr>
                <w:szCs w:val="21"/>
              </w:rPr>
            </w:pPr>
            <w:r w:rsidRPr="00A76976">
              <w:rPr>
                <w:rFonts w:hAnsi="宋体" w:hint="eastAsia"/>
                <w:szCs w:val="21"/>
              </w:rPr>
              <w:t>工程投资估算</w:t>
            </w:r>
          </w:p>
        </w:tc>
        <w:tc>
          <w:tcPr>
            <w:tcW w:w="1082" w:type="dxa"/>
            <w:vAlign w:val="center"/>
          </w:tcPr>
          <w:p w14:paraId="3B570A08" w14:textId="77777777" w:rsidR="004122E2" w:rsidRPr="00A76976" w:rsidRDefault="004122E2">
            <w:pPr>
              <w:tabs>
                <w:tab w:val="left" w:pos="4860"/>
                <w:tab w:val="left" w:pos="5220"/>
              </w:tabs>
              <w:jc w:val="center"/>
              <w:rPr>
                <w:szCs w:val="21"/>
              </w:rPr>
            </w:pPr>
            <w:r w:rsidRPr="00A76976">
              <w:rPr>
                <w:rFonts w:hAnsi="宋体" w:hint="eastAsia"/>
                <w:szCs w:val="21"/>
              </w:rPr>
              <w:t>设计费基价</w:t>
            </w:r>
          </w:p>
        </w:tc>
        <w:tc>
          <w:tcPr>
            <w:tcW w:w="1029" w:type="dxa"/>
            <w:vAlign w:val="center"/>
          </w:tcPr>
          <w:p w14:paraId="1528B9C3" w14:textId="77777777" w:rsidR="004122E2" w:rsidRPr="00A76976" w:rsidRDefault="004122E2">
            <w:pPr>
              <w:tabs>
                <w:tab w:val="left" w:pos="4860"/>
                <w:tab w:val="left" w:pos="5220"/>
              </w:tabs>
              <w:jc w:val="center"/>
              <w:rPr>
                <w:szCs w:val="21"/>
              </w:rPr>
            </w:pPr>
            <w:r w:rsidRPr="00A76976">
              <w:rPr>
                <w:rFonts w:hAnsi="宋体" w:hint="eastAsia"/>
                <w:szCs w:val="21"/>
              </w:rPr>
              <w:t>专业调整系数</w:t>
            </w:r>
          </w:p>
        </w:tc>
        <w:tc>
          <w:tcPr>
            <w:tcW w:w="873" w:type="dxa"/>
            <w:vAlign w:val="center"/>
          </w:tcPr>
          <w:p w14:paraId="566B340C" w14:textId="77777777" w:rsidR="004122E2" w:rsidRPr="00A76976" w:rsidRDefault="004122E2">
            <w:pPr>
              <w:tabs>
                <w:tab w:val="left" w:pos="4860"/>
                <w:tab w:val="left" w:pos="5220"/>
              </w:tabs>
              <w:jc w:val="center"/>
              <w:rPr>
                <w:szCs w:val="21"/>
              </w:rPr>
            </w:pPr>
            <w:r w:rsidRPr="00A76976">
              <w:rPr>
                <w:rFonts w:hAnsi="宋体" w:hint="eastAsia"/>
                <w:szCs w:val="21"/>
              </w:rPr>
              <w:t>复杂程度调整系数</w:t>
            </w:r>
          </w:p>
        </w:tc>
        <w:tc>
          <w:tcPr>
            <w:tcW w:w="902" w:type="dxa"/>
            <w:vAlign w:val="center"/>
          </w:tcPr>
          <w:p w14:paraId="69B891C4" w14:textId="77777777" w:rsidR="004122E2" w:rsidRPr="00A76976" w:rsidRDefault="004122E2">
            <w:pPr>
              <w:tabs>
                <w:tab w:val="left" w:pos="4860"/>
                <w:tab w:val="left" w:pos="5220"/>
              </w:tabs>
              <w:jc w:val="center"/>
              <w:rPr>
                <w:szCs w:val="21"/>
              </w:rPr>
            </w:pPr>
            <w:r w:rsidRPr="00A76976">
              <w:rPr>
                <w:rFonts w:hAnsi="宋体" w:hint="eastAsia"/>
                <w:szCs w:val="21"/>
              </w:rPr>
              <w:t>附加调整系数</w:t>
            </w:r>
          </w:p>
        </w:tc>
        <w:tc>
          <w:tcPr>
            <w:tcW w:w="912" w:type="dxa"/>
            <w:vAlign w:val="center"/>
          </w:tcPr>
          <w:p w14:paraId="68BCEB23" w14:textId="77777777" w:rsidR="004122E2" w:rsidRPr="00A76976" w:rsidRDefault="004122E2">
            <w:pPr>
              <w:tabs>
                <w:tab w:val="left" w:pos="4860"/>
                <w:tab w:val="left" w:pos="5220"/>
              </w:tabs>
              <w:jc w:val="center"/>
              <w:rPr>
                <w:szCs w:val="21"/>
              </w:rPr>
            </w:pPr>
            <w:r w:rsidRPr="00A76976">
              <w:rPr>
                <w:rFonts w:hAnsi="宋体" w:hint="eastAsia"/>
                <w:szCs w:val="21"/>
              </w:rPr>
              <w:t>下浮率</w:t>
            </w:r>
          </w:p>
        </w:tc>
        <w:tc>
          <w:tcPr>
            <w:tcW w:w="1274" w:type="dxa"/>
            <w:vAlign w:val="center"/>
          </w:tcPr>
          <w:p w14:paraId="32957CE0" w14:textId="77777777" w:rsidR="004122E2" w:rsidRPr="00A76976" w:rsidRDefault="004122E2">
            <w:pPr>
              <w:tabs>
                <w:tab w:val="left" w:pos="4860"/>
                <w:tab w:val="left" w:pos="5220"/>
              </w:tabs>
              <w:jc w:val="center"/>
              <w:rPr>
                <w:rFonts w:hAnsi="宋体"/>
                <w:szCs w:val="21"/>
              </w:rPr>
            </w:pPr>
            <w:r w:rsidRPr="00A76976">
              <w:rPr>
                <w:rFonts w:hAnsi="宋体" w:hint="eastAsia"/>
                <w:szCs w:val="21"/>
              </w:rPr>
              <w:t>设计费</w:t>
            </w:r>
          </w:p>
          <w:p w14:paraId="2BE46B14" w14:textId="77777777" w:rsidR="004122E2" w:rsidRPr="00A76976" w:rsidRDefault="004122E2">
            <w:pPr>
              <w:tabs>
                <w:tab w:val="left" w:pos="4860"/>
                <w:tab w:val="left" w:pos="5220"/>
              </w:tabs>
              <w:jc w:val="center"/>
              <w:rPr>
                <w:szCs w:val="21"/>
              </w:rPr>
            </w:pPr>
            <w:r w:rsidRPr="00A76976">
              <w:rPr>
                <w:rFonts w:hAnsi="宋体" w:hint="eastAsia"/>
                <w:szCs w:val="21"/>
              </w:rPr>
              <w:t>报价</w:t>
            </w:r>
          </w:p>
        </w:tc>
      </w:tr>
      <w:tr w:rsidR="004122E2" w:rsidRPr="00A76976" w14:paraId="20C07437" w14:textId="77777777">
        <w:trPr>
          <w:trHeight w:val="567"/>
          <w:jc w:val="center"/>
        </w:trPr>
        <w:tc>
          <w:tcPr>
            <w:tcW w:w="473" w:type="dxa"/>
            <w:vAlign w:val="center"/>
          </w:tcPr>
          <w:p w14:paraId="34B3BFC5" w14:textId="77777777" w:rsidR="004122E2" w:rsidRPr="00A76976" w:rsidRDefault="004122E2">
            <w:pPr>
              <w:tabs>
                <w:tab w:val="left" w:pos="4860"/>
                <w:tab w:val="left" w:pos="5220"/>
              </w:tabs>
              <w:jc w:val="center"/>
              <w:rPr>
                <w:sz w:val="24"/>
              </w:rPr>
            </w:pPr>
          </w:p>
        </w:tc>
        <w:tc>
          <w:tcPr>
            <w:tcW w:w="1267" w:type="dxa"/>
            <w:vAlign w:val="center"/>
          </w:tcPr>
          <w:p w14:paraId="6ED0C6E6" w14:textId="77777777" w:rsidR="004122E2" w:rsidRPr="00A76976" w:rsidRDefault="004122E2">
            <w:pPr>
              <w:tabs>
                <w:tab w:val="left" w:pos="4860"/>
                <w:tab w:val="left" w:pos="5220"/>
              </w:tabs>
              <w:jc w:val="center"/>
              <w:rPr>
                <w:sz w:val="24"/>
              </w:rPr>
            </w:pPr>
          </w:p>
        </w:tc>
        <w:tc>
          <w:tcPr>
            <w:tcW w:w="1249" w:type="dxa"/>
            <w:vAlign w:val="center"/>
          </w:tcPr>
          <w:p w14:paraId="5A6B59B1" w14:textId="77777777" w:rsidR="004122E2" w:rsidRPr="00A76976" w:rsidRDefault="004122E2">
            <w:pPr>
              <w:tabs>
                <w:tab w:val="left" w:pos="4860"/>
                <w:tab w:val="left" w:pos="5220"/>
              </w:tabs>
              <w:jc w:val="center"/>
              <w:rPr>
                <w:sz w:val="24"/>
              </w:rPr>
            </w:pPr>
          </w:p>
        </w:tc>
        <w:tc>
          <w:tcPr>
            <w:tcW w:w="1082" w:type="dxa"/>
            <w:vAlign w:val="center"/>
          </w:tcPr>
          <w:p w14:paraId="635CCA1E" w14:textId="77777777" w:rsidR="004122E2" w:rsidRPr="00A76976" w:rsidRDefault="004122E2">
            <w:pPr>
              <w:tabs>
                <w:tab w:val="left" w:pos="4860"/>
                <w:tab w:val="left" w:pos="5220"/>
              </w:tabs>
              <w:jc w:val="center"/>
              <w:rPr>
                <w:sz w:val="24"/>
              </w:rPr>
            </w:pPr>
          </w:p>
        </w:tc>
        <w:tc>
          <w:tcPr>
            <w:tcW w:w="1029" w:type="dxa"/>
            <w:vAlign w:val="center"/>
          </w:tcPr>
          <w:p w14:paraId="79C2D389" w14:textId="77777777" w:rsidR="004122E2" w:rsidRPr="00A76976" w:rsidRDefault="004122E2">
            <w:pPr>
              <w:tabs>
                <w:tab w:val="left" w:pos="4860"/>
                <w:tab w:val="left" w:pos="5220"/>
              </w:tabs>
              <w:jc w:val="center"/>
              <w:rPr>
                <w:sz w:val="24"/>
              </w:rPr>
            </w:pPr>
          </w:p>
        </w:tc>
        <w:tc>
          <w:tcPr>
            <w:tcW w:w="873" w:type="dxa"/>
            <w:vAlign w:val="center"/>
          </w:tcPr>
          <w:p w14:paraId="423A2B86" w14:textId="77777777" w:rsidR="004122E2" w:rsidRPr="00A76976" w:rsidRDefault="004122E2">
            <w:pPr>
              <w:tabs>
                <w:tab w:val="left" w:pos="4860"/>
                <w:tab w:val="left" w:pos="5220"/>
              </w:tabs>
              <w:jc w:val="center"/>
              <w:rPr>
                <w:sz w:val="24"/>
              </w:rPr>
            </w:pPr>
          </w:p>
        </w:tc>
        <w:tc>
          <w:tcPr>
            <w:tcW w:w="902" w:type="dxa"/>
            <w:vAlign w:val="center"/>
          </w:tcPr>
          <w:p w14:paraId="4CA49E27" w14:textId="77777777" w:rsidR="004122E2" w:rsidRPr="00A76976" w:rsidRDefault="004122E2">
            <w:pPr>
              <w:tabs>
                <w:tab w:val="left" w:pos="4860"/>
                <w:tab w:val="left" w:pos="5220"/>
              </w:tabs>
              <w:jc w:val="center"/>
              <w:rPr>
                <w:sz w:val="24"/>
              </w:rPr>
            </w:pPr>
          </w:p>
        </w:tc>
        <w:tc>
          <w:tcPr>
            <w:tcW w:w="912" w:type="dxa"/>
            <w:vAlign w:val="center"/>
          </w:tcPr>
          <w:p w14:paraId="62541C47" w14:textId="77777777" w:rsidR="004122E2" w:rsidRPr="00A76976" w:rsidRDefault="004122E2">
            <w:pPr>
              <w:tabs>
                <w:tab w:val="left" w:pos="4860"/>
                <w:tab w:val="left" w:pos="5220"/>
              </w:tabs>
              <w:jc w:val="center"/>
              <w:rPr>
                <w:sz w:val="24"/>
              </w:rPr>
            </w:pPr>
          </w:p>
        </w:tc>
        <w:tc>
          <w:tcPr>
            <w:tcW w:w="1274" w:type="dxa"/>
            <w:vAlign w:val="center"/>
          </w:tcPr>
          <w:p w14:paraId="4FCDAF07" w14:textId="77777777" w:rsidR="004122E2" w:rsidRPr="00A76976" w:rsidRDefault="004122E2">
            <w:pPr>
              <w:tabs>
                <w:tab w:val="left" w:pos="4860"/>
                <w:tab w:val="left" w:pos="5220"/>
              </w:tabs>
              <w:jc w:val="center"/>
              <w:rPr>
                <w:sz w:val="24"/>
              </w:rPr>
            </w:pPr>
          </w:p>
        </w:tc>
      </w:tr>
      <w:tr w:rsidR="004122E2" w:rsidRPr="00A76976" w14:paraId="0E261CB0" w14:textId="77777777">
        <w:trPr>
          <w:trHeight w:val="567"/>
          <w:jc w:val="center"/>
        </w:trPr>
        <w:tc>
          <w:tcPr>
            <w:tcW w:w="473" w:type="dxa"/>
            <w:vAlign w:val="center"/>
          </w:tcPr>
          <w:p w14:paraId="12371F33" w14:textId="77777777" w:rsidR="004122E2" w:rsidRPr="00A76976" w:rsidRDefault="004122E2">
            <w:pPr>
              <w:tabs>
                <w:tab w:val="left" w:pos="4860"/>
                <w:tab w:val="left" w:pos="5220"/>
              </w:tabs>
              <w:jc w:val="center"/>
              <w:rPr>
                <w:sz w:val="24"/>
              </w:rPr>
            </w:pPr>
          </w:p>
        </w:tc>
        <w:tc>
          <w:tcPr>
            <w:tcW w:w="1267" w:type="dxa"/>
            <w:vAlign w:val="center"/>
          </w:tcPr>
          <w:p w14:paraId="67B4AA5C" w14:textId="77777777" w:rsidR="004122E2" w:rsidRPr="00A76976" w:rsidRDefault="004122E2">
            <w:pPr>
              <w:tabs>
                <w:tab w:val="left" w:pos="4860"/>
                <w:tab w:val="left" w:pos="5220"/>
              </w:tabs>
              <w:jc w:val="center"/>
              <w:rPr>
                <w:sz w:val="24"/>
              </w:rPr>
            </w:pPr>
          </w:p>
        </w:tc>
        <w:tc>
          <w:tcPr>
            <w:tcW w:w="1249" w:type="dxa"/>
            <w:vAlign w:val="center"/>
          </w:tcPr>
          <w:p w14:paraId="18F88C87" w14:textId="77777777" w:rsidR="004122E2" w:rsidRPr="00A76976" w:rsidRDefault="004122E2">
            <w:pPr>
              <w:tabs>
                <w:tab w:val="left" w:pos="4860"/>
                <w:tab w:val="left" w:pos="5220"/>
              </w:tabs>
              <w:jc w:val="center"/>
              <w:rPr>
                <w:sz w:val="24"/>
              </w:rPr>
            </w:pPr>
          </w:p>
        </w:tc>
        <w:tc>
          <w:tcPr>
            <w:tcW w:w="1082" w:type="dxa"/>
            <w:vAlign w:val="center"/>
          </w:tcPr>
          <w:p w14:paraId="1233C940" w14:textId="77777777" w:rsidR="004122E2" w:rsidRPr="00A76976" w:rsidRDefault="004122E2">
            <w:pPr>
              <w:tabs>
                <w:tab w:val="left" w:pos="4860"/>
                <w:tab w:val="left" w:pos="5220"/>
              </w:tabs>
              <w:jc w:val="center"/>
              <w:rPr>
                <w:sz w:val="24"/>
              </w:rPr>
            </w:pPr>
          </w:p>
        </w:tc>
        <w:tc>
          <w:tcPr>
            <w:tcW w:w="1029" w:type="dxa"/>
            <w:vAlign w:val="center"/>
          </w:tcPr>
          <w:p w14:paraId="67BC442F" w14:textId="77777777" w:rsidR="004122E2" w:rsidRPr="00A76976" w:rsidRDefault="004122E2">
            <w:pPr>
              <w:tabs>
                <w:tab w:val="left" w:pos="4860"/>
                <w:tab w:val="left" w:pos="5220"/>
              </w:tabs>
              <w:jc w:val="center"/>
              <w:rPr>
                <w:sz w:val="24"/>
              </w:rPr>
            </w:pPr>
          </w:p>
        </w:tc>
        <w:tc>
          <w:tcPr>
            <w:tcW w:w="873" w:type="dxa"/>
            <w:vAlign w:val="center"/>
          </w:tcPr>
          <w:p w14:paraId="3C90B829" w14:textId="77777777" w:rsidR="004122E2" w:rsidRPr="00A76976" w:rsidRDefault="004122E2">
            <w:pPr>
              <w:tabs>
                <w:tab w:val="left" w:pos="4860"/>
                <w:tab w:val="left" w:pos="5220"/>
              </w:tabs>
              <w:jc w:val="center"/>
              <w:rPr>
                <w:sz w:val="24"/>
              </w:rPr>
            </w:pPr>
          </w:p>
        </w:tc>
        <w:tc>
          <w:tcPr>
            <w:tcW w:w="902" w:type="dxa"/>
            <w:vAlign w:val="center"/>
          </w:tcPr>
          <w:p w14:paraId="16F5C4C1" w14:textId="77777777" w:rsidR="004122E2" w:rsidRPr="00A76976" w:rsidRDefault="004122E2">
            <w:pPr>
              <w:tabs>
                <w:tab w:val="left" w:pos="4860"/>
                <w:tab w:val="left" w:pos="5220"/>
              </w:tabs>
              <w:jc w:val="center"/>
              <w:rPr>
                <w:sz w:val="24"/>
              </w:rPr>
            </w:pPr>
          </w:p>
        </w:tc>
        <w:tc>
          <w:tcPr>
            <w:tcW w:w="912" w:type="dxa"/>
            <w:vAlign w:val="center"/>
          </w:tcPr>
          <w:p w14:paraId="6D89DB01" w14:textId="77777777" w:rsidR="004122E2" w:rsidRPr="00A76976" w:rsidRDefault="004122E2">
            <w:pPr>
              <w:tabs>
                <w:tab w:val="left" w:pos="4860"/>
                <w:tab w:val="left" w:pos="5220"/>
              </w:tabs>
              <w:jc w:val="center"/>
              <w:rPr>
                <w:sz w:val="24"/>
              </w:rPr>
            </w:pPr>
          </w:p>
        </w:tc>
        <w:tc>
          <w:tcPr>
            <w:tcW w:w="1274" w:type="dxa"/>
            <w:vAlign w:val="center"/>
          </w:tcPr>
          <w:p w14:paraId="5CA3ACB9" w14:textId="77777777" w:rsidR="004122E2" w:rsidRPr="00A76976" w:rsidRDefault="004122E2">
            <w:pPr>
              <w:tabs>
                <w:tab w:val="left" w:pos="4860"/>
                <w:tab w:val="left" w:pos="5220"/>
              </w:tabs>
              <w:jc w:val="center"/>
              <w:rPr>
                <w:sz w:val="24"/>
              </w:rPr>
            </w:pPr>
          </w:p>
        </w:tc>
      </w:tr>
      <w:tr w:rsidR="004122E2" w:rsidRPr="00A76976" w14:paraId="2C2921E1" w14:textId="77777777">
        <w:trPr>
          <w:trHeight w:val="567"/>
          <w:jc w:val="center"/>
        </w:trPr>
        <w:tc>
          <w:tcPr>
            <w:tcW w:w="473" w:type="dxa"/>
            <w:vAlign w:val="center"/>
          </w:tcPr>
          <w:p w14:paraId="6727397E" w14:textId="77777777" w:rsidR="004122E2" w:rsidRPr="00A76976" w:rsidRDefault="004122E2">
            <w:pPr>
              <w:tabs>
                <w:tab w:val="left" w:pos="4860"/>
                <w:tab w:val="left" w:pos="5220"/>
              </w:tabs>
              <w:jc w:val="center"/>
              <w:rPr>
                <w:sz w:val="24"/>
              </w:rPr>
            </w:pPr>
          </w:p>
        </w:tc>
        <w:tc>
          <w:tcPr>
            <w:tcW w:w="1267" w:type="dxa"/>
            <w:vAlign w:val="center"/>
          </w:tcPr>
          <w:p w14:paraId="66D58165" w14:textId="77777777" w:rsidR="004122E2" w:rsidRPr="00A76976" w:rsidRDefault="004122E2">
            <w:pPr>
              <w:tabs>
                <w:tab w:val="left" w:pos="4860"/>
                <w:tab w:val="left" w:pos="5220"/>
              </w:tabs>
              <w:jc w:val="center"/>
              <w:rPr>
                <w:sz w:val="24"/>
              </w:rPr>
            </w:pPr>
          </w:p>
        </w:tc>
        <w:tc>
          <w:tcPr>
            <w:tcW w:w="1249" w:type="dxa"/>
            <w:vAlign w:val="center"/>
          </w:tcPr>
          <w:p w14:paraId="27D1EBBD" w14:textId="77777777" w:rsidR="004122E2" w:rsidRPr="00A76976" w:rsidRDefault="004122E2">
            <w:pPr>
              <w:tabs>
                <w:tab w:val="left" w:pos="4860"/>
                <w:tab w:val="left" w:pos="5220"/>
              </w:tabs>
              <w:jc w:val="center"/>
              <w:rPr>
                <w:sz w:val="24"/>
              </w:rPr>
            </w:pPr>
          </w:p>
        </w:tc>
        <w:tc>
          <w:tcPr>
            <w:tcW w:w="1082" w:type="dxa"/>
            <w:vAlign w:val="center"/>
          </w:tcPr>
          <w:p w14:paraId="3B4D88A7" w14:textId="77777777" w:rsidR="004122E2" w:rsidRPr="00A76976" w:rsidRDefault="004122E2">
            <w:pPr>
              <w:tabs>
                <w:tab w:val="left" w:pos="4860"/>
                <w:tab w:val="left" w:pos="5220"/>
              </w:tabs>
              <w:jc w:val="center"/>
              <w:rPr>
                <w:sz w:val="24"/>
              </w:rPr>
            </w:pPr>
          </w:p>
        </w:tc>
        <w:tc>
          <w:tcPr>
            <w:tcW w:w="1029" w:type="dxa"/>
            <w:vAlign w:val="center"/>
          </w:tcPr>
          <w:p w14:paraId="28804417" w14:textId="77777777" w:rsidR="004122E2" w:rsidRPr="00A76976" w:rsidRDefault="004122E2">
            <w:pPr>
              <w:tabs>
                <w:tab w:val="left" w:pos="4860"/>
                <w:tab w:val="left" w:pos="5220"/>
              </w:tabs>
              <w:jc w:val="center"/>
              <w:rPr>
                <w:sz w:val="24"/>
              </w:rPr>
            </w:pPr>
          </w:p>
        </w:tc>
        <w:tc>
          <w:tcPr>
            <w:tcW w:w="873" w:type="dxa"/>
            <w:vAlign w:val="center"/>
          </w:tcPr>
          <w:p w14:paraId="5BC0DC87" w14:textId="77777777" w:rsidR="004122E2" w:rsidRPr="00A76976" w:rsidRDefault="004122E2">
            <w:pPr>
              <w:tabs>
                <w:tab w:val="left" w:pos="4860"/>
                <w:tab w:val="left" w:pos="5220"/>
              </w:tabs>
              <w:jc w:val="center"/>
              <w:rPr>
                <w:sz w:val="24"/>
              </w:rPr>
            </w:pPr>
          </w:p>
        </w:tc>
        <w:tc>
          <w:tcPr>
            <w:tcW w:w="902" w:type="dxa"/>
            <w:vAlign w:val="center"/>
          </w:tcPr>
          <w:p w14:paraId="10D90D66" w14:textId="77777777" w:rsidR="004122E2" w:rsidRPr="00A76976" w:rsidRDefault="004122E2">
            <w:pPr>
              <w:tabs>
                <w:tab w:val="left" w:pos="4860"/>
                <w:tab w:val="left" w:pos="5220"/>
              </w:tabs>
              <w:jc w:val="center"/>
              <w:rPr>
                <w:sz w:val="24"/>
              </w:rPr>
            </w:pPr>
          </w:p>
        </w:tc>
        <w:tc>
          <w:tcPr>
            <w:tcW w:w="912" w:type="dxa"/>
            <w:vAlign w:val="center"/>
          </w:tcPr>
          <w:p w14:paraId="71E3BA2C" w14:textId="77777777" w:rsidR="004122E2" w:rsidRPr="00A76976" w:rsidRDefault="004122E2">
            <w:pPr>
              <w:tabs>
                <w:tab w:val="left" w:pos="4860"/>
                <w:tab w:val="left" w:pos="5220"/>
              </w:tabs>
              <w:jc w:val="center"/>
              <w:rPr>
                <w:sz w:val="24"/>
              </w:rPr>
            </w:pPr>
          </w:p>
        </w:tc>
        <w:tc>
          <w:tcPr>
            <w:tcW w:w="1274" w:type="dxa"/>
            <w:vAlign w:val="center"/>
          </w:tcPr>
          <w:p w14:paraId="486A2C0F" w14:textId="77777777" w:rsidR="004122E2" w:rsidRPr="00A76976" w:rsidRDefault="004122E2">
            <w:pPr>
              <w:tabs>
                <w:tab w:val="left" w:pos="4860"/>
                <w:tab w:val="left" w:pos="5220"/>
              </w:tabs>
              <w:jc w:val="center"/>
              <w:rPr>
                <w:sz w:val="24"/>
              </w:rPr>
            </w:pPr>
          </w:p>
        </w:tc>
      </w:tr>
      <w:tr w:rsidR="004122E2" w:rsidRPr="00A76976" w14:paraId="04BAF021" w14:textId="77777777">
        <w:trPr>
          <w:trHeight w:val="567"/>
          <w:jc w:val="center"/>
        </w:trPr>
        <w:tc>
          <w:tcPr>
            <w:tcW w:w="473" w:type="dxa"/>
            <w:vAlign w:val="center"/>
          </w:tcPr>
          <w:p w14:paraId="410573D4" w14:textId="77777777" w:rsidR="004122E2" w:rsidRPr="00A76976" w:rsidRDefault="004122E2">
            <w:pPr>
              <w:tabs>
                <w:tab w:val="left" w:pos="4860"/>
                <w:tab w:val="left" w:pos="5220"/>
              </w:tabs>
              <w:jc w:val="center"/>
              <w:rPr>
                <w:sz w:val="24"/>
              </w:rPr>
            </w:pPr>
          </w:p>
        </w:tc>
        <w:tc>
          <w:tcPr>
            <w:tcW w:w="1267" w:type="dxa"/>
            <w:vAlign w:val="center"/>
          </w:tcPr>
          <w:p w14:paraId="0939639C" w14:textId="77777777" w:rsidR="004122E2" w:rsidRPr="00A76976" w:rsidRDefault="004122E2">
            <w:pPr>
              <w:tabs>
                <w:tab w:val="left" w:pos="4860"/>
                <w:tab w:val="left" w:pos="5220"/>
              </w:tabs>
              <w:jc w:val="center"/>
              <w:rPr>
                <w:sz w:val="24"/>
              </w:rPr>
            </w:pPr>
          </w:p>
        </w:tc>
        <w:tc>
          <w:tcPr>
            <w:tcW w:w="1249" w:type="dxa"/>
            <w:vAlign w:val="center"/>
          </w:tcPr>
          <w:p w14:paraId="79AF181B" w14:textId="77777777" w:rsidR="004122E2" w:rsidRPr="00A76976" w:rsidRDefault="004122E2">
            <w:pPr>
              <w:tabs>
                <w:tab w:val="left" w:pos="4860"/>
                <w:tab w:val="left" w:pos="5220"/>
              </w:tabs>
              <w:jc w:val="center"/>
              <w:rPr>
                <w:sz w:val="24"/>
              </w:rPr>
            </w:pPr>
          </w:p>
        </w:tc>
        <w:tc>
          <w:tcPr>
            <w:tcW w:w="1082" w:type="dxa"/>
            <w:vAlign w:val="center"/>
          </w:tcPr>
          <w:p w14:paraId="4D3CCC1A" w14:textId="77777777" w:rsidR="004122E2" w:rsidRPr="00A76976" w:rsidRDefault="004122E2">
            <w:pPr>
              <w:tabs>
                <w:tab w:val="left" w:pos="4860"/>
                <w:tab w:val="left" w:pos="5220"/>
              </w:tabs>
              <w:jc w:val="center"/>
              <w:rPr>
                <w:sz w:val="24"/>
              </w:rPr>
            </w:pPr>
          </w:p>
        </w:tc>
        <w:tc>
          <w:tcPr>
            <w:tcW w:w="1029" w:type="dxa"/>
            <w:vAlign w:val="center"/>
          </w:tcPr>
          <w:p w14:paraId="306EEADF" w14:textId="77777777" w:rsidR="004122E2" w:rsidRPr="00A76976" w:rsidRDefault="004122E2">
            <w:pPr>
              <w:tabs>
                <w:tab w:val="left" w:pos="4860"/>
                <w:tab w:val="left" w:pos="5220"/>
              </w:tabs>
              <w:jc w:val="center"/>
              <w:rPr>
                <w:sz w:val="24"/>
              </w:rPr>
            </w:pPr>
          </w:p>
        </w:tc>
        <w:tc>
          <w:tcPr>
            <w:tcW w:w="873" w:type="dxa"/>
            <w:vAlign w:val="center"/>
          </w:tcPr>
          <w:p w14:paraId="2A35364B" w14:textId="77777777" w:rsidR="004122E2" w:rsidRPr="00A76976" w:rsidRDefault="004122E2">
            <w:pPr>
              <w:tabs>
                <w:tab w:val="left" w:pos="4860"/>
                <w:tab w:val="left" w:pos="5220"/>
              </w:tabs>
              <w:jc w:val="center"/>
              <w:rPr>
                <w:sz w:val="24"/>
              </w:rPr>
            </w:pPr>
          </w:p>
        </w:tc>
        <w:tc>
          <w:tcPr>
            <w:tcW w:w="902" w:type="dxa"/>
            <w:vAlign w:val="center"/>
          </w:tcPr>
          <w:p w14:paraId="5670A772" w14:textId="77777777" w:rsidR="004122E2" w:rsidRPr="00A76976" w:rsidRDefault="004122E2">
            <w:pPr>
              <w:tabs>
                <w:tab w:val="left" w:pos="4860"/>
                <w:tab w:val="left" w:pos="5220"/>
              </w:tabs>
              <w:jc w:val="center"/>
              <w:rPr>
                <w:sz w:val="24"/>
              </w:rPr>
            </w:pPr>
          </w:p>
        </w:tc>
        <w:tc>
          <w:tcPr>
            <w:tcW w:w="912" w:type="dxa"/>
            <w:vAlign w:val="center"/>
          </w:tcPr>
          <w:p w14:paraId="3AD4B634" w14:textId="77777777" w:rsidR="004122E2" w:rsidRPr="00A76976" w:rsidRDefault="004122E2">
            <w:pPr>
              <w:tabs>
                <w:tab w:val="left" w:pos="4860"/>
                <w:tab w:val="left" w:pos="5220"/>
              </w:tabs>
              <w:jc w:val="center"/>
              <w:rPr>
                <w:sz w:val="24"/>
              </w:rPr>
            </w:pPr>
          </w:p>
        </w:tc>
        <w:tc>
          <w:tcPr>
            <w:tcW w:w="1274" w:type="dxa"/>
            <w:vAlign w:val="center"/>
          </w:tcPr>
          <w:p w14:paraId="0D5EB10D" w14:textId="77777777" w:rsidR="004122E2" w:rsidRPr="00A76976" w:rsidRDefault="004122E2">
            <w:pPr>
              <w:tabs>
                <w:tab w:val="left" w:pos="4860"/>
                <w:tab w:val="left" w:pos="5220"/>
              </w:tabs>
              <w:jc w:val="center"/>
              <w:rPr>
                <w:sz w:val="24"/>
              </w:rPr>
            </w:pPr>
          </w:p>
        </w:tc>
      </w:tr>
      <w:tr w:rsidR="004122E2" w:rsidRPr="00A76976" w14:paraId="5CDA09DF" w14:textId="77777777">
        <w:trPr>
          <w:trHeight w:val="567"/>
          <w:jc w:val="center"/>
        </w:trPr>
        <w:tc>
          <w:tcPr>
            <w:tcW w:w="473" w:type="dxa"/>
            <w:vAlign w:val="center"/>
          </w:tcPr>
          <w:p w14:paraId="129AE281" w14:textId="77777777" w:rsidR="004122E2" w:rsidRPr="00A76976" w:rsidRDefault="004122E2">
            <w:pPr>
              <w:tabs>
                <w:tab w:val="left" w:pos="4860"/>
                <w:tab w:val="left" w:pos="5220"/>
              </w:tabs>
              <w:jc w:val="center"/>
              <w:rPr>
                <w:sz w:val="24"/>
              </w:rPr>
            </w:pPr>
          </w:p>
        </w:tc>
        <w:tc>
          <w:tcPr>
            <w:tcW w:w="1267" w:type="dxa"/>
            <w:vAlign w:val="center"/>
          </w:tcPr>
          <w:p w14:paraId="5AF03166" w14:textId="77777777" w:rsidR="004122E2" w:rsidRPr="00A76976" w:rsidRDefault="004122E2">
            <w:pPr>
              <w:tabs>
                <w:tab w:val="left" w:pos="4860"/>
                <w:tab w:val="left" w:pos="5220"/>
              </w:tabs>
              <w:jc w:val="center"/>
              <w:rPr>
                <w:sz w:val="24"/>
              </w:rPr>
            </w:pPr>
          </w:p>
        </w:tc>
        <w:tc>
          <w:tcPr>
            <w:tcW w:w="1249" w:type="dxa"/>
            <w:vAlign w:val="center"/>
          </w:tcPr>
          <w:p w14:paraId="4BA3FB48" w14:textId="77777777" w:rsidR="004122E2" w:rsidRPr="00A76976" w:rsidRDefault="004122E2">
            <w:pPr>
              <w:tabs>
                <w:tab w:val="left" w:pos="4860"/>
                <w:tab w:val="left" w:pos="5220"/>
              </w:tabs>
              <w:jc w:val="center"/>
              <w:rPr>
                <w:sz w:val="24"/>
              </w:rPr>
            </w:pPr>
          </w:p>
        </w:tc>
        <w:tc>
          <w:tcPr>
            <w:tcW w:w="1082" w:type="dxa"/>
            <w:vAlign w:val="center"/>
          </w:tcPr>
          <w:p w14:paraId="6CEBE234" w14:textId="77777777" w:rsidR="004122E2" w:rsidRPr="00A76976" w:rsidRDefault="004122E2">
            <w:pPr>
              <w:tabs>
                <w:tab w:val="left" w:pos="4860"/>
                <w:tab w:val="left" w:pos="5220"/>
              </w:tabs>
              <w:jc w:val="center"/>
              <w:rPr>
                <w:sz w:val="24"/>
              </w:rPr>
            </w:pPr>
          </w:p>
        </w:tc>
        <w:tc>
          <w:tcPr>
            <w:tcW w:w="1029" w:type="dxa"/>
            <w:vAlign w:val="center"/>
          </w:tcPr>
          <w:p w14:paraId="3051D80F" w14:textId="77777777" w:rsidR="004122E2" w:rsidRPr="00A76976" w:rsidRDefault="004122E2">
            <w:pPr>
              <w:tabs>
                <w:tab w:val="left" w:pos="4860"/>
                <w:tab w:val="left" w:pos="5220"/>
              </w:tabs>
              <w:jc w:val="center"/>
              <w:rPr>
                <w:sz w:val="24"/>
              </w:rPr>
            </w:pPr>
          </w:p>
        </w:tc>
        <w:tc>
          <w:tcPr>
            <w:tcW w:w="873" w:type="dxa"/>
            <w:vAlign w:val="center"/>
          </w:tcPr>
          <w:p w14:paraId="4EDA71F8" w14:textId="77777777" w:rsidR="004122E2" w:rsidRPr="00A76976" w:rsidRDefault="004122E2">
            <w:pPr>
              <w:tabs>
                <w:tab w:val="left" w:pos="4860"/>
                <w:tab w:val="left" w:pos="5220"/>
              </w:tabs>
              <w:jc w:val="center"/>
              <w:rPr>
                <w:sz w:val="24"/>
              </w:rPr>
            </w:pPr>
          </w:p>
        </w:tc>
        <w:tc>
          <w:tcPr>
            <w:tcW w:w="902" w:type="dxa"/>
            <w:vAlign w:val="center"/>
          </w:tcPr>
          <w:p w14:paraId="2D530B9D" w14:textId="77777777" w:rsidR="004122E2" w:rsidRPr="00A76976" w:rsidRDefault="004122E2">
            <w:pPr>
              <w:tabs>
                <w:tab w:val="left" w:pos="4860"/>
                <w:tab w:val="left" w:pos="5220"/>
              </w:tabs>
              <w:jc w:val="center"/>
              <w:rPr>
                <w:sz w:val="24"/>
              </w:rPr>
            </w:pPr>
          </w:p>
        </w:tc>
        <w:tc>
          <w:tcPr>
            <w:tcW w:w="912" w:type="dxa"/>
            <w:vAlign w:val="center"/>
          </w:tcPr>
          <w:p w14:paraId="65F15BAD" w14:textId="77777777" w:rsidR="004122E2" w:rsidRPr="00A76976" w:rsidRDefault="004122E2">
            <w:pPr>
              <w:tabs>
                <w:tab w:val="left" w:pos="4860"/>
                <w:tab w:val="left" w:pos="5220"/>
              </w:tabs>
              <w:jc w:val="center"/>
              <w:rPr>
                <w:sz w:val="24"/>
              </w:rPr>
            </w:pPr>
          </w:p>
        </w:tc>
        <w:tc>
          <w:tcPr>
            <w:tcW w:w="1274" w:type="dxa"/>
            <w:vAlign w:val="center"/>
          </w:tcPr>
          <w:p w14:paraId="7756ED49" w14:textId="77777777" w:rsidR="004122E2" w:rsidRPr="00A76976" w:rsidRDefault="004122E2">
            <w:pPr>
              <w:tabs>
                <w:tab w:val="left" w:pos="4860"/>
                <w:tab w:val="left" w:pos="5220"/>
              </w:tabs>
              <w:jc w:val="center"/>
              <w:rPr>
                <w:sz w:val="24"/>
              </w:rPr>
            </w:pPr>
          </w:p>
        </w:tc>
      </w:tr>
      <w:tr w:rsidR="004122E2" w:rsidRPr="00A76976" w14:paraId="5B7B215B" w14:textId="77777777">
        <w:trPr>
          <w:trHeight w:val="567"/>
          <w:jc w:val="center"/>
        </w:trPr>
        <w:tc>
          <w:tcPr>
            <w:tcW w:w="473" w:type="dxa"/>
            <w:vAlign w:val="center"/>
          </w:tcPr>
          <w:p w14:paraId="33B98FB2" w14:textId="77777777" w:rsidR="004122E2" w:rsidRPr="00A76976" w:rsidRDefault="004122E2">
            <w:pPr>
              <w:tabs>
                <w:tab w:val="left" w:pos="4860"/>
                <w:tab w:val="left" w:pos="5220"/>
              </w:tabs>
              <w:jc w:val="center"/>
              <w:rPr>
                <w:sz w:val="24"/>
              </w:rPr>
            </w:pPr>
          </w:p>
        </w:tc>
        <w:tc>
          <w:tcPr>
            <w:tcW w:w="1267" w:type="dxa"/>
            <w:vAlign w:val="center"/>
          </w:tcPr>
          <w:p w14:paraId="70CA77C7" w14:textId="77777777" w:rsidR="004122E2" w:rsidRPr="00A76976" w:rsidRDefault="004122E2">
            <w:pPr>
              <w:tabs>
                <w:tab w:val="left" w:pos="4860"/>
                <w:tab w:val="left" w:pos="5220"/>
              </w:tabs>
              <w:jc w:val="center"/>
              <w:rPr>
                <w:sz w:val="24"/>
              </w:rPr>
            </w:pPr>
          </w:p>
        </w:tc>
        <w:tc>
          <w:tcPr>
            <w:tcW w:w="1249" w:type="dxa"/>
            <w:vAlign w:val="center"/>
          </w:tcPr>
          <w:p w14:paraId="2261FE83" w14:textId="77777777" w:rsidR="004122E2" w:rsidRPr="00A76976" w:rsidRDefault="004122E2">
            <w:pPr>
              <w:tabs>
                <w:tab w:val="left" w:pos="4860"/>
                <w:tab w:val="left" w:pos="5220"/>
              </w:tabs>
              <w:jc w:val="center"/>
              <w:rPr>
                <w:sz w:val="24"/>
              </w:rPr>
            </w:pPr>
          </w:p>
        </w:tc>
        <w:tc>
          <w:tcPr>
            <w:tcW w:w="1082" w:type="dxa"/>
            <w:vAlign w:val="center"/>
          </w:tcPr>
          <w:p w14:paraId="246DACC0" w14:textId="77777777" w:rsidR="004122E2" w:rsidRPr="00A76976" w:rsidRDefault="004122E2">
            <w:pPr>
              <w:tabs>
                <w:tab w:val="left" w:pos="4860"/>
                <w:tab w:val="left" w:pos="5220"/>
              </w:tabs>
              <w:jc w:val="center"/>
              <w:rPr>
                <w:sz w:val="24"/>
              </w:rPr>
            </w:pPr>
          </w:p>
        </w:tc>
        <w:tc>
          <w:tcPr>
            <w:tcW w:w="1029" w:type="dxa"/>
            <w:vAlign w:val="center"/>
          </w:tcPr>
          <w:p w14:paraId="1E890E54" w14:textId="77777777" w:rsidR="004122E2" w:rsidRPr="00A76976" w:rsidRDefault="004122E2">
            <w:pPr>
              <w:tabs>
                <w:tab w:val="left" w:pos="4860"/>
                <w:tab w:val="left" w:pos="5220"/>
              </w:tabs>
              <w:jc w:val="center"/>
              <w:rPr>
                <w:sz w:val="24"/>
              </w:rPr>
            </w:pPr>
          </w:p>
        </w:tc>
        <w:tc>
          <w:tcPr>
            <w:tcW w:w="873" w:type="dxa"/>
            <w:vAlign w:val="center"/>
          </w:tcPr>
          <w:p w14:paraId="0AF7786C" w14:textId="77777777" w:rsidR="004122E2" w:rsidRPr="00A76976" w:rsidRDefault="004122E2">
            <w:pPr>
              <w:tabs>
                <w:tab w:val="left" w:pos="4860"/>
                <w:tab w:val="left" w:pos="5220"/>
              </w:tabs>
              <w:jc w:val="center"/>
              <w:rPr>
                <w:sz w:val="24"/>
              </w:rPr>
            </w:pPr>
          </w:p>
        </w:tc>
        <w:tc>
          <w:tcPr>
            <w:tcW w:w="902" w:type="dxa"/>
            <w:vAlign w:val="center"/>
          </w:tcPr>
          <w:p w14:paraId="52D37AC9" w14:textId="77777777" w:rsidR="004122E2" w:rsidRPr="00A76976" w:rsidRDefault="004122E2">
            <w:pPr>
              <w:tabs>
                <w:tab w:val="left" w:pos="4860"/>
                <w:tab w:val="left" w:pos="5220"/>
              </w:tabs>
              <w:jc w:val="center"/>
              <w:rPr>
                <w:sz w:val="24"/>
              </w:rPr>
            </w:pPr>
          </w:p>
        </w:tc>
        <w:tc>
          <w:tcPr>
            <w:tcW w:w="912" w:type="dxa"/>
            <w:vAlign w:val="center"/>
          </w:tcPr>
          <w:p w14:paraId="161A49AA" w14:textId="77777777" w:rsidR="004122E2" w:rsidRPr="00A76976" w:rsidRDefault="004122E2">
            <w:pPr>
              <w:tabs>
                <w:tab w:val="left" w:pos="4860"/>
                <w:tab w:val="left" w:pos="5220"/>
              </w:tabs>
              <w:jc w:val="center"/>
              <w:rPr>
                <w:sz w:val="24"/>
              </w:rPr>
            </w:pPr>
          </w:p>
        </w:tc>
        <w:tc>
          <w:tcPr>
            <w:tcW w:w="1274" w:type="dxa"/>
            <w:vAlign w:val="center"/>
          </w:tcPr>
          <w:p w14:paraId="0988ADAB" w14:textId="77777777" w:rsidR="004122E2" w:rsidRPr="00A76976" w:rsidRDefault="004122E2">
            <w:pPr>
              <w:tabs>
                <w:tab w:val="left" w:pos="4860"/>
                <w:tab w:val="left" w:pos="5220"/>
              </w:tabs>
              <w:jc w:val="center"/>
              <w:rPr>
                <w:sz w:val="24"/>
              </w:rPr>
            </w:pPr>
          </w:p>
        </w:tc>
      </w:tr>
      <w:tr w:rsidR="004122E2" w:rsidRPr="00A76976" w14:paraId="2F3FA9AC" w14:textId="77777777">
        <w:trPr>
          <w:trHeight w:val="567"/>
          <w:jc w:val="center"/>
        </w:trPr>
        <w:tc>
          <w:tcPr>
            <w:tcW w:w="473" w:type="dxa"/>
            <w:vAlign w:val="center"/>
          </w:tcPr>
          <w:p w14:paraId="1DBB8EA8" w14:textId="77777777" w:rsidR="004122E2" w:rsidRPr="00A76976" w:rsidRDefault="004122E2">
            <w:pPr>
              <w:tabs>
                <w:tab w:val="left" w:pos="4860"/>
                <w:tab w:val="left" w:pos="5220"/>
              </w:tabs>
              <w:jc w:val="center"/>
              <w:rPr>
                <w:sz w:val="24"/>
              </w:rPr>
            </w:pPr>
          </w:p>
        </w:tc>
        <w:tc>
          <w:tcPr>
            <w:tcW w:w="1267" w:type="dxa"/>
            <w:vAlign w:val="center"/>
          </w:tcPr>
          <w:p w14:paraId="3F5C7A67" w14:textId="77777777" w:rsidR="004122E2" w:rsidRPr="00A76976" w:rsidRDefault="004122E2">
            <w:pPr>
              <w:tabs>
                <w:tab w:val="left" w:pos="4860"/>
                <w:tab w:val="left" w:pos="5220"/>
              </w:tabs>
              <w:jc w:val="center"/>
              <w:rPr>
                <w:sz w:val="24"/>
              </w:rPr>
            </w:pPr>
          </w:p>
        </w:tc>
        <w:tc>
          <w:tcPr>
            <w:tcW w:w="1249" w:type="dxa"/>
            <w:vAlign w:val="center"/>
          </w:tcPr>
          <w:p w14:paraId="59D0A42C" w14:textId="77777777" w:rsidR="004122E2" w:rsidRPr="00A76976" w:rsidRDefault="004122E2">
            <w:pPr>
              <w:tabs>
                <w:tab w:val="left" w:pos="4860"/>
                <w:tab w:val="left" w:pos="5220"/>
              </w:tabs>
              <w:jc w:val="center"/>
              <w:rPr>
                <w:sz w:val="24"/>
              </w:rPr>
            </w:pPr>
          </w:p>
        </w:tc>
        <w:tc>
          <w:tcPr>
            <w:tcW w:w="1082" w:type="dxa"/>
            <w:vAlign w:val="center"/>
          </w:tcPr>
          <w:p w14:paraId="34371542" w14:textId="77777777" w:rsidR="004122E2" w:rsidRPr="00A76976" w:rsidRDefault="004122E2">
            <w:pPr>
              <w:tabs>
                <w:tab w:val="left" w:pos="4860"/>
                <w:tab w:val="left" w:pos="5220"/>
              </w:tabs>
              <w:jc w:val="center"/>
              <w:rPr>
                <w:sz w:val="24"/>
              </w:rPr>
            </w:pPr>
          </w:p>
        </w:tc>
        <w:tc>
          <w:tcPr>
            <w:tcW w:w="1029" w:type="dxa"/>
            <w:vAlign w:val="center"/>
          </w:tcPr>
          <w:p w14:paraId="403766AF" w14:textId="77777777" w:rsidR="004122E2" w:rsidRPr="00A76976" w:rsidRDefault="004122E2">
            <w:pPr>
              <w:tabs>
                <w:tab w:val="left" w:pos="4860"/>
                <w:tab w:val="left" w:pos="5220"/>
              </w:tabs>
              <w:jc w:val="center"/>
              <w:rPr>
                <w:sz w:val="24"/>
              </w:rPr>
            </w:pPr>
          </w:p>
        </w:tc>
        <w:tc>
          <w:tcPr>
            <w:tcW w:w="873" w:type="dxa"/>
            <w:vAlign w:val="center"/>
          </w:tcPr>
          <w:p w14:paraId="286B1C05" w14:textId="77777777" w:rsidR="004122E2" w:rsidRPr="00A76976" w:rsidRDefault="004122E2">
            <w:pPr>
              <w:tabs>
                <w:tab w:val="left" w:pos="4860"/>
                <w:tab w:val="left" w:pos="5220"/>
              </w:tabs>
              <w:jc w:val="center"/>
              <w:rPr>
                <w:sz w:val="24"/>
              </w:rPr>
            </w:pPr>
          </w:p>
        </w:tc>
        <w:tc>
          <w:tcPr>
            <w:tcW w:w="902" w:type="dxa"/>
            <w:vAlign w:val="center"/>
          </w:tcPr>
          <w:p w14:paraId="301EBA7E" w14:textId="77777777" w:rsidR="004122E2" w:rsidRPr="00A76976" w:rsidRDefault="004122E2">
            <w:pPr>
              <w:tabs>
                <w:tab w:val="left" w:pos="4860"/>
                <w:tab w:val="left" w:pos="5220"/>
              </w:tabs>
              <w:jc w:val="center"/>
              <w:rPr>
                <w:sz w:val="24"/>
              </w:rPr>
            </w:pPr>
          </w:p>
        </w:tc>
        <w:tc>
          <w:tcPr>
            <w:tcW w:w="912" w:type="dxa"/>
            <w:vAlign w:val="center"/>
          </w:tcPr>
          <w:p w14:paraId="25E542F9" w14:textId="77777777" w:rsidR="004122E2" w:rsidRPr="00A76976" w:rsidRDefault="004122E2">
            <w:pPr>
              <w:tabs>
                <w:tab w:val="left" w:pos="4860"/>
                <w:tab w:val="left" w:pos="5220"/>
              </w:tabs>
              <w:jc w:val="center"/>
              <w:rPr>
                <w:sz w:val="24"/>
              </w:rPr>
            </w:pPr>
          </w:p>
        </w:tc>
        <w:tc>
          <w:tcPr>
            <w:tcW w:w="1274" w:type="dxa"/>
            <w:vAlign w:val="center"/>
          </w:tcPr>
          <w:p w14:paraId="67472412" w14:textId="77777777" w:rsidR="004122E2" w:rsidRPr="00A76976" w:rsidRDefault="004122E2">
            <w:pPr>
              <w:tabs>
                <w:tab w:val="left" w:pos="4860"/>
                <w:tab w:val="left" w:pos="5220"/>
              </w:tabs>
              <w:jc w:val="center"/>
              <w:rPr>
                <w:sz w:val="24"/>
              </w:rPr>
            </w:pPr>
          </w:p>
        </w:tc>
      </w:tr>
      <w:tr w:rsidR="004122E2" w:rsidRPr="00A76976" w14:paraId="30722241" w14:textId="77777777">
        <w:trPr>
          <w:trHeight w:val="567"/>
          <w:jc w:val="center"/>
        </w:trPr>
        <w:tc>
          <w:tcPr>
            <w:tcW w:w="473" w:type="dxa"/>
            <w:vAlign w:val="center"/>
          </w:tcPr>
          <w:p w14:paraId="385CEAE0" w14:textId="77777777" w:rsidR="004122E2" w:rsidRPr="00A76976" w:rsidRDefault="004122E2">
            <w:pPr>
              <w:tabs>
                <w:tab w:val="left" w:pos="4860"/>
                <w:tab w:val="left" w:pos="5220"/>
              </w:tabs>
              <w:jc w:val="center"/>
              <w:rPr>
                <w:sz w:val="24"/>
              </w:rPr>
            </w:pPr>
          </w:p>
        </w:tc>
        <w:tc>
          <w:tcPr>
            <w:tcW w:w="1267" w:type="dxa"/>
            <w:vAlign w:val="center"/>
          </w:tcPr>
          <w:p w14:paraId="5FAB6079" w14:textId="77777777" w:rsidR="004122E2" w:rsidRPr="00A76976" w:rsidRDefault="004122E2">
            <w:pPr>
              <w:tabs>
                <w:tab w:val="left" w:pos="4860"/>
                <w:tab w:val="left" w:pos="5220"/>
              </w:tabs>
              <w:jc w:val="center"/>
              <w:rPr>
                <w:sz w:val="24"/>
              </w:rPr>
            </w:pPr>
          </w:p>
        </w:tc>
        <w:tc>
          <w:tcPr>
            <w:tcW w:w="1249" w:type="dxa"/>
            <w:vAlign w:val="center"/>
          </w:tcPr>
          <w:p w14:paraId="4CA0FEA3" w14:textId="77777777" w:rsidR="004122E2" w:rsidRPr="00A76976" w:rsidRDefault="004122E2">
            <w:pPr>
              <w:tabs>
                <w:tab w:val="left" w:pos="4860"/>
                <w:tab w:val="left" w:pos="5220"/>
              </w:tabs>
              <w:jc w:val="center"/>
              <w:rPr>
                <w:sz w:val="24"/>
              </w:rPr>
            </w:pPr>
          </w:p>
        </w:tc>
        <w:tc>
          <w:tcPr>
            <w:tcW w:w="1082" w:type="dxa"/>
            <w:vAlign w:val="center"/>
          </w:tcPr>
          <w:p w14:paraId="575596A5" w14:textId="77777777" w:rsidR="004122E2" w:rsidRPr="00A76976" w:rsidRDefault="004122E2">
            <w:pPr>
              <w:tabs>
                <w:tab w:val="left" w:pos="4860"/>
                <w:tab w:val="left" w:pos="5220"/>
              </w:tabs>
              <w:jc w:val="center"/>
              <w:rPr>
                <w:sz w:val="24"/>
              </w:rPr>
            </w:pPr>
          </w:p>
        </w:tc>
        <w:tc>
          <w:tcPr>
            <w:tcW w:w="1029" w:type="dxa"/>
            <w:vAlign w:val="center"/>
          </w:tcPr>
          <w:p w14:paraId="09811335" w14:textId="77777777" w:rsidR="004122E2" w:rsidRPr="00A76976" w:rsidRDefault="004122E2">
            <w:pPr>
              <w:tabs>
                <w:tab w:val="left" w:pos="4860"/>
                <w:tab w:val="left" w:pos="5220"/>
              </w:tabs>
              <w:jc w:val="center"/>
              <w:rPr>
                <w:sz w:val="24"/>
              </w:rPr>
            </w:pPr>
          </w:p>
        </w:tc>
        <w:tc>
          <w:tcPr>
            <w:tcW w:w="873" w:type="dxa"/>
            <w:vAlign w:val="center"/>
          </w:tcPr>
          <w:p w14:paraId="37CA94DF" w14:textId="77777777" w:rsidR="004122E2" w:rsidRPr="00A76976" w:rsidRDefault="004122E2">
            <w:pPr>
              <w:tabs>
                <w:tab w:val="left" w:pos="4860"/>
                <w:tab w:val="left" w:pos="5220"/>
              </w:tabs>
              <w:jc w:val="center"/>
              <w:rPr>
                <w:sz w:val="24"/>
              </w:rPr>
            </w:pPr>
          </w:p>
        </w:tc>
        <w:tc>
          <w:tcPr>
            <w:tcW w:w="902" w:type="dxa"/>
            <w:vAlign w:val="center"/>
          </w:tcPr>
          <w:p w14:paraId="71BE06D3" w14:textId="77777777" w:rsidR="004122E2" w:rsidRPr="00A76976" w:rsidRDefault="004122E2">
            <w:pPr>
              <w:tabs>
                <w:tab w:val="left" w:pos="4860"/>
                <w:tab w:val="left" w:pos="5220"/>
              </w:tabs>
              <w:jc w:val="center"/>
              <w:rPr>
                <w:sz w:val="24"/>
              </w:rPr>
            </w:pPr>
          </w:p>
        </w:tc>
        <w:tc>
          <w:tcPr>
            <w:tcW w:w="912" w:type="dxa"/>
            <w:vAlign w:val="center"/>
          </w:tcPr>
          <w:p w14:paraId="2218C85C" w14:textId="77777777" w:rsidR="004122E2" w:rsidRPr="00A76976" w:rsidRDefault="004122E2">
            <w:pPr>
              <w:tabs>
                <w:tab w:val="left" w:pos="4860"/>
                <w:tab w:val="left" w:pos="5220"/>
              </w:tabs>
              <w:jc w:val="center"/>
              <w:rPr>
                <w:sz w:val="24"/>
              </w:rPr>
            </w:pPr>
          </w:p>
        </w:tc>
        <w:tc>
          <w:tcPr>
            <w:tcW w:w="1274" w:type="dxa"/>
            <w:vAlign w:val="center"/>
          </w:tcPr>
          <w:p w14:paraId="2BCB4711" w14:textId="77777777" w:rsidR="004122E2" w:rsidRPr="00A76976" w:rsidRDefault="004122E2">
            <w:pPr>
              <w:tabs>
                <w:tab w:val="left" w:pos="4860"/>
                <w:tab w:val="left" w:pos="5220"/>
              </w:tabs>
              <w:jc w:val="center"/>
              <w:rPr>
                <w:sz w:val="24"/>
              </w:rPr>
            </w:pPr>
          </w:p>
        </w:tc>
      </w:tr>
      <w:tr w:rsidR="004122E2" w:rsidRPr="00A76976" w14:paraId="66F4534A" w14:textId="77777777">
        <w:trPr>
          <w:trHeight w:val="567"/>
          <w:jc w:val="center"/>
        </w:trPr>
        <w:tc>
          <w:tcPr>
            <w:tcW w:w="473" w:type="dxa"/>
            <w:vAlign w:val="center"/>
          </w:tcPr>
          <w:p w14:paraId="2598F19B" w14:textId="77777777" w:rsidR="004122E2" w:rsidRPr="00A76976" w:rsidRDefault="004122E2">
            <w:pPr>
              <w:tabs>
                <w:tab w:val="left" w:pos="4860"/>
                <w:tab w:val="left" w:pos="5220"/>
              </w:tabs>
              <w:jc w:val="center"/>
              <w:rPr>
                <w:sz w:val="24"/>
              </w:rPr>
            </w:pPr>
          </w:p>
        </w:tc>
        <w:tc>
          <w:tcPr>
            <w:tcW w:w="1267" w:type="dxa"/>
            <w:vAlign w:val="center"/>
          </w:tcPr>
          <w:p w14:paraId="7779808D" w14:textId="77777777" w:rsidR="004122E2" w:rsidRPr="00A76976" w:rsidRDefault="004122E2">
            <w:pPr>
              <w:tabs>
                <w:tab w:val="left" w:pos="4860"/>
                <w:tab w:val="left" w:pos="5220"/>
              </w:tabs>
              <w:jc w:val="center"/>
              <w:rPr>
                <w:sz w:val="24"/>
              </w:rPr>
            </w:pPr>
          </w:p>
        </w:tc>
        <w:tc>
          <w:tcPr>
            <w:tcW w:w="1249" w:type="dxa"/>
            <w:vAlign w:val="center"/>
          </w:tcPr>
          <w:p w14:paraId="0B4598BD" w14:textId="77777777" w:rsidR="004122E2" w:rsidRPr="00A76976" w:rsidRDefault="004122E2">
            <w:pPr>
              <w:tabs>
                <w:tab w:val="left" w:pos="4860"/>
                <w:tab w:val="left" w:pos="5220"/>
              </w:tabs>
              <w:jc w:val="center"/>
              <w:rPr>
                <w:sz w:val="24"/>
              </w:rPr>
            </w:pPr>
          </w:p>
        </w:tc>
        <w:tc>
          <w:tcPr>
            <w:tcW w:w="1082" w:type="dxa"/>
            <w:vAlign w:val="center"/>
          </w:tcPr>
          <w:p w14:paraId="0801335A" w14:textId="77777777" w:rsidR="004122E2" w:rsidRPr="00A76976" w:rsidRDefault="004122E2">
            <w:pPr>
              <w:tabs>
                <w:tab w:val="left" w:pos="4860"/>
                <w:tab w:val="left" w:pos="5220"/>
              </w:tabs>
              <w:jc w:val="center"/>
              <w:rPr>
                <w:sz w:val="24"/>
              </w:rPr>
            </w:pPr>
          </w:p>
        </w:tc>
        <w:tc>
          <w:tcPr>
            <w:tcW w:w="1029" w:type="dxa"/>
            <w:vAlign w:val="center"/>
          </w:tcPr>
          <w:p w14:paraId="311BA903" w14:textId="77777777" w:rsidR="004122E2" w:rsidRPr="00A76976" w:rsidRDefault="004122E2">
            <w:pPr>
              <w:tabs>
                <w:tab w:val="left" w:pos="4860"/>
                <w:tab w:val="left" w:pos="5220"/>
              </w:tabs>
              <w:jc w:val="center"/>
              <w:rPr>
                <w:sz w:val="24"/>
              </w:rPr>
            </w:pPr>
          </w:p>
        </w:tc>
        <w:tc>
          <w:tcPr>
            <w:tcW w:w="873" w:type="dxa"/>
            <w:vAlign w:val="center"/>
          </w:tcPr>
          <w:p w14:paraId="0D2F9D1A" w14:textId="77777777" w:rsidR="004122E2" w:rsidRPr="00A76976" w:rsidRDefault="004122E2">
            <w:pPr>
              <w:tabs>
                <w:tab w:val="left" w:pos="4860"/>
                <w:tab w:val="left" w:pos="5220"/>
              </w:tabs>
              <w:jc w:val="center"/>
              <w:rPr>
                <w:sz w:val="24"/>
              </w:rPr>
            </w:pPr>
          </w:p>
        </w:tc>
        <w:tc>
          <w:tcPr>
            <w:tcW w:w="902" w:type="dxa"/>
            <w:vAlign w:val="center"/>
          </w:tcPr>
          <w:p w14:paraId="76AAAD15" w14:textId="77777777" w:rsidR="004122E2" w:rsidRPr="00A76976" w:rsidRDefault="004122E2">
            <w:pPr>
              <w:tabs>
                <w:tab w:val="left" w:pos="4860"/>
                <w:tab w:val="left" w:pos="5220"/>
              </w:tabs>
              <w:jc w:val="center"/>
              <w:rPr>
                <w:sz w:val="24"/>
              </w:rPr>
            </w:pPr>
          </w:p>
        </w:tc>
        <w:tc>
          <w:tcPr>
            <w:tcW w:w="912" w:type="dxa"/>
            <w:vAlign w:val="center"/>
          </w:tcPr>
          <w:p w14:paraId="0CBEF924" w14:textId="77777777" w:rsidR="004122E2" w:rsidRPr="00A76976" w:rsidRDefault="004122E2">
            <w:pPr>
              <w:tabs>
                <w:tab w:val="left" w:pos="4860"/>
                <w:tab w:val="left" w:pos="5220"/>
              </w:tabs>
              <w:jc w:val="center"/>
              <w:rPr>
                <w:sz w:val="24"/>
              </w:rPr>
            </w:pPr>
          </w:p>
        </w:tc>
        <w:tc>
          <w:tcPr>
            <w:tcW w:w="1274" w:type="dxa"/>
            <w:vAlign w:val="center"/>
          </w:tcPr>
          <w:p w14:paraId="15688CF5" w14:textId="77777777" w:rsidR="004122E2" w:rsidRPr="00A76976" w:rsidRDefault="004122E2">
            <w:pPr>
              <w:tabs>
                <w:tab w:val="left" w:pos="4860"/>
                <w:tab w:val="left" w:pos="5220"/>
              </w:tabs>
              <w:jc w:val="center"/>
              <w:rPr>
                <w:sz w:val="24"/>
              </w:rPr>
            </w:pPr>
          </w:p>
        </w:tc>
      </w:tr>
      <w:tr w:rsidR="004122E2" w:rsidRPr="00A76976" w14:paraId="71B03FB4" w14:textId="77777777">
        <w:trPr>
          <w:trHeight w:val="567"/>
          <w:jc w:val="center"/>
        </w:trPr>
        <w:tc>
          <w:tcPr>
            <w:tcW w:w="473" w:type="dxa"/>
            <w:vAlign w:val="center"/>
          </w:tcPr>
          <w:p w14:paraId="462C383E" w14:textId="77777777" w:rsidR="004122E2" w:rsidRPr="00A76976" w:rsidRDefault="004122E2">
            <w:pPr>
              <w:tabs>
                <w:tab w:val="left" w:pos="4860"/>
                <w:tab w:val="left" w:pos="5220"/>
              </w:tabs>
              <w:jc w:val="center"/>
              <w:rPr>
                <w:sz w:val="24"/>
              </w:rPr>
            </w:pPr>
          </w:p>
        </w:tc>
        <w:tc>
          <w:tcPr>
            <w:tcW w:w="1267" w:type="dxa"/>
            <w:vAlign w:val="center"/>
          </w:tcPr>
          <w:p w14:paraId="29766DC1" w14:textId="77777777" w:rsidR="004122E2" w:rsidRPr="00A76976" w:rsidRDefault="004122E2">
            <w:pPr>
              <w:tabs>
                <w:tab w:val="left" w:pos="4860"/>
                <w:tab w:val="left" w:pos="5220"/>
              </w:tabs>
              <w:jc w:val="center"/>
              <w:rPr>
                <w:sz w:val="24"/>
              </w:rPr>
            </w:pPr>
          </w:p>
        </w:tc>
        <w:tc>
          <w:tcPr>
            <w:tcW w:w="1249" w:type="dxa"/>
            <w:vAlign w:val="center"/>
          </w:tcPr>
          <w:p w14:paraId="3F5D46AD" w14:textId="77777777" w:rsidR="004122E2" w:rsidRPr="00A76976" w:rsidRDefault="004122E2">
            <w:pPr>
              <w:tabs>
                <w:tab w:val="left" w:pos="4860"/>
                <w:tab w:val="left" w:pos="5220"/>
              </w:tabs>
              <w:jc w:val="center"/>
              <w:rPr>
                <w:sz w:val="24"/>
              </w:rPr>
            </w:pPr>
          </w:p>
        </w:tc>
        <w:tc>
          <w:tcPr>
            <w:tcW w:w="1082" w:type="dxa"/>
            <w:vAlign w:val="center"/>
          </w:tcPr>
          <w:p w14:paraId="786D3236" w14:textId="77777777" w:rsidR="004122E2" w:rsidRPr="00A76976" w:rsidRDefault="004122E2">
            <w:pPr>
              <w:tabs>
                <w:tab w:val="left" w:pos="4860"/>
                <w:tab w:val="left" w:pos="5220"/>
              </w:tabs>
              <w:jc w:val="center"/>
              <w:rPr>
                <w:sz w:val="24"/>
              </w:rPr>
            </w:pPr>
          </w:p>
        </w:tc>
        <w:tc>
          <w:tcPr>
            <w:tcW w:w="1029" w:type="dxa"/>
            <w:vAlign w:val="center"/>
          </w:tcPr>
          <w:p w14:paraId="102C39E1" w14:textId="77777777" w:rsidR="004122E2" w:rsidRPr="00A76976" w:rsidRDefault="004122E2">
            <w:pPr>
              <w:tabs>
                <w:tab w:val="left" w:pos="4860"/>
                <w:tab w:val="left" w:pos="5220"/>
              </w:tabs>
              <w:jc w:val="center"/>
              <w:rPr>
                <w:sz w:val="24"/>
              </w:rPr>
            </w:pPr>
          </w:p>
        </w:tc>
        <w:tc>
          <w:tcPr>
            <w:tcW w:w="873" w:type="dxa"/>
            <w:vAlign w:val="center"/>
          </w:tcPr>
          <w:p w14:paraId="0BB534BF" w14:textId="77777777" w:rsidR="004122E2" w:rsidRPr="00A76976" w:rsidRDefault="004122E2">
            <w:pPr>
              <w:tabs>
                <w:tab w:val="left" w:pos="4860"/>
                <w:tab w:val="left" w:pos="5220"/>
              </w:tabs>
              <w:jc w:val="center"/>
              <w:rPr>
                <w:sz w:val="24"/>
              </w:rPr>
            </w:pPr>
          </w:p>
        </w:tc>
        <w:tc>
          <w:tcPr>
            <w:tcW w:w="902" w:type="dxa"/>
            <w:vAlign w:val="center"/>
          </w:tcPr>
          <w:p w14:paraId="41B54C38" w14:textId="77777777" w:rsidR="004122E2" w:rsidRPr="00A76976" w:rsidRDefault="004122E2">
            <w:pPr>
              <w:tabs>
                <w:tab w:val="left" w:pos="4860"/>
                <w:tab w:val="left" w:pos="5220"/>
              </w:tabs>
              <w:jc w:val="center"/>
              <w:rPr>
                <w:sz w:val="24"/>
              </w:rPr>
            </w:pPr>
          </w:p>
        </w:tc>
        <w:tc>
          <w:tcPr>
            <w:tcW w:w="912" w:type="dxa"/>
            <w:vAlign w:val="center"/>
          </w:tcPr>
          <w:p w14:paraId="6339C919" w14:textId="77777777" w:rsidR="004122E2" w:rsidRPr="00A76976" w:rsidRDefault="004122E2">
            <w:pPr>
              <w:tabs>
                <w:tab w:val="left" w:pos="4860"/>
                <w:tab w:val="left" w:pos="5220"/>
              </w:tabs>
              <w:jc w:val="center"/>
              <w:rPr>
                <w:sz w:val="24"/>
              </w:rPr>
            </w:pPr>
          </w:p>
        </w:tc>
        <w:tc>
          <w:tcPr>
            <w:tcW w:w="1274" w:type="dxa"/>
            <w:vAlign w:val="center"/>
          </w:tcPr>
          <w:p w14:paraId="3AE4AC3C" w14:textId="77777777" w:rsidR="004122E2" w:rsidRPr="00A76976" w:rsidRDefault="004122E2">
            <w:pPr>
              <w:tabs>
                <w:tab w:val="left" w:pos="4860"/>
                <w:tab w:val="left" w:pos="5220"/>
              </w:tabs>
              <w:jc w:val="center"/>
              <w:rPr>
                <w:sz w:val="24"/>
              </w:rPr>
            </w:pPr>
          </w:p>
        </w:tc>
      </w:tr>
      <w:tr w:rsidR="004122E2" w:rsidRPr="00A76976" w14:paraId="067662BB" w14:textId="77777777">
        <w:trPr>
          <w:trHeight w:val="567"/>
          <w:jc w:val="center"/>
        </w:trPr>
        <w:tc>
          <w:tcPr>
            <w:tcW w:w="473" w:type="dxa"/>
            <w:vAlign w:val="center"/>
          </w:tcPr>
          <w:p w14:paraId="1188C84A" w14:textId="77777777" w:rsidR="004122E2" w:rsidRPr="00A76976" w:rsidRDefault="004122E2">
            <w:pPr>
              <w:tabs>
                <w:tab w:val="left" w:pos="4860"/>
                <w:tab w:val="left" w:pos="5220"/>
              </w:tabs>
              <w:jc w:val="center"/>
              <w:rPr>
                <w:sz w:val="24"/>
              </w:rPr>
            </w:pPr>
          </w:p>
        </w:tc>
        <w:tc>
          <w:tcPr>
            <w:tcW w:w="1267" w:type="dxa"/>
            <w:vAlign w:val="center"/>
          </w:tcPr>
          <w:p w14:paraId="477887F0" w14:textId="77777777" w:rsidR="004122E2" w:rsidRPr="00A76976" w:rsidRDefault="004122E2">
            <w:pPr>
              <w:tabs>
                <w:tab w:val="left" w:pos="4860"/>
                <w:tab w:val="left" w:pos="5220"/>
              </w:tabs>
              <w:jc w:val="center"/>
              <w:rPr>
                <w:sz w:val="24"/>
              </w:rPr>
            </w:pPr>
          </w:p>
        </w:tc>
        <w:tc>
          <w:tcPr>
            <w:tcW w:w="1249" w:type="dxa"/>
            <w:vAlign w:val="center"/>
          </w:tcPr>
          <w:p w14:paraId="7603DFD8" w14:textId="77777777" w:rsidR="004122E2" w:rsidRPr="00A76976" w:rsidRDefault="004122E2">
            <w:pPr>
              <w:tabs>
                <w:tab w:val="left" w:pos="4860"/>
                <w:tab w:val="left" w:pos="5220"/>
              </w:tabs>
              <w:jc w:val="center"/>
              <w:rPr>
                <w:sz w:val="24"/>
              </w:rPr>
            </w:pPr>
          </w:p>
        </w:tc>
        <w:tc>
          <w:tcPr>
            <w:tcW w:w="1082" w:type="dxa"/>
            <w:vAlign w:val="center"/>
          </w:tcPr>
          <w:p w14:paraId="0DAF639F" w14:textId="77777777" w:rsidR="004122E2" w:rsidRPr="00A76976" w:rsidRDefault="004122E2">
            <w:pPr>
              <w:tabs>
                <w:tab w:val="left" w:pos="4860"/>
                <w:tab w:val="left" w:pos="5220"/>
              </w:tabs>
              <w:jc w:val="center"/>
              <w:rPr>
                <w:sz w:val="24"/>
              </w:rPr>
            </w:pPr>
          </w:p>
        </w:tc>
        <w:tc>
          <w:tcPr>
            <w:tcW w:w="1029" w:type="dxa"/>
            <w:vAlign w:val="center"/>
          </w:tcPr>
          <w:p w14:paraId="1C8D91DF" w14:textId="77777777" w:rsidR="004122E2" w:rsidRPr="00A76976" w:rsidRDefault="004122E2">
            <w:pPr>
              <w:tabs>
                <w:tab w:val="left" w:pos="4860"/>
                <w:tab w:val="left" w:pos="5220"/>
              </w:tabs>
              <w:jc w:val="center"/>
              <w:rPr>
                <w:sz w:val="24"/>
              </w:rPr>
            </w:pPr>
          </w:p>
        </w:tc>
        <w:tc>
          <w:tcPr>
            <w:tcW w:w="873" w:type="dxa"/>
            <w:vAlign w:val="center"/>
          </w:tcPr>
          <w:p w14:paraId="7E21D9F2" w14:textId="77777777" w:rsidR="004122E2" w:rsidRPr="00A76976" w:rsidRDefault="004122E2">
            <w:pPr>
              <w:tabs>
                <w:tab w:val="left" w:pos="4860"/>
                <w:tab w:val="left" w:pos="5220"/>
              </w:tabs>
              <w:jc w:val="center"/>
              <w:rPr>
                <w:sz w:val="24"/>
              </w:rPr>
            </w:pPr>
          </w:p>
        </w:tc>
        <w:tc>
          <w:tcPr>
            <w:tcW w:w="902" w:type="dxa"/>
            <w:vAlign w:val="center"/>
          </w:tcPr>
          <w:p w14:paraId="73B3131F" w14:textId="77777777" w:rsidR="004122E2" w:rsidRPr="00A76976" w:rsidRDefault="004122E2">
            <w:pPr>
              <w:tabs>
                <w:tab w:val="left" w:pos="4860"/>
                <w:tab w:val="left" w:pos="5220"/>
              </w:tabs>
              <w:jc w:val="center"/>
              <w:rPr>
                <w:sz w:val="24"/>
              </w:rPr>
            </w:pPr>
          </w:p>
        </w:tc>
        <w:tc>
          <w:tcPr>
            <w:tcW w:w="912" w:type="dxa"/>
            <w:vAlign w:val="center"/>
          </w:tcPr>
          <w:p w14:paraId="37F16FFE" w14:textId="77777777" w:rsidR="004122E2" w:rsidRPr="00A76976" w:rsidRDefault="004122E2">
            <w:pPr>
              <w:tabs>
                <w:tab w:val="left" w:pos="4860"/>
                <w:tab w:val="left" w:pos="5220"/>
              </w:tabs>
              <w:jc w:val="center"/>
              <w:rPr>
                <w:sz w:val="24"/>
              </w:rPr>
            </w:pPr>
          </w:p>
        </w:tc>
        <w:tc>
          <w:tcPr>
            <w:tcW w:w="1274" w:type="dxa"/>
            <w:vAlign w:val="center"/>
          </w:tcPr>
          <w:p w14:paraId="4462341F" w14:textId="77777777" w:rsidR="004122E2" w:rsidRPr="00A76976" w:rsidRDefault="004122E2">
            <w:pPr>
              <w:tabs>
                <w:tab w:val="left" w:pos="4860"/>
                <w:tab w:val="left" w:pos="5220"/>
              </w:tabs>
              <w:jc w:val="center"/>
              <w:rPr>
                <w:sz w:val="24"/>
              </w:rPr>
            </w:pPr>
          </w:p>
        </w:tc>
      </w:tr>
      <w:tr w:rsidR="004122E2" w:rsidRPr="00A76976" w14:paraId="0CB2E17A" w14:textId="77777777">
        <w:trPr>
          <w:trHeight w:val="567"/>
          <w:jc w:val="center"/>
        </w:trPr>
        <w:tc>
          <w:tcPr>
            <w:tcW w:w="473" w:type="dxa"/>
            <w:vAlign w:val="center"/>
          </w:tcPr>
          <w:p w14:paraId="06B64EC5" w14:textId="77777777" w:rsidR="004122E2" w:rsidRPr="00A76976" w:rsidRDefault="004122E2">
            <w:pPr>
              <w:tabs>
                <w:tab w:val="left" w:pos="4860"/>
                <w:tab w:val="left" w:pos="5220"/>
              </w:tabs>
              <w:jc w:val="center"/>
              <w:rPr>
                <w:sz w:val="24"/>
              </w:rPr>
            </w:pPr>
          </w:p>
        </w:tc>
        <w:tc>
          <w:tcPr>
            <w:tcW w:w="1267" w:type="dxa"/>
            <w:vAlign w:val="center"/>
          </w:tcPr>
          <w:p w14:paraId="1AF87CD6" w14:textId="77777777" w:rsidR="004122E2" w:rsidRPr="00A76976" w:rsidRDefault="004122E2">
            <w:pPr>
              <w:tabs>
                <w:tab w:val="left" w:pos="4860"/>
                <w:tab w:val="left" w:pos="5220"/>
              </w:tabs>
              <w:jc w:val="center"/>
              <w:rPr>
                <w:sz w:val="24"/>
              </w:rPr>
            </w:pPr>
          </w:p>
        </w:tc>
        <w:tc>
          <w:tcPr>
            <w:tcW w:w="1249" w:type="dxa"/>
            <w:vAlign w:val="center"/>
          </w:tcPr>
          <w:p w14:paraId="49D9EA18" w14:textId="77777777" w:rsidR="004122E2" w:rsidRPr="00A76976" w:rsidRDefault="004122E2">
            <w:pPr>
              <w:tabs>
                <w:tab w:val="left" w:pos="4860"/>
                <w:tab w:val="left" w:pos="5220"/>
              </w:tabs>
              <w:jc w:val="center"/>
              <w:rPr>
                <w:sz w:val="24"/>
              </w:rPr>
            </w:pPr>
          </w:p>
        </w:tc>
        <w:tc>
          <w:tcPr>
            <w:tcW w:w="1082" w:type="dxa"/>
            <w:vAlign w:val="center"/>
          </w:tcPr>
          <w:p w14:paraId="47F67814" w14:textId="77777777" w:rsidR="004122E2" w:rsidRPr="00A76976" w:rsidRDefault="004122E2">
            <w:pPr>
              <w:tabs>
                <w:tab w:val="left" w:pos="4860"/>
                <w:tab w:val="left" w:pos="5220"/>
              </w:tabs>
              <w:jc w:val="center"/>
              <w:rPr>
                <w:sz w:val="24"/>
              </w:rPr>
            </w:pPr>
          </w:p>
        </w:tc>
        <w:tc>
          <w:tcPr>
            <w:tcW w:w="1029" w:type="dxa"/>
            <w:vAlign w:val="center"/>
          </w:tcPr>
          <w:p w14:paraId="55697D8B" w14:textId="77777777" w:rsidR="004122E2" w:rsidRPr="00A76976" w:rsidRDefault="004122E2">
            <w:pPr>
              <w:tabs>
                <w:tab w:val="left" w:pos="4860"/>
                <w:tab w:val="left" w:pos="5220"/>
              </w:tabs>
              <w:jc w:val="center"/>
              <w:rPr>
                <w:sz w:val="24"/>
              </w:rPr>
            </w:pPr>
          </w:p>
        </w:tc>
        <w:tc>
          <w:tcPr>
            <w:tcW w:w="873" w:type="dxa"/>
            <w:vAlign w:val="center"/>
          </w:tcPr>
          <w:p w14:paraId="4B021503" w14:textId="77777777" w:rsidR="004122E2" w:rsidRPr="00A76976" w:rsidRDefault="004122E2">
            <w:pPr>
              <w:tabs>
                <w:tab w:val="left" w:pos="4860"/>
                <w:tab w:val="left" w:pos="5220"/>
              </w:tabs>
              <w:jc w:val="center"/>
              <w:rPr>
                <w:sz w:val="24"/>
              </w:rPr>
            </w:pPr>
          </w:p>
        </w:tc>
        <w:tc>
          <w:tcPr>
            <w:tcW w:w="902" w:type="dxa"/>
            <w:vAlign w:val="center"/>
          </w:tcPr>
          <w:p w14:paraId="29ECF3ED" w14:textId="77777777" w:rsidR="004122E2" w:rsidRPr="00A76976" w:rsidRDefault="004122E2">
            <w:pPr>
              <w:tabs>
                <w:tab w:val="left" w:pos="4860"/>
                <w:tab w:val="left" w:pos="5220"/>
              </w:tabs>
              <w:jc w:val="center"/>
              <w:rPr>
                <w:sz w:val="24"/>
              </w:rPr>
            </w:pPr>
          </w:p>
        </w:tc>
        <w:tc>
          <w:tcPr>
            <w:tcW w:w="912" w:type="dxa"/>
            <w:vAlign w:val="center"/>
          </w:tcPr>
          <w:p w14:paraId="02568ACA" w14:textId="77777777" w:rsidR="004122E2" w:rsidRPr="00A76976" w:rsidRDefault="004122E2">
            <w:pPr>
              <w:tabs>
                <w:tab w:val="left" w:pos="4860"/>
                <w:tab w:val="left" w:pos="5220"/>
              </w:tabs>
              <w:jc w:val="center"/>
              <w:rPr>
                <w:sz w:val="24"/>
              </w:rPr>
            </w:pPr>
          </w:p>
        </w:tc>
        <w:tc>
          <w:tcPr>
            <w:tcW w:w="1274" w:type="dxa"/>
            <w:vAlign w:val="center"/>
          </w:tcPr>
          <w:p w14:paraId="4D1729FE" w14:textId="77777777" w:rsidR="004122E2" w:rsidRPr="00A76976" w:rsidRDefault="004122E2">
            <w:pPr>
              <w:tabs>
                <w:tab w:val="left" w:pos="4860"/>
                <w:tab w:val="left" w:pos="5220"/>
              </w:tabs>
              <w:jc w:val="center"/>
              <w:rPr>
                <w:sz w:val="24"/>
              </w:rPr>
            </w:pPr>
          </w:p>
        </w:tc>
      </w:tr>
      <w:tr w:rsidR="004122E2" w:rsidRPr="00A76976" w14:paraId="05852931" w14:textId="77777777">
        <w:trPr>
          <w:trHeight w:val="567"/>
          <w:jc w:val="center"/>
        </w:trPr>
        <w:tc>
          <w:tcPr>
            <w:tcW w:w="473" w:type="dxa"/>
            <w:vAlign w:val="center"/>
          </w:tcPr>
          <w:p w14:paraId="4580B486" w14:textId="77777777" w:rsidR="004122E2" w:rsidRPr="00A76976" w:rsidRDefault="004122E2">
            <w:pPr>
              <w:tabs>
                <w:tab w:val="left" w:pos="4860"/>
                <w:tab w:val="left" w:pos="5220"/>
              </w:tabs>
              <w:jc w:val="center"/>
              <w:rPr>
                <w:sz w:val="24"/>
              </w:rPr>
            </w:pPr>
          </w:p>
        </w:tc>
        <w:tc>
          <w:tcPr>
            <w:tcW w:w="1267" w:type="dxa"/>
            <w:vAlign w:val="center"/>
          </w:tcPr>
          <w:p w14:paraId="759A6326" w14:textId="77777777" w:rsidR="004122E2" w:rsidRPr="00A76976" w:rsidRDefault="004122E2">
            <w:pPr>
              <w:tabs>
                <w:tab w:val="left" w:pos="4860"/>
                <w:tab w:val="left" w:pos="5220"/>
              </w:tabs>
              <w:jc w:val="center"/>
              <w:rPr>
                <w:sz w:val="24"/>
              </w:rPr>
            </w:pPr>
          </w:p>
        </w:tc>
        <w:tc>
          <w:tcPr>
            <w:tcW w:w="1249" w:type="dxa"/>
            <w:vAlign w:val="center"/>
          </w:tcPr>
          <w:p w14:paraId="3EDAAD47" w14:textId="77777777" w:rsidR="004122E2" w:rsidRPr="00A76976" w:rsidRDefault="004122E2">
            <w:pPr>
              <w:tabs>
                <w:tab w:val="left" w:pos="4860"/>
                <w:tab w:val="left" w:pos="5220"/>
              </w:tabs>
              <w:jc w:val="center"/>
              <w:rPr>
                <w:sz w:val="24"/>
              </w:rPr>
            </w:pPr>
          </w:p>
        </w:tc>
        <w:tc>
          <w:tcPr>
            <w:tcW w:w="1082" w:type="dxa"/>
            <w:vAlign w:val="center"/>
          </w:tcPr>
          <w:p w14:paraId="66365C06" w14:textId="77777777" w:rsidR="004122E2" w:rsidRPr="00A76976" w:rsidRDefault="004122E2">
            <w:pPr>
              <w:tabs>
                <w:tab w:val="left" w:pos="4860"/>
                <w:tab w:val="left" w:pos="5220"/>
              </w:tabs>
              <w:jc w:val="center"/>
              <w:rPr>
                <w:sz w:val="24"/>
              </w:rPr>
            </w:pPr>
          </w:p>
        </w:tc>
        <w:tc>
          <w:tcPr>
            <w:tcW w:w="1029" w:type="dxa"/>
            <w:vAlign w:val="center"/>
          </w:tcPr>
          <w:p w14:paraId="4E754D36" w14:textId="77777777" w:rsidR="004122E2" w:rsidRPr="00A76976" w:rsidRDefault="004122E2">
            <w:pPr>
              <w:tabs>
                <w:tab w:val="left" w:pos="4860"/>
                <w:tab w:val="left" w:pos="5220"/>
              </w:tabs>
              <w:jc w:val="center"/>
              <w:rPr>
                <w:sz w:val="24"/>
              </w:rPr>
            </w:pPr>
          </w:p>
        </w:tc>
        <w:tc>
          <w:tcPr>
            <w:tcW w:w="873" w:type="dxa"/>
            <w:vAlign w:val="center"/>
          </w:tcPr>
          <w:p w14:paraId="051FF433" w14:textId="77777777" w:rsidR="004122E2" w:rsidRPr="00A76976" w:rsidRDefault="004122E2">
            <w:pPr>
              <w:tabs>
                <w:tab w:val="left" w:pos="4860"/>
                <w:tab w:val="left" w:pos="5220"/>
              </w:tabs>
              <w:jc w:val="center"/>
              <w:rPr>
                <w:sz w:val="24"/>
              </w:rPr>
            </w:pPr>
          </w:p>
        </w:tc>
        <w:tc>
          <w:tcPr>
            <w:tcW w:w="902" w:type="dxa"/>
            <w:vAlign w:val="center"/>
          </w:tcPr>
          <w:p w14:paraId="35E80B5D" w14:textId="77777777" w:rsidR="004122E2" w:rsidRPr="00A76976" w:rsidRDefault="004122E2">
            <w:pPr>
              <w:tabs>
                <w:tab w:val="left" w:pos="4860"/>
                <w:tab w:val="left" w:pos="5220"/>
              </w:tabs>
              <w:jc w:val="center"/>
              <w:rPr>
                <w:sz w:val="24"/>
              </w:rPr>
            </w:pPr>
          </w:p>
        </w:tc>
        <w:tc>
          <w:tcPr>
            <w:tcW w:w="912" w:type="dxa"/>
            <w:vAlign w:val="center"/>
          </w:tcPr>
          <w:p w14:paraId="2208C987" w14:textId="77777777" w:rsidR="004122E2" w:rsidRPr="00A76976" w:rsidRDefault="004122E2">
            <w:pPr>
              <w:tabs>
                <w:tab w:val="left" w:pos="4860"/>
                <w:tab w:val="left" w:pos="5220"/>
              </w:tabs>
              <w:jc w:val="center"/>
              <w:rPr>
                <w:sz w:val="24"/>
              </w:rPr>
            </w:pPr>
          </w:p>
        </w:tc>
        <w:tc>
          <w:tcPr>
            <w:tcW w:w="1274" w:type="dxa"/>
            <w:vAlign w:val="center"/>
          </w:tcPr>
          <w:p w14:paraId="4627F23F" w14:textId="77777777" w:rsidR="004122E2" w:rsidRPr="00A76976" w:rsidRDefault="004122E2">
            <w:pPr>
              <w:tabs>
                <w:tab w:val="left" w:pos="4860"/>
                <w:tab w:val="left" w:pos="5220"/>
              </w:tabs>
              <w:jc w:val="center"/>
              <w:rPr>
                <w:sz w:val="24"/>
              </w:rPr>
            </w:pPr>
          </w:p>
        </w:tc>
      </w:tr>
      <w:tr w:rsidR="004122E2" w:rsidRPr="00A76976" w14:paraId="4451668D" w14:textId="77777777">
        <w:trPr>
          <w:trHeight w:val="567"/>
          <w:jc w:val="center"/>
        </w:trPr>
        <w:tc>
          <w:tcPr>
            <w:tcW w:w="473" w:type="dxa"/>
            <w:vAlign w:val="center"/>
          </w:tcPr>
          <w:p w14:paraId="6089E928" w14:textId="77777777" w:rsidR="004122E2" w:rsidRPr="00A76976" w:rsidRDefault="004122E2">
            <w:pPr>
              <w:tabs>
                <w:tab w:val="left" w:pos="4860"/>
                <w:tab w:val="left" w:pos="5220"/>
              </w:tabs>
              <w:jc w:val="center"/>
              <w:rPr>
                <w:sz w:val="24"/>
              </w:rPr>
            </w:pPr>
          </w:p>
        </w:tc>
        <w:tc>
          <w:tcPr>
            <w:tcW w:w="1267" w:type="dxa"/>
            <w:vAlign w:val="center"/>
          </w:tcPr>
          <w:p w14:paraId="25C291C1" w14:textId="77777777" w:rsidR="004122E2" w:rsidRPr="00A76976" w:rsidRDefault="004122E2">
            <w:pPr>
              <w:tabs>
                <w:tab w:val="left" w:pos="4860"/>
                <w:tab w:val="left" w:pos="5220"/>
              </w:tabs>
              <w:jc w:val="center"/>
              <w:rPr>
                <w:sz w:val="24"/>
              </w:rPr>
            </w:pPr>
          </w:p>
        </w:tc>
        <w:tc>
          <w:tcPr>
            <w:tcW w:w="1249" w:type="dxa"/>
            <w:vAlign w:val="center"/>
          </w:tcPr>
          <w:p w14:paraId="345E5402" w14:textId="77777777" w:rsidR="004122E2" w:rsidRPr="00A76976" w:rsidRDefault="004122E2">
            <w:pPr>
              <w:tabs>
                <w:tab w:val="left" w:pos="4860"/>
                <w:tab w:val="left" w:pos="5220"/>
              </w:tabs>
              <w:jc w:val="center"/>
              <w:rPr>
                <w:sz w:val="24"/>
              </w:rPr>
            </w:pPr>
          </w:p>
        </w:tc>
        <w:tc>
          <w:tcPr>
            <w:tcW w:w="1082" w:type="dxa"/>
            <w:vAlign w:val="center"/>
          </w:tcPr>
          <w:p w14:paraId="21C9A1BA" w14:textId="77777777" w:rsidR="004122E2" w:rsidRPr="00A76976" w:rsidRDefault="004122E2">
            <w:pPr>
              <w:tabs>
                <w:tab w:val="left" w:pos="4860"/>
                <w:tab w:val="left" w:pos="5220"/>
              </w:tabs>
              <w:jc w:val="center"/>
              <w:rPr>
                <w:sz w:val="24"/>
              </w:rPr>
            </w:pPr>
          </w:p>
        </w:tc>
        <w:tc>
          <w:tcPr>
            <w:tcW w:w="1029" w:type="dxa"/>
            <w:vAlign w:val="center"/>
          </w:tcPr>
          <w:p w14:paraId="4F4E1D9C" w14:textId="77777777" w:rsidR="004122E2" w:rsidRPr="00A76976" w:rsidRDefault="004122E2">
            <w:pPr>
              <w:tabs>
                <w:tab w:val="left" w:pos="4860"/>
                <w:tab w:val="left" w:pos="5220"/>
              </w:tabs>
              <w:jc w:val="center"/>
              <w:rPr>
                <w:sz w:val="24"/>
              </w:rPr>
            </w:pPr>
          </w:p>
        </w:tc>
        <w:tc>
          <w:tcPr>
            <w:tcW w:w="873" w:type="dxa"/>
            <w:vAlign w:val="center"/>
          </w:tcPr>
          <w:p w14:paraId="02D2B6A1" w14:textId="77777777" w:rsidR="004122E2" w:rsidRPr="00A76976" w:rsidRDefault="004122E2">
            <w:pPr>
              <w:tabs>
                <w:tab w:val="left" w:pos="4860"/>
                <w:tab w:val="left" w:pos="5220"/>
              </w:tabs>
              <w:jc w:val="center"/>
              <w:rPr>
                <w:sz w:val="24"/>
              </w:rPr>
            </w:pPr>
          </w:p>
        </w:tc>
        <w:tc>
          <w:tcPr>
            <w:tcW w:w="902" w:type="dxa"/>
            <w:vAlign w:val="center"/>
          </w:tcPr>
          <w:p w14:paraId="68B4E081" w14:textId="77777777" w:rsidR="004122E2" w:rsidRPr="00A76976" w:rsidRDefault="004122E2">
            <w:pPr>
              <w:tabs>
                <w:tab w:val="left" w:pos="4860"/>
                <w:tab w:val="left" w:pos="5220"/>
              </w:tabs>
              <w:jc w:val="center"/>
              <w:rPr>
                <w:sz w:val="24"/>
              </w:rPr>
            </w:pPr>
          </w:p>
        </w:tc>
        <w:tc>
          <w:tcPr>
            <w:tcW w:w="912" w:type="dxa"/>
            <w:vAlign w:val="center"/>
          </w:tcPr>
          <w:p w14:paraId="7E15A089" w14:textId="77777777" w:rsidR="004122E2" w:rsidRPr="00A76976" w:rsidRDefault="004122E2">
            <w:pPr>
              <w:tabs>
                <w:tab w:val="left" w:pos="4860"/>
                <w:tab w:val="left" w:pos="5220"/>
              </w:tabs>
              <w:jc w:val="center"/>
              <w:rPr>
                <w:sz w:val="24"/>
              </w:rPr>
            </w:pPr>
          </w:p>
        </w:tc>
        <w:tc>
          <w:tcPr>
            <w:tcW w:w="1274" w:type="dxa"/>
            <w:vAlign w:val="center"/>
          </w:tcPr>
          <w:p w14:paraId="1EBC994A" w14:textId="77777777" w:rsidR="004122E2" w:rsidRPr="00A76976" w:rsidRDefault="004122E2">
            <w:pPr>
              <w:tabs>
                <w:tab w:val="left" w:pos="4860"/>
                <w:tab w:val="left" w:pos="5220"/>
              </w:tabs>
              <w:jc w:val="center"/>
              <w:rPr>
                <w:sz w:val="24"/>
              </w:rPr>
            </w:pPr>
          </w:p>
        </w:tc>
      </w:tr>
      <w:tr w:rsidR="004122E2" w:rsidRPr="00A76976" w14:paraId="4F4B8BA7" w14:textId="77777777">
        <w:trPr>
          <w:trHeight w:val="567"/>
          <w:jc w:val="center"/>
        </w:trPr>
        <w:tc>
          <w:tcPr>
            <w:tcW w:w="473" w:type="dxa"/>
            <w:vAlign w:val="center"/>
          </w:tcPr>
          <w:p w14:paraId="01D811AF" w14:textId="77777777" w:rsidR="004122E2" w:rsidRPr="00A76976" w:rsidRDefault="004122E2">
            <w:pPr>
              <w:tabs>
                <w:tab w:val="left" w:pos="4860"/>
                <w:tab w:val="left" w:pos="5220"/>
              </w:tabs>
              <w:jc w:val="center"/>
              <w:rPr>
                <w:sz w:val="24"/>
              </w:rPr>
            </w:pPr>
          </w:p>
        </w:tc>
        <w:tc>
          <w:tcPr>
            <w:tcW w:w="1267" w:type="dxa"/>
            <w:vAlign w:val="center"/>
          </w:tcPr>
          <w:p w14:paraId="592B0D9C" w14:textId="77777777" w:rsidR="004122E2" w:rsidRPr="00A76976" w:rsidRDefault="004122E2">
            <w:pPr>
              <w:tabs>
                <w:tab w:val="left" w:pos="4860"/>
                <w:tab w:val="left" w:pos="5220"/>
              </w:tabs>
              <w:jc w:val="center"/>
              <w:rPr>
                <w:sz w:val="24"/>
              </w:rPr>
            </w:pPr>
          </w:p>
        </w:tc>
        <w:tc>
          <w:tcPr>
            <w:tcW w:w="1249" w:type="dxa"/>
            <w:vAlign w:val="center"/>
          </w:tcPr>
          <w:p w14:paraId="63B60BDD" w14:textId="77777777" w:rsidR="004122E2" w:rsidRPr="00A76976" w:rsidRDefault="004122E2">
            <w:pPr>
              <w:tabs>
                <w:tab w:val="left" w:pos="4860"/>
                <w:tab w:val="left" w:pos="5220"/>
              </w:tabs>
              <w:jc w:val="center"/>
              <w:rPr>
                <w:sz w:val="24"/>
              </w:rPr>
            </w:pPr>
          </w:p>
        </w:tc>
        <w:tc>
          <w:tcPr>
            <w:tcW w:w="1082" w:type="dxa"/>
            <w:vAlign w:val="center"/>
          </w:tcPr>
          <w:p w14:paraId="59F2073C" w14:textId="77777777" w:rsidR="004122E2" w:rsidRPr="00A76976" w:rsidRDefault="004122E2">
            <w:pPr>
              <w:tabs>
                <w:tab w:val="left" w:pos="4860"/>
                <w:tab w:val="left" w:pos="5220"/>
              </w:tabs>
              <w:jc w:val="center"/>
              <w:rPr>
                <w:sz w:val="24"/>
              </w:rPr>
            </w:pPr>
          </w:p>
        </w:tc>
        <w:tc>
          <w:tcPr>
            <w:tcW w:w="1029" w:type="dxa"/>
            <w:vAlign w:val="center"/>
          </w:tcPr>
          <w:p w14:paraId="350C5C7E" w14:textId="77777777" w:rsidR="004122E2" w:rsidRPr="00A76976" w:rsidRDefault="004122E2">
            <w:pPr>
              <w:tabs>
                <w:tab w:val="left" w:pos="4860"/>
                <w:tab w:val="left" w:pos="5220"/>
              </w:tabs>
              <w:jc w:val="center"/>
              <w:rPr>
                <w:sz w:val="24"/>
              </w:rPr>
            </w:pPr>
          </w:p>
        </w:tc>
        <w:tc>
          <w:tcPr>
            <w:tcW w:w="873" w:type="dxa"/>
            <w:vAlign w:val="center"/>
          </w:tcPr>
          <w:p w14:paraId="3645237E" w14:textId="77777777" w:rsidR="004122E2" w:rsidRPr="00A76976" w:rsidRDefault="004122E2">
            <w:pPr>
              <w:tabs>
                <w:tab w:val="left" w:pos="4860"/>
                <w:tab w:val="left" w:pos="5220"/>
              </w:tabs>
              <w:jc w:val="center"/>
              <w:rPr>
                <w:sz w:val="24"/>
              </w:rPr>
            </w:pPr>
          </w:p>
        </w:tc>
        <w:tc>
          <w:tcPr>
            <w:tcW w:w="902" w:type="dxa"/>
            <w:vAlign w:val="center"/>
          </w:tcPr>
          <w:p w14:paraId="156F6AD3" w14:textId="77777777" w:rsidR="004122E2" w:rsidRPr="00A76976" w:rsidRDefault="004122E2">
            <w:pPr>
              <w:tabs>
                <w:tab w:val="left" w:pos="4860"/>
                <w:tab w:val="left" w:pos="5220"/>
              </w:tabs>
              <w:jc w:val="center"/>
              <w:rPr>
                <w:sz w:val="24"/>
              </w:rPr>
            </w:pPr>
          </w:p>
        </w:tc>
        <w:tc>
          <w:tcPr>
            <w:tcW w:w="912" w:type="dxa"/>
            <w:vAlign w:val="center"/>
          </w:tcPr>
          <w:p w14:paraId="6E61D028" w14:textId="77777777" w:rsidR="004122E2" w:rsidRPr="00A76976" w:rsidRDefault="004122E2">
            <w:pPr>
              <w:tabs>
                <w:tab w:val="left" w:pos="4860"/>
                <w:tab w:val="left" w:pos="5220"/>
              </w:tabs>
              <w:jc w:val="center"/>
              <w:rPr>
                <w:sz w:val="24"/>
              </w:rPr>
            </w:pPr>
          </w:p>
        </w:tc>
        <w:tc>
          <w:tcPr>
            <w:tcW w:w="1274" w:type="dxa"/>
            <w:vAlign w:val="center"/>
          </w:tcPr>
          <w:p w14:paraId="397B6E84" w14:textId="77777777" w:rsidR="004122E2" w:rsidRPr="00A76976" w:rsidRDefault="004122E2">
            <w:pPr>
              <w:tabs>
                <w:tab w:val="left" w:pos="4860"/>
                <w:tab w:val="left" w:pos="5220"/>
              </w:tabs>
              <w:jc w:val="center"/>
              <w:rPr>
                <w:sz w:val="24"/>
              </w:rPr>
            </w:pPr>
          </w:p>
        </w:tc>
      </w:tr>
      <w:tr w:rsidR="004122E2" w:rsidRPr="00A76976" w14:paraId="61CB0587" w14:textId="77777777">
        <w:trPr>
          <w:trHeight w:val="567"/>
          <w:jc w:val="center"/>
        </w:trPr>
        <w:tc>
          <w:tcPr>
            <w:tcW w:w="473" w:type="dxa"/>
            <w:vAlign w:val="center"/>
          </w:tcPr>
          <w:p w14:paraId="20396D5F" w14:textId="77777777" w:rsidR="004122E2" w:rsidRPr="00A76976" w:rsidRDefault="004122E2">
            <w:pPr>
              <w:tabs>
                <w:tab w:val="left" w:pos="4860"/>
                <w:tab w:val="left" w:pos="5220"/>
              </w:tabs>
              <w:jc w:val="center"/>
              <w:rPr>
                <w:sz w:val="24"/>
              </w:rPr>
            </w:pPr>
          </w:p>
        </w:tc>
        <w:tc>
          <w:tcPr>
            <w:tcW w:w="1267" w:type="dxa"/>
            <w:vAlign w:val="center"/>
          </w:tcPr>
          <w:p w14:paraId="562597F9" w14:textId="77777777" w:rsidR="004122E2" w:rsidRPr="00A76976" w:rsidRDefault="004122E2">
            <w:pPr>
              <w:tabs>
                <w:tab w:val="left" w:pos="4860"/>
                <w:tab w:val="left" w:pos="5220"/>
              </w:tabs>
              <w:jc w:val="center"/>
              <w:rPr>
                <w:sz w:val="24"/>
              </w:rPr>
            </w:pPr>
          </w:p>
        </w:tc>
        <w:tc>
          <w:tcPr>
            <w:tcW w:w="1249" w:type="dxa"/>
            <w:vAlign w:val="center"/>
          </w:tcPr>
          <w:p w14:paraId="7B4409B7" w14:textId="77777777" w:rsidR="004122E2" w:rsidRPr="00A76976" w:rsidRDefault="004122E2">
            <w:pPr>
              <w:tabs>
                <w:tab w:val="left" w:pos="4860"/>
                <w:tab w:val="left" w:pos="5220"/>
              </w:tabs>
              <w:jc w:val="center"/>
              <w:rPr>
                <w:sz w:val="24"/>
              </w:rPr>
            </w:pPr>
          </w:p>
        </w:tc>
        <w:tc>
          <w:tcPr>
            <w:tcW w:w="1082" w:type="dxa"/>
            <w:vAlign w:val="center"/>
          </w:tcPr>
          <w:p w14:paraId="7C359EA6" w14:textId="77777777" w:rsidR="004122E2" w:rsidRPr="00A76976" w:rsidRDefault="004122E2">
            <w:pPr>
              <w:tabs>
                <w:tab w:val="left" w:pos="4860"/>
                <w:tab w:val="left" w:pos="5220"/>
              </w:tabs>
              <w:jc w:val="center"/>
              <w:rPr>
                <w:sz w:val="24"/>
              </w:rPr>
            </w:pPr>
          </w:p>
        </w:tc>
        <w:tc>
          <w:tcPr>
            <w:tcW w:w="1029" w:type="dxa"/>
            <w:vAlign w:val="center"/>
          </w:tcPr>
          <w:p w14:paraId="3014392C" w14:textId="77777777" w:rsidR="004122E2" w:rsidRPr="00A76976" w:rsidRDefault="004122E2">
            <w:pPr>
              <w:tabs>
                <w:tab w:val="left" w:pos="4860"/>
                <w:tab w:val="left" w:pos="5220"/>
              </w:tabs>
              <w:jc w:val="center"/>
              <w:rPr>
                <w:sz w:val="24"/>
              </w:rPr>
            </w:pPr>
          </w:p>
        </w:tc>
        <w:tc>
          <w:tcPr>
            <w:tcW w:w="873" w:type="dxa"/>
            <w:vAlign w:val="center"/>
          </w:tcPr>
          <w:p w14:paraId="12E211FF" w14:textId="77777777" w:rsidR="004122E2" w:rsidRPr="00A76976" w:rsidRDefault="004122E2">
            <w:pPr>
              <w:tabs>
                <w:tab w:val="left" w:pos="4860"/>
                <w:tab w:val="left" w:pos="5220"/>
              </w:tabs>
              <w:jc w:val="center"/>
              <w:rPr>
                <w:sz w:val="24"/>
              </w:rPr>
            </w:pPr>
          </w:p>
        </w:tc>
        <w:tc>
          <w:tcPr>
            <w:tcW w:w="902" w:type="dxa"/>
            <w:vAlign w:val="center"/>
          </w:tcPr>
          <w:p w14:paraId="05D92248" w14:textId="77777777" w:rsidR="004122E2" w:rsidRPr="00A76976" w:rsidRDefault="004122E2">
            <w:pPr>
              <w:tabs>
                <w:tab w:val="left" w:pos="4860"/>
                <w:tab w:val="left" w:pos="5220"/>
              </w:tabs>
              <w:jc w:val="center"/>
              <w:rPr>
                <w:sz w:val="24"/>
              </w:rPr>
            </w:pPr>
          </w:p>
        </w:tc>
        <w:tc>
          <w:tcPr>
            <w:tcW w:w="912" w:type="dxa"/>
            <w:vAlign w:val="center"/>
          </w:tcPr>
          <w:p w14:paraId="7604D1EF" w14:textId="77777777" w:rsidR="004122E2" w:rsidRPr="00A76976" w:rsidRDefault="004122E2">
            <w:pPr>
              <w:tabs>
                <w:tab w:val="left" w:pos="4860"/>
                <w:tab w:val="left" w:pos="5220"/>
              </w:tabs>
              <w:jc w:val="center"/>
              <w:rPr>
                <w:sz w:val="24"/>
              </w:rPr>
            </w:pPr>
          </w:p>
        </w:tc>
        <w:tc>
          <w:tcPr>
            <w:tcW w:w="1274" w:type="dxa"/>
            <w:vAlign w:val="center"/>
          </w:tcPr>
          <w:p w14:paraId="31F6BD5A" w14:textId="77777777" w:rsidR="004122E2" w:rsidRPr="00A76976" w:rsidRDefault="004122E2">
            <w:pPr>
              <w:tabs>
                <w:tab w:val="left" w:pos="4860"/>
                <w:tab w:val="left" w:pos="5220"/>
              </w:tabs>
              <w:jc w:val="center"/>
              <w:rPr>
                <w:sz w:val="24"/>
              </w:rPr>
            </w:pPr>
          </w:p>
        </w:tc>
      </w:tr>
    </w:tbl>
    <w:p w14:paraId="449FF218" w14:textId="77777777" w:rsidR="004122E2" w:rsidRPr="00A76976" w:rsidRDefault="004122E2">
      <w:pPr>
        <w:snapToGrid w:val="0"/>
        <w:spacing w:line="360" w:lineRule="auto"/>
        <w:ind w:left="632" w:hangingChars="300" w:hanging="632"/>
        <w:rPr>
          <w:rStyle w:val="af4"/>
          <w:b/>
          <w:color w:val="auto"/>
        </w:rPr>
      </w:pPr>
    </w:p>
    <w:p w14:paraId="47176BB1" w14:textId="77777777" w:rsidR="004122E2" w:rsidRPr="00A76976" w:rsidRDefault="004122E2"/>
    <w:p w14:paraId="688B517F" w14:textId="77777777" w:rsidR="004122E2" w:rsidRPr="00A76976" w:rsidRDefault="004122E2">
      <w:pPr>
        <w:spacing w:line="360" w:lineRule="auto"/>
        <w:rPr>
          <w:rFonts w:ascii="宋体" w:hAnsi="宋体"/>
          <w:szCs w:val="21"/>
        </w:rPr>
      </w:pPr>
    </w:p>
    <w:p w14:paraId="43C25A11" w14:textId="77777777" w:rsidR="004122E2" w:rsidRPr="00A76976" w:rsidRDefault="004122E2">
      <w:pPr>
        <w:spacing w:line="360" w:lineRule="auto"/>
        <w:rPr>
          <w:rFonts w:ascii="宋体" w:hAnsi="宋体"/>
          <w:szCs w:val="21"/>
        </w:rPr>
      </w:pPr>
    </w:p>
    <w:p w14:paraId="12060B5B" w14:textId="77777777" w:rsidR="004122E2" w:rsidRPr="00A76976" w:rsidRDefault="004122E2">
      <w:pPr>
        <w:spacing w:line="360" w:lineRule="auto"/>
        <w:rPr>
          <w:rFonts w:ascii="宋体" w:hAnsi="宋体"/>
          <w:szCs w:val="21"/>
        </w:rPr>
      </w:pPr>
    </w:p>
    <w:p w14:paraId="0CEE58FC" w14:textId="77777777" w:rsidR="004122E2" w:rsidRPr="00A76976" w:rsidRDefault="004122E2">
      <w:pPr>
        <w:spacing w:line="360" w:lineRule="auto"/>
        <w:rPr>
          <w:rFonts w:ascii="宋体" w:hAnsi="宋体"/>
          <w:szCs w:val="21"/>
        </w:rPr>
      </w:pPr>
    </w:p>
    <w:p w14:paraId="2ED8747E" w14:textId="77777777" w:rsidR="004122E2" w:rsidRPr="00A76976" w:rsidRDefault="004122E2">
      <w:pPr>
        <w:spacing w:line="360" w:lineRule="auto"/>
        <w:rPr>
          <w:rFonts w:ascii="宋体" w:hAnsi="宋体"/>
          <w:szCs w:val="21"/>
        </w:rPr>
      </w:pPr>
    </w:p>
    <w:p w14:paraId="40F9E169" w14:textId="77777777" w:rsidR="004122E2" w:rsidRPr="00A76976" w:rsidRDefault="004122E2">
      <w:pPr>
        <w:ind w:right="420" w:firstLineChars="902" w:firstLine="2706"/>
        <w:rPr>
          <w:sz w:val="30"/>
          <w:szCs w:val="30"/>
        </w:rPr>
      </w:pPr>
      <w:bookmarkStart w:id="295" w:name="_Toc350930417"/>
      <w:r w:rsidRPr="00A76976">
        <w:rPr>
          <w:rFonts w:hint="eastAsia"/>
          <w:sz w:val="30"/>
          <w:szCs w:val="30"/>
        </w:rPr>
        <w:t>表</w:t>
      </w:r>
      <w:r w:rsidRPr="00A76976">
        <w:rPr>
          <w:rFonts w:hint="eastAsia"/>
          <w:sz w:val="30"/>
          <w:szCs w:val="30"/>
        </w:rPr>
        <w:t>4</w:t>
      </w:r>
      <w:r w:rsidRPr="00A76976">
        <w:rPr>
          <w:rFonts w:hint="eastAsia"/>
          <w:sz w:val="30"/>
          <w:szCs w:val="30"/>
        </w:rPr>
        <w:t>：设计费投标报价汇总表</w:t>
      </w:r>
      <w:bookmarkEnd w:id="295"/>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872"/>
        <w:gridCol w:w="939"/>
        <w:gridCol w:w="1394"/>
        <w:gridCol w:w="1278"/>
        <w:gridCol w:w="1749"/>
        <w:gridCol w:w="1633"/>
      </w:tblGrid>
      <w:tr w:rsidR="004122E2" w:rsidRPr="00A76976" w14:paraId="28338B1C" w14:textId="77777777">
        <w:trPr>
          <w:trHeight w:hRule="exact" w:val="510"/>
          <w:jc w:val="center"/>
        </w:trPr>
        <w:tc>
          <w:tcPr>
            <w:tcW w:w="1872" w:type="dxa"/>
            <w:vAlign w:val="center"/>
          </w:tcPr>
          <w:p w14:paraId="4D49589A" w14:textId="77777777" w:rsidR="004122E2" w:rsidRPr="00A76976" w:rsidRDefault="004122E2">
            <w:pPr>
              <w:jc w:val="center"/>
              <w:rPr>
                <w:szCs w:val="21"/>
              </w:rPr>
            </w:pPr>
            <w:r w:rsidRPr="00A76976">
              <w:rPr>
                <w:szCs w:val="21"/>
              </w:rPr>
              <w:t>项目名称</w:t>
            </w:r>
          </w:p>
        </w:tc>
        <w:tc>
          <w:tcPr>
            <w:tcW w:w="2333" w:type="dxa"/>
            <w:gridSpan w:val="2"/>
            <w:vAlign w:val="center"/>
          </w:tcPr>
          <w:p w14:paraId="11D8F586" w14:textId="77777777" w:rsidR="004122E2" w:rsidRPr="00A76976" w:rsidRDefault="004122E2">
            <w:pPr>
              <w:jc w:val="center"/>
              <w:rPr>
                <w:szCs w:val="21"/>
              </w:rPr>
            </w:pPr>
          </w:p>
        </w:tc>
        <w:tc>
          <w:tcPr>
            <w:tcW w:w="1278" w:type="dxa"/>
            <w:vAlign w:val="center"/>
          </w:tcPr>
          <w:p w14:paraId="4B4FC688" w14:textId="77777777" w:rsidR="004122E2" w:rsidRPr="00A76976" w:rsidRDefault="004122E2">
            <w:pPr>
              <w:jc w:val="center"/>
              <w:rPr>
                <w:szCs w:val="21"/>
              </w:rPr>
            </w:pPr>
            <w:r w:rsidRPr="00A76976">
              <w:rPr>
                <w:szCs w:val="21"/>
              </w:rPr>
              <w:t>报建编号</w:t>
            </w:r>
          </w:p>
        </w:tc>
        <w:tc>
          <w:tcPr>
            <w:tcW w:w="3382" w:type="dxa"/>
            <w:gridSpan w:val="2"/>
            <w:vAlign w:val="center"/>
          </w:tcPr>
          <w:p w14:paraId="4E8039BB" w14:textId="77777777" w:rsidR="004122E2" w:rsidRPr="00A76976" w:rsidRDefault="004122E2">
            <w:pPr>
              <w:jc w:val="center"/>
              <w:rPr>
                <w:szCs w:val="21"/>
              </w:rPr>
            </w:pPr>
          </w:p>
        </w:tc>
      </w:tr>
      <w:tr w:rsidR="004122E2" w:rsidRPr="00A76976" w14:paraId="67FFE7BE" w14:textId="77777777">
        <w:trPr>
          <w:trHeight w:hRule="exact" w:val="960"/>
          <w:jc w:val="center"/>
        </w:trPr>
        <w:tc>
          <w:tcPr>
            <w:tcW w:w="1872" w:type="dxa"/>
            <w:vMerge w:val="restart"/>
            <w:vAlign w:val="center"/>
          </w:tcPr>
          <w:p w14:paraId="5C6C7248" w14:textId="77777777" w:rsidR="004122E2" w:rsidRPr="00A76976" w:rsidRDefault="004122E2">
            <w:pPr>
              <w:jc w:val="center"/>
              <w:rPr>
                <w:szCs w:val="21"/>
              </w:rPr>
            </w:pPr>
            <w:r w:rsidRPr="00A76976">
              <w:rPr>
                <w:szCs w:val="21"/>
              </w:rPr>
              <w:t>设计费总报价</w:t>
            </w:r>
            <w:r w:rsidRPr="00A76976">
              <w:rPr>
                <w:szCs w:val="21"/>
              </w:rPr>
              <w:t xml:space="preserve">  </w:t>
            </w:r>
          </w:p>
          <w:p w14:paraId="47692E70" w14:textId="77777777" w:rsidR="004122E2" w:rsidRPr="00A76976" w:rsidRDefault="004122E2">
            <w:pPr>
              <w:jc w:val="center"/>
              <w:rPr>
                <w:szCs w:val="21"/>
              </w:rPr>
            </w:pPr>
            <w:r w:rsidRPr="00A76976">
              <w:rPr>
                <w:szCs w:val="21"/>
              </w:rPr>
              <w:t>（元人民币）</w:t>
            </w:r>
          </w:p>
        </w:tc>
        <w:tc>
          <w:tcPr>
            <w:tcW w:w="6993" w:type="dxa"/>
            <w:gridSpan w:val="5"/>
            <w:vAlign w:val="center"/>
          </w:tcPr>
          <w:p w14:paraId="29276950" w14:textId="77777777" w:rsidR="004122E2" w:rsidRPr="00A76976" w:rsidRDefault="004122E2">
            <w:pPr>
              <w:ind w:right="210"/>
              <w:jc w:val="right"/>
              <w:rPr>
                <w:szCs w:val="21"/>
              </w:rPr>
            </w:pPr>
            <w:r w:rsidRPr="00A76976">
              <w:rPr>
                <w:szCs w:val="21"/>
              </w:rPr>
              <w:t>（大写）</w:t>
            </w:r>
          </w:p>
        </w:tc>
      </w:tr>
      <w:tr w:rsidR="004122E2" w:rsidRPr="00A76976" w14:paraId="572E5891" w14:textId="77777777">
        <w:trPr>
          <w:trHeight w:val="1000"/>
          <w:jc w:val="center"/>
        </w:trPr>
        <w:tc>
          <w:tcPr>
            <w:tcW w:w="1872" w:type="dxa"/>
            <w:vMerge/>
            <w:vAlign w:val="center"/>
          </w:tcPr>
          <w:p w14:paraId="5F6A6160" w14:textId="77777777" w:rsidR="004122E2" w:rsidRPr="00A76976" w:rsidRDefault="004122E2">
            <w:pPr>
              <w:jc w:val="center"/>
              <w:rPr>
                <w:szCs w:val="21"/>
              </w:rPr>
            </w:pPr>
          </w:p>
        </w:tc>
        <w:tc>
          <w:tcPr>
            <w:tcW w:w="6993" w:type="dxa"/>
            <w:gridSpan w:val="5"/>
            <w:vAlign w:val="center"/>
          </w:tcPr>
          <w:p w14:paraId="0F269BA9" w14:textId="77777777" w:rsidR="004122E2" w:rsidRPr="00A76976" w:rsidRDefault="004122E2">
            <w:pPr>
              <w:ind w:right="210"/>
              <w:jc w:val="right"/>
              <w:rPr>
                <w:szCs w:val="21"/>
              </w:rPr>
            </w:pPr>
            <w:r w:rsidRPr="00A76976">
              <w:rPr>
                <w:szCs w:val="21"/>
              </w:rPr>
              <w:t>（小写）</w:t>
            </w:r>
          </w:p>
        </w:tc>
      </w:tr>
      <w:tr w:rsidR="004122E2" w:rsidRPr="00A76976" w14:paraId="703AA4B0" w14:textId="77777777">
        <w:trPr>
          <w:trHeight w:hRule="exact" w:val="739"/>
          <w:jc w:val="center"/>
        </w:trPr>
        <w:tc>
          <w:tcPr>
            <w:tcW w:w="2811" w:type="dxa"/>
            <w:gridSpan w:val="2"/>
            <w:vAlign w:val="center"/>
          </w:tcPr>
          <w:p w14:paraId="28089908" w14:textId="77777777" w:rsidR="004122E2" w:rsidRPr="00A76976" w:rsidRDefault="004122E2">
            <w:pPr>
              <w:jc w:val="center"/>
              <w:rPr>
                <w:szCs w:val="21"/>
              </w:rPr>
            </w:pPr>
            <w:r w:rsidRPr="00A76976">
              <w:rPr>
                <w:szCs w:val="21"/>
              </w:rPr>
              <w:t>项目明细</w:t>
            </w:r>
          </w:p>
        </w:tc>
        <w:tc>
          <w:tcPr>
            <w:tcW w:w="2672" w:type="dxa"/>
            <w:gridSpan w:val="2"/>
            <w:vAlign w:val="center"/>
          </w:tcPr>
          <w:p w14:paraId="6CE38006" w14:textId="77777777" w:rsidR="004122E2" w:rsidRPr="00A76976" w:rsidRDefault="004122E2">
            <w:pPr>
              <w:jc w:val="center"/>
              <w:rPr>
                <w:szCs w:val="21"/>
              </w:rPr>
            </w:pPr>
            <w:r w:rsidRPr="00A76976">
              <w:rPr>
                <w:rFonts w:hint="eastAsia"/>
                <w:szCs w:val="21"/>
              </w:rPr>
              <w:t>占全过程比例</w:t>
            </w:r>
          </w:p>
        </w:tc>
        <w:tc>
          <w:tcPr>
            <w:tcW w:w="1749" w:type="dxa"/>
            <w:vAlign w:val="center"/>
          </w:tcPr>
          <w:p w14:paraId="6EB36841" w14:textId="77777777" w:rsidR="004122E2" w:rsidRPr="00A76976" w:rsidRDefault="004122E2">
            <w:pPr>
              <w:jc w:val="center"/>
              <w:rPr>
                <w:szCs w:val="21"/>
              </w:rPr>
            </w:pPr>
            <w:r w:rsidRPr="00A76976">
              <w:rPr>
                <w:szCs w:val="21"/>
              </w:rPr>
              <w:t>设计费</w:t>
            </w:r>
          </w:p>
          <w:p w14:paraId="73B36C0A" w14:textId="77777777" w:rsidR="004122E2" w:rsidRPr="00A76976" w:rsidRDefault="004122E2">
            <w:pPr>
              <w:jc w:val="center"/>
              <w:rPr>
                <w:szCs w:val="21"/>
              </w:rPr>
            </w:pPr>
            <w:r w:rsidRPr="00A76976">
              <w:rPr>
                <w:szCs w:val="21"/>
              </w:rPr>
              <w:t>（万元）</w:t>
            </w:r>
          </w:p>
        </w:tc>
        <w:tc>
          <w:tcPr>
            <w:tcW w:w="1633" w:type="dxa"/>
            <w:vAlign w:val="center"/>
          </w:tcPr>
          <w:p w14:paraId="4544A129" w14:textId="77777777" w:rsidR="004122E2" w:rsidRPr="00A76976" w:rsidRDefault="004122E2">
            <w:pPr>
              <w:jc w:val="center"/>
              <w:rPr>
                <w:szCs w:val="21"/>
              </w:rPr>
            </w:pPr>
            <w:r w:rsidRPr="00A76976">
              <w:rPr>
                <w:szCs w:val="21"/>
              </w:rPr>
              <w:t>设计周期</w:t>
            </w:r>
          </w:p>
          <w:p w14:paraId="74E78087" w14:textId="77777777" w:rsidR="004122E2" w:rsidRPr="00A76976" w:rsidRDefault="004122E2">
            <w:pPr>
              <w:jc w:val="center"/>
              <w:rPr>
                <w:szCs w:val="21"/>
              </w:rPr>
            </w:pPr>
            <w:r w:rsidRPr="00A76976">
              <w:rPr>
                <w:szCs w:val="21"/>
              </w:rPr>
              <w:t>（日历天）</w:t>
            </w:r>
          </w:p>
        </w:tc>
      </w:tr>
      <w:tr w:rsidR="004122E2" w:rsidRPr="00A76976" w14:paraId="1960E66F" w14:textId="77777777">
        <w:trPr>
          <w:trHeight w:hRule="exact" w:val="621"/>
          <w:jc w:val="center"/>
        </w:trPr>
        <w:tc>
          <w:tcPr>
            <w:tcW w:w="2811" w:type="dxa"/>
            <w:gridSpan w:val="2"/>
            <w:vAlign w:val="center"/>
          </w:tcPr>
          <w:p w14:paraId="14CCF8A3" w14:textId="77777777" w:rsidR="004122E2" w:rsidRPr="00A76976" w:rsidRDefault="004122E2">
            <w:pPr>
              <w:jc w:val="center"/>
              <w:rPr>
                <w:szCs w:val="21"/>
              </w:rPr>
            </w:pPr>
            <w:r w:rsidRPr="00A76976">
              <w:rPr>
                <w:szCs w:val="21"/>
              </w:rPr>
              <w:t>方案设计费</w:t>
            </w:r>
          </w:p>
        </w:tc>
        <w:tc>
          <w:tcPr>
            <w:tcW w:w="2672" w:type="dxa"/>
            <w:gridSpan w:val="2"/>
            <w:vAlign w:val="center"/>
          </w:tcPr>
          <w:p w14:paraId="166B5311" w14:textId="77777777" w:rsidR="004122E2" w:rsidRPr="00A76976" w:rsidRDefault="004122E2">
            <w:pPr>
              <w:jc w:val="center"/>
              <w:rPr>
                <w:szCs w:val="21"/>
              </w:rPr>
            </w:pPr>
          </w:p>
        </w:tc>
        <w:tc>
          <w:tcPr>
            <w:tcW w:w="1749" w:type="dxa"/>
            <w:vAlign w:val="center"/>
          </w:tcPr>
          <w:p w14:paraId="2E5E8274" w14:textId="77777777" w:rsidR="004122E2" w:rsidRPr="00A76976" w:rsidRDefault="004122E2">
            <w:pPr>
              <w:jc w:val="center"/>
              <w:rPr>
                <w:szCs w:val="21"/>
              </w:rPr>
            </w:pPr>
          </w:p>
        </w:tc>
        <w:tc>
          <w:tcPr>
            <w:tcW w:w="1633" w:type="dxa"/>
            <w:vAlign w:val="center"/>
          </w:tcPr>
          <w:p w14:paraId="7ABF565B" w14:textId="77777777" w:rsidR="004122E2" w:rsidRPr="00A76976" w:rsidRDefault="004122E2">
            <w:pPr>
              <w:jc w:val="center"/>
              <w:rPr>
                <w:szCs w:val="21"/>
              </w:rPr>
            </w:pPr>
          </w:p>
        </w:tc>
      </w:tr>
      <w:tr w:rsidR="004122E2" w:rsidRPr="00A76976" w14:paraId="75B64271" w14:textId="77777777">
        <w:trPr>
          <w:trHeight w:hRule="exact" w:val="846"/>
          <w:jc w:val="center"/>
        </w:trPr>
        <w:tc>
          <w:tcPr>
            <w:tcW w:w="2811" w:type="dxa"/>
            <w:gridSpan w:val="2"/>
            <w:vAlign w:val="center"/>
          </w:tcPr>
          <w:p w14:paraId="3574F017" w14:textId="77777777" w:rsidR="004122E2" w:rsidRPr="00A76976" w:rsidRDefault="004122E2">
            <w:pPr>
              <w:jc w:val="center"/>
              <w:rPr>
                <w:szCs w:val="21"/>
              </w:rPr>
            </w:pPr>
            <w:r w:rsidRPr="00A76976">
              <w:rPr>
                <w:szCs w:val="21"/>
              </w:rPr>
              <w:t>施工</w:t>
            </w:r>
            <w:r w:rsidRPr="00A76976">
              <w:rPr>
                <w:rFonts w:hint="eastAsia"/>
                <w:szCs w:val="21"/>
              </w:rPr>
              <w:t>图</w:t>
            </w:r>
            <w:r w:rsidRPr="00A76976">
              <w:rPr>
                <w:szCs w:val="21"/>
              </w:rPr>
              <w:t>设计费</w:t>
            </w:r>
          </w:p>
          <w:p w14:paraId="622B6BEF" w14:textId="77777777" w:rsidR="004122E2" w:rsidRPr="00A76976" w:rsidRDefault="004122E2">
            <w:pPr>
              <w:jc w:val="center"/>
              <w:rPr>
                <w:szCs w:val="21"/>
              </w:rPr>
            </w:pPr>
            <w:r w:rsidRPr="00A76976">
              <w:rPr>
                <w:rFonts w:hint="eastAsia"/>
                <w:szCs w:val="21"/>
              </w:rPr>
              <w:t>（含</w:t>
            </w:r>
            <w:r w:rsidRPr="00A76976">
              <w:rPr>
                <w:rFonts w:hAnsi="宋体" w:hint="eastAsia"/>
                <w:szCs w:val="21"/>
              </w:rPr>
              <w:t>施工现场配套服务</w:t>
            </w:r>
            <w:r w:rsidRPr="00A76976">
              <w:rPr>
                <w:rFonts w:hint="eastAsia"/>
                <w:szCs w:val="21"/>
              </w:rPr>
              <w:t>）</w:t>
            </w:r>
          </w:p>
        </w:tc>
        <w:tc>
          <w:tcPr>
            <w:tcW w:w="2672" w:type="dxa"/>
            <w:gridSpan w:val="2"/>
            <w:vAlign w:val="center"/>
          </w:tcPr>
          <w:p w14:paraId="36D897E7" w14:textId="77777777" w:rsidR="004122E2" w:rsidRPr="00A76976" w:rsidRDefault="004122E2">
            <w:pPr>
              <w:jc w:val="center"/>
              <w:rPr>
                <w:szCs w:val="21"/>
              </w:rPr>
            </w:pPr>
          </w:p>
        </w:tc>
        <w:tc>
          <w:tcPr>
            <w:tcW w:w="1749" w:type="dxa"/>
            <w:vAlign w:val="center"/>
          </w:tcPr>
          <w:p w14:paraId="2E4837DC" w14:textId="77777777" w:rsidR="004122E2" w:rsidRPr="00A76976" w:rsidRDefault="004122E2">
            <w:pPr>
              <w:jc w:val="center"/>
              <w:rPr>
                <w:szCs w:val="21"/>
              </w:rPr>
            </w:pPr>
          </w:p>
        </w:tc>
        <w:tc>
          <w:tcPr>
            <w:tcW w:w="1633" w:type="dxa"/>
            <w:vAlign w:val="center"/>
          </w:tcPr>
          <w:p w14:paraId="2393BC94" w14:textId="77777777" w:rsidR="004122E2" w:rsidRPr="00A76976" w:rsidRDefault="004122E2">
            <w:pPr>
              <w:jc w:val="center"/>
              <w:rPr>
                <w:szCs w:val="21"/>
              </w:rPr>
            </w:pPr>
          </w:p>
        </w:tc>
      </w:tr>
      <w:tr w:rsidR="004122E2" w:rsidRPr="00A76976" w14:paraId="19001006" w14:textId="77777777">
        <w:trPr>
          <w:trHeight w:hRule="exact" w:val="719"/>
          <w:jc w:val="center"/>
        </w:trPr>
        <w:tc>
          <w:tcPr>
            <w:tcW w:w="2811" w:type="dxa"/>
            <w:gridSpan w:val="2"/>
            <w:vAlign w:val="center"/>
          </w:tcPr>
          <w:p w14:paraId="6C1FF098" w14:textId="77777777" w:rsidR="004122E2" w:rsidRPr="00A76976" w:rsidRDefault="004122E2">
            <w:pPr>
              <w:jc w:val="center"/>
              <w:rPr>
                <w:szCs w:val="21"/>
              </w:rPr>
            </w:pPr>
            <w:r w:rsidRPr="00A76976">
              <w:rPr>
                <w:szCs w:val="21"/>
              </w:rPr>
              <w:t>合计</w:t>
            </w:r>
          </w:p>
        </w:tc>
        <w:tc>
          <w:tcPr>
            <w:tcW w:w="2672" w:type="dxa"/>
            <w:gridSpan w:val="2"/>
            <w:vAlign w:val="center"/>
          </w:tcPr>
          <w:p w14:paraId="205DE7B0" w14:textId="77777777" w:rsidR="004122E2" w:rsidRPr="00A76976" w:rsidRDefault="004122E2">
            <w:pPr>
              <w:jc w:val="center"/>
              <w:rPr>
                <w:szCs w:val="21"/>
              </w:rPr>
            </w:pPr>
          </w:p>
        </w:tc>
        <w:tc>
          <w:tcPr>
            <w:tcW w:w="1749" w:type="dxa"/>
            <w:vAlign w:val="center"/>
          </w:tcPr>
          <w:p w14:paraId="4D8E1724" w14:textId="77777777" w:rsidR="004122E2" w:rsidRPr="00A76976" w:rsidRDefault="004122E2">
            <w:pPr>
              <w:jc w:val="center"/>
              <w:rPr>
                <w:szCs w:val="21"/>
              </w:rPr>
            </w:pPr>
          </w:p>
        </w:tc>
        <w:tc>
          <w:tcPr>
            <w:tcW w:w="1633" w:type="dxa"/>
            <w:vAlign w:val="center"/>
          </w:tcPr>
          <w:p w14:paraId="5F1A8F80" w14:textId="77777777" w:rsidR="004122E2" w:rsidRPr="00A76976" w:rsidRDefault="004122E2">
            <w:pPr>
              <w:jc w:val="center"/>
              <w:rPr>
                <w:szCs w:val="21"/>
              </w:rPr>
            </w:pPr>
          </w:p>
        </w:tc>
      </w:tr>
    </w:tbl>
    <w:p w14:paraId="32736696" w14:textId="77777777" w:rsidR="004122E2" w:rsidRPr="00A76976" w:rsidRDefault="004122E2">
      <w:pPr>
        <w:snapToGrid w:val="0"/>
        <w:spacing w:line="360" w:lineRule="auto"/>
        <w:ind w:firstLineChars="50" w:firstLine="105"/>
        <w:rPr>
          <w:szCs w:val="21"/>
        </w:rPr>
      </w:pPr>
    </w:p>
    <w:p w14:paraId="10334902" w14:textId="77777777" w:rsidR="004122E2" w:rsidRPr="00A76976" w:rsidRDefault="004122E2">
      <w:pPr>
        <w:snapToGrid w:val="0"/>
        <w:spacing w:line="360" w:lineRule="auto"/>
        <w:ind w:firstLineChars="50" w:firstLine="105"/>
        <w:rPr>
          <w:szCs w:val="21"/>
        </w:rPr>
      </w:pPr>
    </w:p>
    <w:p w14:paraId="1A849444" w14:textId="77777777" w:rsidR="004122E2" w:rsidRPr="00A76976" w:rsidRDefault="004122E2">
      <w:pPr>
        <w:snapToGrid w:val="0"/>
        <w:spacing w:line="360" w:lineRule="auto"/>
        <w:ind w:firstLineChars="50" w:firstLine="105"/>
        <w:rPr>
          <w:rStyle w:val="af4"/>
          <w:b/>
          <w:color w:val="auto"/>
        </w:rPr>
      </w:pPr>
    </w:p>
    <w:p w14:paraId="6B38B391" w14:textId="77777777" w:rsidR="004122E2" w:rsidRPr="00A76976" w:rsidRDefault="004122E2">
      <w:pPr>
        <w:snapToGrid w:val="0"/>
        <w:spacing w:line="360" w:lineRule="auto"/>
        <w:ind w:firstLineChars="50" w:firstLine="105"/>
        <w:rPr>
          <w:rStyle w:val="af4"/>
          <w:b/>
          <w:color w:val="auto"/>
        </w:rPr>
      </w:pPr>
      <w:r w:rsidRPr="00A76976">
        <w:rPr>
          <w:rStyle w:val="af4"/>
          <w:rFonts w:hint="eastAsia"/>
          <w:b/>
          <w:color w:val="auto"/>
        </w:rPr>
        <w:t>注：表中内容可以根据项目实际情况进行增减。</w:t>
      </w:r>
    </w:p>
    <w:p w14:paraId="794DAAB9" w14:textId="77777777" w:rsidR="004122E2" w:rsidRPr="00A76976" w:rsidRDefault="004122E2">
      <w:pPr>
        <w:spacing w:line="360" w:lineRule="auto"/>
        <w:jc w:val="center"/>
        <w:rPr>
          <w:sz w:val="30"/>
          <w:szCs w:val="30"/>
        </w:rPr>
      </w:pPr>
      <w:r w:rsidRPr="00A76976">
        <w:rPr>
          <w:rStyle w:val="af4"/>
          <w:b/>
          <w:color w:val="auto"/>
        </w:rPr>
        <w:br w:type="page"/>
      </w:r>
      <w:bookmarkStart w:id="296" w:name="_Toc350930418"/>
      <w:r w:rsidRPr="00A76976">
        <w:rPr>
          <w:rFonts w:hint="eastAsia"/>
          <w:sz w:val="30"/>
          <w:szCs w:val="30"/>
        </w:rPr>
        <w:t>表</w:t>
      </w:r>
      <w:r w:rsidRPr="00A76976">
        <w:rPr>
          <w:rFonts w:hint="eastAsia"/>
          <w:sz w:val="30"/>
          <w:szCs w:val="30"/>
        </w:rPr>
        <w:t>5</w:t>
      </w:r>
      <w:r w:rsidRPr="00A76976">
        <w:rPr>
          <w:rFonts w:hint="eastAsia"/>
          <w:sz w:val="30"/>
          <w:szCs w:val="30"/>
        </w:rPr>
        <w:t>：设计项目负责人基本情况表</w:t>
      </w:r>
      <w:bookmarkEnd w:id="296"/>
    </w:p>
    <w:tbl>
      <w:tblPr>
        <w:tblW w:w="0" w:type="auto"/>
        <w:jc w:val="center"/>
        <w:tblLayout w:type="fixed"/>
        <w:tblCellMar>
          <w:left w:w="0" w:type="dxa"/>
          <w:right w:w="0" w:type="dxa"/>
        </w:tblCellMar>
        <w:tblLook w:val="0000" w:firstRow="0" w:lastRow="0" w:firstColumn="0" w:lastColumn="0" w:noHBand="0" w:noVBand="0"/>
      </w:tblPr>
      <w:tblGrid>
        <w:gridCol w:w="1434"/>
        <w:gridCol w:w="635"/>
        <w:gridCol w:w="1032"/>
        <w:gridCol w:w="718"/>
        <w:gridCol w:w="929"/>
        <w:gridCol w:w="1449"/>
        <w:gridCol w:w="207"/>
        <w:gridCol w:w="2461"/>
      </w:tblGrid>
      <w:tr w:rsidR="004122E2" w:rsidRPr="00A76976" w14:paraId="70E22E3E" w14:textId="77777777">
        <w:trPr>
          <w:cantSplit/>
          <w:trHeight w:hRule="exact" w:val="737"/>
          <w:jc w:val="center"/>
        </w:trPr>
        <w:tc>
          <w:tcPr>
            <w:tcW w:w="1434" w:type="dxa"/>
            <w:tcBorders>
              <w:top w:val="single" w:sz="8" w:space="0" w:color="auto"/>
              <w:left w:val="single" w:sz="8" w:space="0" w:color="auto"/>
              <w:bottom w:val="single" w:sz="8" w:space="0" w:color="auto"/>
              <w:right w:val="single" w:sz="8" w:space="0" w:color="auto"/>
            </w:tcBorders>
            <w:vAlign w:val="center"/>
          </w:tcPr>
          <w:p w14:paraId="339B6E86" w14:textId="77777777" w:rsidR="004122E2" w:rsidRPr="00A76976" w:rsidRDefault="004122E2">
            <w:pPr>
              <w:jc w:val="center"/>
              <w:rPr>
                <w:szCs w:val="21"/>
              </w:rPr>
            </w:pPr>
            <w:r w:rsidRPr="00A76976">
              <w:rPr>
                <w:rFonts w:hint="eastAsia"/>
                <w:b/>
                <w:szCs w:val="21"/>
              </w:rPr>
              <w:t xml:space="preserve"> </w:t>
            </w:r>
            <w:r w:rsidRPr="00A76976">
              <w:rPr>
                <w:rFonts w:hAnsi="宋体" w:hint="eastAsia"/>
                <w:szCs w:val="21"/>
              </w:rPr>
              <w:t>姓</w:t>
            </w:r>
            <w:r w:rsidRPr="00A76976">
              <w:rPr>
                <w:rFonts w:hint="eastAsia"/>
                <w:szCs w:val="21"/>
              </w:rPr>
              <w:t xml:space="preserve">  </w:t>
            </w:r>
            <w:r w:rsidRPr="00A76976">
              <w:rPr>
                <w:rFonts w:hAnsi="宋体" w:hint="eastAsia"/>
                <w:szCs w:val="21"/>
              </w:rPr>
              <w:t>名</w:t>
            </w:r>
          </w:p>
        </w:tc>
        <w:tc>
          <w:tcPr>
            <w:tcW w:w="1667" w:type="dxa"/>
            <w:gridSpan w:val="2"/>
            <w:tcBorders>
              <w:top w:val="single" w:sz="8" w:space="0" w:color="auto"/>
              <w:left w:val="single" w:sz="8" w:space="0" w:color="auto"/>
              <w:bottom w:val="single" w:sz="8" w:space="0" w:color="auto"/>
              <w:right w:val="single" w:sz="8" w:space="0" w:color="auto"/>
            </w:tcBorders>
            <w:vAlign w:val="center"/>
          </w:tcPr>
          <w:p w14:paraId="6CEBD322" w14:textId="77777777" w:rsidR="004122E2" w:rsidRPr="00A76976" w:rsidRDefault="004122E2">
            <w:pPr>
              <w:jc w:val="center"/>
              <w:rPr>
                <w:szCs w:val="21"/>
              </w:rPr>
            </w:pPr>
          </w:p>
        </w:tc>
        <w:tc>
          <w:tcPr>
            <w:tcW w:w="718" w:type="dxa"/>
            <w:tcBorders>
              <w:top w:val="single" w:sz="8" w:space="0" w:color="auto"/>
              <w:left w:val="single" w:sz="8" w:space="0" w:color="auto"/>
              <w:bottom w:val="single" w:sz="8" w:space="0" w:color="auto"/>
              <w:right w:val="single" w:sz="8" w:space="0" w:color="auto"/>
            </w:tcBorders>
            <w:vAlign w:val="center"/>
          </w:tcPr>
          <w:p w14:paraId="2E0FB1FE" w14:textId="77777777" w:rsidR="004122E2" w:rsidRPr="00A76976" w:rsidRDefault="004122E2">
            <w:pPr>
              <w:jc w:val="center"/>
              <w:rPr>
                <w:szCs w:val="21"/>
              </w:rPr>
            </w:pPr>
            <w:r w:rsidRPr="00A76976">
              <w:rPr>
                <w:rFonts w:hAnsi="宋体" w:hint="eastAsia"/>
                <w:szCs w:val="21"/>
              </w:rPr>
              <w:t>性</w:t>
            </w:r>
            <w:r w:rsidRPr="00A76976">
              <w:rPr>
                <w:rFonts w:hAnsi="宋体" w:cs="宋体" w:hint="eastAsia"/>
                <w:szCs w:val="21"/>
              </w:rPr>
              <w:t>别</w:t>
            </w:r>
          </w:p>
        </w:tc>
        <w:tc>
          <w:tcPr>
            <w:tcW w:w="929" w:type="dxa"/>
            <w:tcBorders>
              <w:top w:val="single" w:sz="8" w:space="0" w:color="auto"/>
              <w:left w:val="single" w:sz="8" w:space="0" w:color="auto"/>
              <w:bottom w:val="single" w:sz="8" w:space="0" w:color="auto"/>
              <w:right w:val="single" w:sz="8" w:space="0" w:color="auto"/>
            </w:tcBorders>
            <w:vAlign w:val="center"/>
          </w:tcPr>
          <w:p w14:paraId="2B2C33D1" w14:textId="77777777" w:rsidR="004122E2" w:rsidRPr="00A76976" w:rsidRDefault="004122E2">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59CCAAE5" w14:textId="77777777" w:rsidR="004122E2" w:rsidRPr="00A76976" w:rsidRDefault="004122E2">
            <w:pPr>
              <w:jc w:val="center"/>
              <w:rPr>
                <w:szCs w:val="21"/>
              </w:rPr>
            </w:pPr>
            <w:r w:rsidRPr="00A76976">
              <w:rPr>
                <w:rFonts w:hAnsi="宋体" w:hint="eastAsia"/>
                <w:szCs w:val="21"/>
              </w:rPr>
              <w:t>出生日期</w:t>
            </w:r>
          </w:p>
        </w:tc>
        <w:tc>
          <w:tcPr>
            <w:tcW w:w="2461" w:type="dxa"/>
            <w:tcBorders>
              <w:top w:val="single" w:sz="8" w:space="0" w:color="auto"/>
              <w:left w:val="single" w:sz="8" w:space="0" w:color="auto"/>
              <w:bottom w:val="single" w:sz="8" w:space="0" w:color="auto"/>
              <w:right w:val="single" w:sz="8" w:space="0" w:color="auto"/>
            </w:tcBorders>
            <w:vAlign w:val="center"/>
          </w:tcPr>
          <w:p w14:paraId="1BC50875" w14:textId="77777777" w:rsidR="004122E2" w:rsidRPr="00A76976" w:rsidRDefault="004122E2">
            <w:pPr>
              <w:jc w:val="center"/>
              <w:rPr>
                <w:szCs w:val="21"/>
              </w:rPr>
            </w:pPr>
            <w:r w:rsidRPr="00A76976">
              <w:rPr>
                <w:rFonts w:hAnsi="宋体" w:hint="eastAsia"/>
                <w:szCs w:val="21"/>
              </w:rPr>
              <w:t>年</w:t>
            </w:r>
            <w:r w:rsidRPr="00A76976">
              <w:rPr>
                <w:rFonts w:hint="eastAsia"/>
                <w:szCs w:val="21"/>
              </w:rPr>
              <w:t xml:space="preserve">  </w:t>
            </w:r>
            <w:r w:rsidRPr="00A76976">
              <w:rPr>
                <w:rFonts w:hAnsi="宋体" w:hint="eastAsia"/>
                <w:szCs w:val="21"/>
              </w:rPr>
              <w:t>月</w:t>
            </w:r>
            <w:r w:rsidRPr="00A76976">
              <w:rPr>
                <w:rFonts w:hint="eastAsia"/>
                <w:szCs w:val="21"/>
              </w:rPr>
              <w:t xml:space="preserve">  </w:t>
            </w:r>
            <w:r w:rsidRPr="00A76976">
              <w:rPr>
                <w:rFonts w:hAnsi="宋体" w:hint="eastAsia"/>
                <w:szCs w:val="21"/>
              </w:rPr>
              <w:t>日</w:t>
            </w:r>
          </w:p>
        </w:tc>
      </w:tr>
      <w:tr w:rsidR="004122E2" w:rsidRPr="00A76976" w14:paraId="62C3B6C2" w14:textId="77777777">
        <w:trPr>
          <w:cantSplit/>
          <w:trHeight w:hRule="exact" w:val="794"/>
          <w:jc w:val="center"/>
        </w:trPr>
        <w:tc>
          <w:tcPr>
            <w:tcW w:w="1434" w:type="dxa"/>
            <w:tcBorders>
              <w:top w:val="single" w:sz="8" w:space="0" w:color="auto"/>
              <w:left w:val="single" w:sz="8" w:space="0" w:color="auto"/>
              <w:bottom w:val="single" w:sz="8" w:space="0" w:color="auto"/>
              <w:right w:val="single" w:sz="8" w:space="0" w:color="auto"/>
            </w:tcBorders>
            <w:vAlign w:val="center"/>
          </w:tcPr>
          <w:p w14:paraId="3014F424" w14:textId="77777777" w:rsidR="004122E2" w:rsidRPr="00A76976" w:rsidRDefault="004122E2">
            <w:pPr>
              <w:jc w:val="center"/>
              <w:rPr>
                <w:szCs w:val="21"/>
              </w:rPr>
            </w:pPr>
            <w:r w:rsidRPr="00A76976">
              <w:rPr>
                <w:rFonts w:hAnsi="宋体" w:cs="宋体" w:hint="eastAsia"/>
                <w:szCs w:val="21"/>
              </w:rPr>
              <w:t>毕业</w:t>
            </w:r>
            <w:r w:rsidRPr="00A76976">
              <w:rPr>
                <w:rFonts w:hAnsi="宋体" w:hint="eastAsia"/>
                <w:szCs w:val="21"/>
              </w:rPr>
              <w:t>院校及</w:t>
            </w:r>
            <w:r w:rsidRPr="00A76976">
              <w:rPr>
                <w:rFonts w:hint="eastAsia"/>
                <w:szCs w:val="21"/>
              </w:rPr>
              <w:t xml:space="preserve">    </w:t>
            </w:r>
            <w:r w:rsidRPr="00A76976">
              <w:rPr>
                <w:rFonts w:hAnsi="宋体" w:cs="宋体" w:hint="eastAsia"/>
                <w:szCs w:val="21"/>
              </w:rPr>
              <w:t>专业</w:t>
            </w:r>
          </w:p>
        </w:tc>
        <w:tc>
          <w:tcPr>
            <w:tcW w:w="3314" w:type="dxa"/>
            <w:gridSpan w:val="4"/>
            <w:tcBorders>
              <w:top w:val="single" w:sz="8" w:space="0" w:color="auto"/>
              <w:left w:val="single" w:sz="8" w:space="0" w:color="auto"/>
              <w:bottom w:val="single" w:sz="8" w:space="0" w:color="auto"/>
              <w:right w:val="single" w:sz="8" w:space="0" w:color="auto"/>
            </w:tcBorders>
            <w:vAlign w:val="center"/>
          </w:tcPr>
          <w:p w14:paraId="2EE6C70C" w14:textId="77777777" w:rsidR="004122E2" w:rsidRPr="00A76976" w:rsidRDefault="004122E2">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666ED326" w14:textId="77777777" w:rsidR="004122E2" w:rsidRPr="00A76976" w:rsidRDefault="004122E2">
            <w:pPr>
              <w:jc w:val="center"/>
              <w:rPr>
                <w:szCs w:val="21"/>
              </w:rPr>
            </w:pPr>
            <w:r w:rsidRPr="00A76976">
              <w:rPr>
                <w:rFonts w:hAnsi="宋体" w:cs="宋体" w:hint="eastAsia"/>
                <w:szCs w:val="21"/>
              </w:rPr>
              <w:t>毕业时间</w:t>
            </w:r>
          </w:p>
        </w:tc>
        <w:tc>
          <w:tcPr>
            <w:tcW w:w="2461" w:type="dxa"/>
            <w:tcBorders>
              <w:top w:val="single" w:sz="8" w:space="0" w:color="auto"/>
              <w:left w:val="single" w:sz="8" w:space="0" w:color="auto"/>
              <w:bottom w:val="single" w:sz="8" w:space="0" w:color="auto"/>
              <w:right w:val="single" w:sz="8" w:space="0" w:color="auto"/>
            </w:tcBorders>
            <w:vAlign w:val="center"/>
          </w:tcPr>
          <w:p w14:paraId="44A7570F" w14:textId="77777777" w:rsidR="004122E2" w:rsidRPr="00A76976" w:rsidRDefault="004122E2">
            <w:pPr>
              <w:jc w:val="center"/>
              <w:rPr>
                <w:szCs w:val="21"/>
              </w:rPr>
            </w:pPr>
            <w:r w:rsidRPr="00A76976">
              <w:rPr>
                <w:rFonts w:hAnsi="宋体" w:hint="eastAsia"/>
                <w:szCs w:val="21"/>
              </w:rPr>
              <w:t>年</w:t>
            </w:r>
            <w:r w:rsidRPr="00A76976">
              <w:rPr>
                <w:rFonts w:hint="eastAsia"/>
                <w:szCs w:val="21"/>
              </w:rPr>
              <w:t xml:space="preserve">  </w:t>
            </w:r>
            <w:r w:rsidRPr="00A76976">
              <w:rPr>
                <w:rFonts w:hAnsi="宋体" w:hint="eastAsia"/>
                <w:szCs w:val="21"/>
              </w:rPr>
              <w:t>月</w:t>
            </w:r>
            <w:r w:rsidRPr="00A76976">
              <w:rPr>
                <w:rFonts w:hint="eastAsia"/>
                <w:szCs w:val="21"/>
              </w:rPr>
              <w:t xml:space="preserve">  </w:t>
            </w:r>
            <w:r w:rsidRPr="00A76976">
              <w:rPr>
                <w:rFonts w:hAnsi="宋体" w:hint="eastAsia"/>
                <w:szCs w:val="21"/>
              </w:rPr>
              <w:t>日</w:t>
            </w:r>
          </w:p>
        </w:tc>
      </w:tr>
      <w:tr w:rsidR="004122E2" w:rsidRPr="00A76976" w14:paraId="2E6AD56D" w14:textId="77777777">
        <w:trPr>
          <w:cantSplit/>
          <w:trHeight w:hRule="exact" w:val="844"/>
          <w:jc w:val="center"/>
        </w:trPr>
        <w:tc>
          <w:tcPr>
            <w:tcW w:w="1434" w:type="dxa"/>
            <w:tcBorders>
              <w:top w:val="single" w:sz="8" w:space="0" w:color="auto"/>
              <w:left w:val="single" w:sz="8" w:space="0" w:color="auto"/>
              <w:bottom w:val="single" w:sz="8" w:space="0" w:color="auto"/>
              <w:right w:val="single" w:sz="8" w:space="0" w:color="auto"/>
            </w:tcBorders>
            <w:vAlign w:val="center"/>
          </w:tcPr>
          <w:p w14:paraId="0947284A" w14:textId="77777777" w:rsidR="004122E2" w:rsidRPr="00A76976" w:rsidRDefault="004122E2">
            <w:pPr>
              <w:jc w:val="center"/>
              <w:rPr>
                <w:szCs w:val="21"/>
              </w:rPr>
            </w:pPr>
            <w:r w:rsidRPr="00A76976">
              <w:rPr>
                <w:rFonts w:hAnsi="宋体" w:hint="eastAsia"/>
                <w:szCs w:val="21"/>
              </w:rPr>
              <w:t>从事本</w:t>
            </w:r>
            <w:r w:rsidRPr="00A76976">
              <w:rPr>
                <w:rFonts w:hAnsi="宋体" w:cs="宋体" w:hint="eastAsia"/>
                <w:szCs w:val="21"/>
              </w:rPr>
              <w:t>专业</w:t>
            </w:r>
            <w:r w:rsidRPr="00A76976">
              <w:rPr>
                <w:rFonts w:hint="eastAsia"/>
                <w:szCs w:val="21"/>
              </w:rPr>
              <w:t xml:space="preserve">    </w:t>
            </w:r>
            <w:r w:rsidRPr="00A76976">
              <w:rPr>
                <w:rFonts w:hAnsi="宋体" w:cs="宋体" w:hint="eastAsia"/>
                <w:szCs w:val="21"/>
              </w:rPr>
              <w:t>时间</w:t>
            </w:r>
          </w:p>
        </w:tc>
        <w:tc>
          <w:tcPr>
            <w:tcW w:w="3314" w:type="dxa"/>
            <w:gridSpan w:val="4"/>
            <w:tcBorders>
              <w:top w:val="single" w:sz="8" w:space="0" w:color="auto"/>
              <w:left w:val="single" w:sz="8" w:space="0" w:color="auto"/>
              <w:bottom w:val="single" w:sz="8" w:space="0" w:color="auto"/>
              <w:right w:val="single" w:sz="8" w:space="0" w:color="auto"/>
            </w:tcBorders>
            <w:vAlign w:val="center"/>
          </w:tcPr>
          <w:p w14:paraId="09E1635F" w14:textId="77777777" w:rsidR="004122E2" w:rsidRPr="00A76976" w:rsidRDefault="004122E2">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26ADE7BD" w14:textId="77777777" w:rsidR="004122E2" w:rsidRPr="00A76976" w:rsidRDefault="004122E2">
            <w:pPr>
              <w:jc w:val="center"/>
              <w:rPr>
                <w:szCs w:val="21"/>
              </w:rPr>
            </w:pPr>
            <w:r w:rsidRPr="00A76976">
              <w:rPr>
                <w:rFonts w:hAnsi="宋体" w:cs="宋体" w:hint="eastAsia"/>
                <w:szCs w:val="21"/>
              </w:rPr>
              <w:t>为</w:t>
            </w:r>
            <w:r w:rsidRPr="00A76976">
              <w:rPr>
                <w:rFonts w:hAnsi="宋体" w:hint="eastAsia"/>
                <w:szCs w:val="21"/>
              </w:rPr>
              <w:t>申</w:t>
            </w:r>
            <w:r w:rsidRPr="00A76976">
              <w:rPr>
                <w:rFonts w:hAnsi="宋体" w:cs="宋体" w:hint="eastAsia"/>
                <w:szCs w:val="21"/>
              </w:rPr>
              <w:t>请</w:t>
            </w:r>
            <w:r w:rsidRPr="00A76976">
              <w:rPr>
                <w:rFonts w:hAnsi="宋体" w:hint="eastAsia"/>
                <w:szCs w:val="21"/>
              </w:rPr>
              <w:t>人服</w:t>
            </w:r>
            <w:r w:rsidRPr="00A76976">
              <w:rPr>
                <w:rFonts w:hAnsi="宋体" w:cs="宋体" w:hint="eastAsia"/>
                <w:szCs w:val="21"/>
              </w:rPr>
              <w:t>务</w:t>
            </w:r>
            <w:r w:rsidRPr="00A76976">
              <w:rPr>
                <w:rFonts w:hint="eastAsia"/>
                <w:szCs w:val="21"/>
              </w:rPr>
              <w:t xml:space="preserve">    </w:t>
            </w:r>
            <w:r w:rsidRPr="00A76976">
              <w:rPr>
                <w:rFonts w:hAnsi="宋体" w:cs="宋体" w:hint="eastAsia"/>
                <w:szCs w:val="21"/>
              </w:rPr>
              <w:t>时间</w:t>
            </w:r>
          </w:p>
        </w:tc>
        <w:tc>
          <w:tcPr>
            <w:tcW w:w="2461" w:type="dxa"/>
            <w:tcBorders>
              <w:top w:val="single" w:sz="8" w:space="0" w:color="auto"/>
              <w:left w:val="single" w:sz="8" w:space="0" w:color="auto"/>
              <w:bottom w:val="single" w:sz="8" w:space="0" w:color="auto"/>
              <w:right w:val="single" w:sz="8" w:space="0" w:color="auto"/>
            </w:tcBorders>
            <w:vAlign w:val="center"/>
          </w:tcPr>
          <w:p w14:paraId="78A00849" w14:textId="77777777" w:rsidR="004122E2" w:rsidRPr="00A76976" w:rsidRDefault="004122E2">
            <w:pPr>
              <w:jc w:val="center"/>
              <w:rPr>
                <w:szCs w:val="21"/>
              </w:rPr>
            </w:pPr>
          </w:p>
        </w:tc>
      </w:tr>
      <w:tr w:rsidR="004122E2" w:rsidRPr="00A76976" w14:paraId="2939CBC3" w14:textId="77777777">
        <w:trPr>
          <w:cantSplit/>
          <w:trHeight w:hRule="exact" w:val="715"/>
          <w:jc w:val="center"/>
        </w:trPr>
        <w:tc>
          <w:tcPr>
            <w:tcW w:w="1434" w:type="dxa"/>
            <w:tcBorders>
              <w:top w:val="single" w:sz="8" w:space="0" w:color="auto"/>
              <w:left w:val="single" w:sz="8" w:space="0" w:color="auto"/>
              <w:bottom w:val="single" w:sz="8" w:space="0" w:color="auto"/>
              <w:right w:val="single" w:sz="8" w:space="0" w:color="auto"/>
            </w:tcBorders>
            <w:vAlign w:val="center"/>
          </w:tcPr>
          <w:p w14:paraId="538A88A5" w14:textId="77777777" w:rsidR="004122E2" w:rsidRPr="00A76976" w:rsidRDefault="004122E2">
            <w:pPr>
              <w:jc w:val="center"/>
              <w:rPr>
                <w:szCs w:val="21"/>
              </w:rPr>
            </w:pPr>
            <w:r w:rsidRPr="00A76976">
              <w:rPr>
                <w:rFonts w:hAnsi="宋体" w:cs="宋体" w:hint="eastAsia"/>
                <w:szCs w:val="21"/>
              </w:rPr>
              <w:t>执业</w:t>
            </w:r>
            <w:r w:rsidRPr="00A76976">
              <w:rPr>
                <w:rFonts w:hAnsi="宋体" w:hint="eastAsia"/>
                <w:szCs w:val="21"/>
              </w:rPr>
              <w:t>注册</w:t>
            </w:r>
          </w:p>
        </w:tc>
        <w:tc>
          <w:tcPr>
            <w:tcW w:w="3314" w:type="dxa"/>
            <w:gridSpan w:val="4"/>
            <w:tcBorders>
              <w:top w:val="single" w:sz="8" w:space="0" w:color="auto"/>
              <w:left w:val="single" w:sz="8" w:space="0" w:color="auto"/>
              <w:bottom w:val="single" w:sz="8" w:space="0" w:color="auto"/>
              <w:right w:val="single" w:sz="8" w:space="0" w:color="auto"/>
            </w:tcBorders>
            <w:vAlign w:val="center"/>
          </w:tcPr>
          <w:p w14:paraId="04A8F7D0" w14:textId="77777777" w:rsidR="004122E2" w:rsidRPr="00A76976" w:rsidRDefault="004122E2">
            <w:pPr>
              <w:jc w:val="center"/>
              <w:rPr>
                <w:szCs w:val="21"/>
              </w:rPr>
            </w:pPr>
          </w:p>
        </w:tc>
        <w:tc>
          <w:tcPr>
            <w:tcW w:w="1656" w:type="dxa"/>
            <w:gridSpan w:val="2"/>
            <w:tcBorders>
              <w:top w:val="single" w:sz="8" w:space="0" w:color="auto"/>
              <w:left w:val="single" w:sz="8" w:space="0" w:color="auto"/>
              <w:bottom w:val="single" w:sz="8" w:space="0" w:color="auto"/>
              <w:right w:val="single" w:sz="8" w:space="0" w:color="auto"/>
            </w:tcBorders>
            <w:vAlign w:val="center"/>
          </w:tcPr>
          <w:p w14:paraId="6137A02E" w14:textId="77777777" w:rsidR="004122E2" w:rsidRPr="00A76976" w:rsidRDefault="004122E2">
            <w:pPr>
              <w:jc w:val="center"/>
              <w:rPr>
                <w:szCs w:val="21"/>
              </w:rPr>
            </w:pPr>
            <w:r w:rsidRPr="00A76976">
              <w:rPr>
                <w:rFonts w:hAnsi="宋体" w:cs="宋体" w:hint="eastAsia"/>
                <w:szCs w:val="21"/>
              </w:rPr>
              <w:t>职</w:t>
            </w:r>
            <w:r w:rsidRPr="00A76976">
              <w:rPr>
                <w:rFonts w:hAnsi="宋体" w:hint="eastAsia"/>
                <w:szCs w:val="21"/>
              </w:rPr>
              <w:t>称</w:t>
            </w:r>
          </w:p>
        </w:tc>
        <w:tc>
          <w:tcPr>
            <w:tcW w:w="2461" w:type="dxa"/>
            <w:tcBorders>
              <w:top w:val="single" w:sz="8" w:space="0" w:color="auto"/>
              <w:left w:val="single" w:sz="8" w:space="0" w:color="auto"/>
              <w:bottom w:val="single" w:sz="8" w:space="0" w:color="auto"/>
              <w:right w:val="single" w:sz="8" w:space="0" w:color="auto"/>
            </w:tcBorders>
            <w:vAlign w:val="center"/>
          </w:tcPr>
          <w:p w14:paraId="2E08F8B4" w14:textId="77777777" w:rsidR="004122E2" w:rsidRPr="00A76976" w:rsidRDefault="004122E2">
            <w:pPr>
              <w:jc w:val="center"/>
              <w:rPr>
                <w:szCs w:val="21"/>
              </w:rPr>
            </w:pPr>
          </w:p>
        </w:tc>
      </w:tr>
      <w:tr w:rsidR="004122E2" w:rsidRPr="00A76976" w14:paraId="20825698" w14:textId="77777777">
        <w:trPr>
          <w:cantSplit/>
          <w:trHeight w:hRule="exact" w:val="737"/>
          <w:jc w:val="center"/>
        </w:trPr>
        <w:tc>
          <w:tcPr>
            <w:tcW w:w="1434" w:type="dxa"/>
            <w:tcBorders>
              <w:top w:val="single" w:sz="8" w:space="0" w:color="auto"/>
              <w:left w:val="single" w:sz="8" w:space="0" w:color="auto"/>
              <w:bottom w:val="single" w:sz="8" w:space="0" w:color="auto"/>
              <w:right w:val="single" w:sz="8" w:space="0" w:color="auto"/>
            </w:tcBorders>
            <w:vAlign w:val="center"/>
          </w:tcPr>
          <w:p w14:paraId="294ABE6D" w14:textId="77777777" w:rsidR="004122E2" w:rsidRPr="00A76976" w:rsidRDefault="004122E2">
            <w:pPr>
              <w:jc w:val="center"/>
              <w:rPr>
                <w:szCs w:val="21"/>
              </w:rPr>
            </w:pPr>
            <w:r w:rsidRPr="00A76976">
              <w:rPr>
                <w:rFonts w:hAnsi="宋体" w:hint="eastAsia"/>
                <w:szCs w:val="21"/>
              </w:rPr>
              <w:t>在本</w:t>
            </w:r>
            <w:r w:rsidRPr="00A76976">
              <w:rPr>
                <w:rFonts w:hAnsi="宋体" w:cs="宋体" w:hint="eastAsia"/>
                <w:szCs w:val="21"/>
              </w:rPr>
              <w:t>项</w:t>
            </w:r>
            <w:r w:rsidRPr="00A76976">
              <w:rPr>
                <w:rFonts w:hAnsi="宋体" w:hint="eastAsia"/>
                <w:szCs w:val="21"/>
              </w:rPr>
              <w:t>目中</w:t>
            </w:r>
            <w:r w:rsidRPr="00A76976">
              <w:rPr>
                <w:rFonts w:hint="eastAsia"/>
                <w:szCs w:val="21"/>
              </w:rPr>
              <w:t xml:space="preserve">  </w:t>
            </w:r>
            <w:r w:rsidRPr="00A76976">
              <w:rPr>
                <w:rFonts w:hAnsi="宋体" w:hint="eastAsia"/>
                <w:szCs w:val="21"/>
              </w:rPr>
              <w:t>担任任</w:t>
            </w:r>
            <w:r w:rsidRPr="00A76976">
              <w:rPr>
                <w:rFonts w:hAnsi="宋体" w:cs="宋体" w:hint="eastAsia"/>
                <w:szCs w:val="21"/>
              </w:rPr>
              <w:t>务</w:t>
            </w:r>
          </w:p>
        </w:tc>
        <w:tc>
          <w:tcPr>
            <w:tcW w:w="7431" w:type="dxa"/>
            <w:gridSpan w:val="7"/>
            <w:tcBorders>
              <w:top w:val="single" w:sz="8" w:space="0" w:color="auto"/>
              <w:left w:val="single" w:sz="8" w:space="0" w:color="auto"/>
              <w:bottom w:val="single" w:sz="8" w:space="0" w:color="auto"/>
              <w:right w:val="single" w:sz="8" w:space="0" w:color="auto"/>
            </w:tcBorders>
            <w:vAlign w:val="center"/>
          </w:tcPr>
          <w:p w14:paraId="3378131F" w14:textId="77777777" w:rsidR="004122E2" w:rsidRPr="00A76976" w:rsidRDefault="004122E2">
            <w:pPr>
              <w:jc w:val="center"/>
              <w:rPr>
                <w:szCs w:val="21"/>
              </w:rPr>
            </w:pPr>
          </w:p>
        </w:tc>
      </w:tr>
      <w:tr w:rsidR="004122E2" w:rsidRPr="00A76976" w14:paraId="093EC0D1" w14:textId="77777777">
        <w:trPr>
          <w:cantSplit/>
          <w:trHeight w:hRule="exact" w:val="737"/>
          <w:jc w:val="center"/>
        </w:trPr>
        <w:tc>
          <w:tcPr>
            <w:tcW w:w="1434" w:type="dxa"/>
            <w:vMerge w:val="restart"/>
            <w:tcBorders>
              <w:top w:val="single" w:sz="8" w:space="0" w:color="auto"/>
              <w:left w:val="single" w:sz="8" w:space="0" w:color="auto"/>
              <w:right w:val="single" w:sz="8" w:space="0" w:color="auto"/>
            </w:tcBorders>
            <w:vAlign w:val="center"/>
          </w:tcPr>
          <w:p w14:paraId="4340BFE3" w14:textId="77777777" w:rsidR="004122E2" w:rsidRPr="00A76976" w:rsidRDefault="004122E2">
            <w:pPr>
              <w:jc w:val="center"/>
              <w:rPr>
                <w:szCs w:val="21"/>
              </w:rPr>
            </w:pPr>
            <w:r w:rsidRPr="00A76976">
              <w:rPr>
                <w:rFonts w:hAnsi="宋体" w:hint="eastAsia"/>
                <w:szCs w:val="21"/>
              </w:rPr>
              <w:t>类似工程主要</w:t>
            </w:r>
            <w:r w:rsidRPr="00A76976">
              <w:rPr>
                <w:rFonts w:hAnsi="宋体" w:cs="宋体" w:hint="eastAsia"/>
                <w:szCs w:val="21"/>
              </w:rPr>
              <w:t>设计</w:t>
            </w:r>
            <w:r w:rsidRPr="00A76976">
              <w:rPr>
                <w:rFonts w:hAnsi="宋体" w:hint="eastAsia"/>
                <w:szCs w:val="21"/>
              </w:rPr>
              <w:t>成果</w:t>
            </w:r>
          </w:p>
        </w:tc>
        <w:tc>
          <w:tcPr>
            <w:tcW w:w="635" w:type="dxa"/>
            <w:tcBorders>
              <w:top w:val="single" w:sz="8" w:space="0" w:color="auto"/>
              <w:left w:val="single" w:sz="8" w:space="0" w:color="auto"/>
              <w:bottom w:val="single" w:sz="8" w:space="0" w:color="auto"/>
              <w:right w:val="single" w:sz="8" w:space="0" w:color="auto"/>
            </w:tcBorders>
            <w:vAlign w:val="center"/>
          </w:tcPr>
          <w:p w14:paraId="260E49EC" w14:textId="77777777" w:rsidR="004122E2" w:rsidRPr="00A76976" w:rsidRDefault="004122E2">
            <w:pPr>
              <w:jc w:val="center"/>
              <w:rPr>
                <w:szCs w:val="21"/>
              </w:rPr>
            </w:pPr>
            <w:r w:rsidRPr="00A76976">
              <w:rPr>
                <w:rFonts w:hint="eastAsia"/>
                <w:szCs w:val="21"/>
              </w:rPr>
              <w:t>1</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0D36B024" w14:textId="77777777" w:rsidR="004122E2" w:rsidRPr="00A76976" w:rsidRDefault="004122E2">
            <w:pPr>
              <w:jc w:val="center"/>
              <w:rPr>
                <w:szCs w:val="21"/>
              </w:rPr>
            </w:pPr>
            <w:r w:rsidRPr="00A76976">
              <w:rPr>
                <w:rFonts w:hAnsi="宋体" w:hint="eastAsia"/>
                <w:szCs w:val="21"/>
              </w:rPr>
              <w:t>工程</w:t>
            </w:r>
            <w:r w:rsidRPr="00A76976">
              <w:rPr>
                <w:rFonts w:hAnsi="宋体" w:cs="宋体" w:hint="eastAsia"/>
                <w:szCs w:val="21"/>
              </w:rPr>
              <w:t>项</w:t>
            </w:r>
            <w:r w:rsidRPr="00A76976">
              <w:rPr>
                <w:rFonts w:hAnsi="宋体" w:hint="eastAsia"/>
                <w:szCs w:val="21"/>
              </w:rPr>
              <w:t>目名称及</w:t>
            </w:r>
            <w:r w:rsidRPr="00A76976">
              <w:rPr>
                <w:rFonts w:hAnsi="宋体" w:cs="宋体" w:hint="eastAsia"/>
                <w:szCs w:val="21"/>
              </w:rPr>
              <w:t>规</w:t>
            </w:r>
            <w:r w:rsidRPr="00A76976">
              <w:rPr>
                <w:rFonts w:hAnsi="宋体" w:hint="eastAsia"/>
                <w:szCs w:val="21"/>
              </w:rPr>
              <w:t>模</w:t>
            </w:r>
          </w:p>
        </w:tc>
        <w:tc>
          <w:tcPr>
            <w:tcW w:w="1449" w:type="dxa"/>
            <w:tcBorders>
              <w:top w:val="single" w:sz="8" w:space="0" w:color="auto"/>
              <w:left w:val="single" w:sz="8" w:space="0" w:color="auto"/>
              <w:bottom w:val="single" w:sz="8" w:space="0" w:color="auto"/>
              <w:right w:val="single" w:sz="8" w:space="0" w:color="auto"/>
            </w:tcBorders>
            <w:vAlign w:val="center"/>
          </w:tcPr>
          <w:p w14:paraId="060FFA8C" w14:textId="77777777" w:rsidR="004122E2" w:rsidRPr="00A76976" w:rsidRDefault="004122E2">
            <w:pPr>
              <w:jc w:val="center"/>
              <w:rPr>
                <w:szCs w:val="21"/>
              </w:rPr>
            </w:pPr>
            <w:r w:rsidRPr="00A76976">
              <w:rPr>
                <w:rFonts w:hAnsi="宋体" w:hint="eastAsia"/>
                <w:szCs w:val="21"/>
              </w:rPr>
              <w:t>完成年月</w:t>
            </w: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2E0B7971" w14:textId="77777777" w:rsidR="004122E2" w:rsidRPr="00A76976" w:rsidRDefault="004122E2">
            <w:pPr>
              <w:jc w:val="center"/>
              <w:rPr>
                <w:szCs w:val="21"/>
              </w:rPr>
            </w:pPr>
            <w:r w:rsidRPr="00A76976">
              <w:rPr>
                <w:rFonts w:hAnsi="宋体" w:hint="eastAsia"/>
                <w:szCs w:val="21"/>
              </w:rPr>
              <w:t>在</w:t>
            </w:r>
            <w:r w:rsidRPr="00A76976">
              <w:rPr>
                <w:rFonts w:hAnsi="宋体" w:cs="宋体" w:hint="eastAsia"/>
                <w:szCs w:val="21"/>
              </w:rPr>
              <w:t>该项</w:t>
            </w:r>
            <w:r w:rsidRPr="00A76976">
              <w:rPr>
                <w:rFonts w:hAnsi="宋体" w:hint="eastAsia"/>
                <w:szCs w:val="21"/>
              </w:rPr>
              <w:t>目中任何</w:t>
            </w:r>
            <w:r w:rsidRPr="00A76976">
              <w:rPr>
                <w:rFonts w:hAnsi="宋体" w:cs="宋体" w:hint="eastAsia"/>
                <w:szCs w:val="21"/>
              </w:rPr>
              <w:t>职</w:t>
            </w:r>
          </w:p>
        </w:tc>
      </w:tr>
      <w:tr w:rsidR="004122E2" w:rsidRPr="00A76976" w14:paraId="24DA199D" w14:textId="77777777">
        <w:trPr>
          <w:cantSplit/>
          <w:trHeight w:hRule="exact" w:val="737"/>
          <w:jc w:val="center"/>
        </w:trPr>
        <w:tc>
          <w:tcPr>
            <w:tcW w:w="1434" w:type="dxa"/>
            <w:vMerge/>
            <w:tcBorders>
              <w:left w:val="single" w:sz="8" w:space="0" w:color="auto"/>
              <w:right w:val="single" w:sz="8" w:space="0" w:color="auto"/>
            </w:tcBorders>
            <w:vAlign w:val="center"/>
          </w:tcPr>
          <w:p w14:paraId="4777C075"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581F1AA0" w14:textId="77777777" w:rsidR="004122E2" w:rsidRPr="00A76976" w:rsidRDefault="004122E2">
            <w:pPr>
              <w:jc w:val="center"/>
              <w:rPr>
                <w:szCs w:val="21"/>
              </w:rPr>
            </w:pPr>
            <w:r w:rsidRPr="00A76976">
              <w:rPr>
                <w:rFonts w:hint="eastAsia"/>
                <w:szCs w:val="21"/>
              </w:rPr>
              <w:t>2</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3C4D48F6"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7BF4E13A"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7C71626E" w14:textId="77777777" w:rsidR="004122E2" w:rsidRPr="00A76976" w:rsidRDefault="004122E2">
            <w:pPr>
              <w:jc w:val="center"/>
              <w:rPr>
                <w:szCs w:val="21"/>
              </w:rPr>
            </w:pPr>
          </w:p>
        </w:tc>
      </w:tr>
      <w:tr w:rsidR="004122E2" w:rsidRPr="00A76976" w14:paraId="475A8666" w14:textId="77777777">
        <w:trPr>
          <w:cantSplit/>
          <w:trHeight w:hRule="exact" w:val="737"/>
          <w:jc w:val="center"/>
        </w:trPr>
        <w:tc>
          <w:tcPr>
            <w:tcW w:w="1434" w:type="dxa"/>
            <w:vMerge/>
            <w:tcBorders>
              <w:left w:val="single" w:sz="8" w:space="0" w:color="auto"/>
              <w:right w:val="single" w:sz="8" w:space="0" w:color="auto"/>
            </w:tcBorders>
            <w:vAlign w:val="center"/>
          </w:tcPr>
          <w:p w14:paraId="5E15550E"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736CDCB0" w14:textId="77777777" w:rsidR="004122E2" w:rsidRPr="00A76976" w:rsidRDefault="004122E2">
            <w:pPr>
              <w:jc w:val="center"/>
              <w:rPr>
                <w:szCs w:val="21"/>
              </w:rPr>
            </w:pPr>
            <w:r w:rsidRPr="00A76976">
              <w:rPr>
                <w:rFonts w:hint="eastAsia"/>
                <w:szCs w:val="21"/>
              </w:rPr>
              <w:t>3</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325B4DA4"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73BE503C"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67190ED2" w14:textId="77777777" w:rsidR="004122E2" w:rsidRPr="00A76976" w:rsidRDefault="004122E2">
            <w:pPr>
              <w:jc w:val="center"/>
              <w:rPr>
                <w:szCs w:val="21"/>
              </w:rPr>
            </w:pPr>
          </w:p>
        </w:tc>
      </w:tr>
      <w:tr w:rsidR="004122E2" w:rsidRPr="00A76976" w14:paraId="2BBBDBD6" w14:textId="77777777">
        <w:trPr>
          <w:cantSplit/>
          <w:trHeight w:hRule="exact" w:val="737"/>
          <w:jc w:val="center"/>
        </w:trPr>
        <w:tc>
          <w:tcPr>
            <w:tcW w:w="1434" w:type="dxa"/>
            <w:vMerge/>
            <w:tcBorders>
              <w:left w:val="single" w:sz="8" w:space="0" w:color="auto"/>
              <w:right w:val="single" w:sz="8" w:space="0" w:color="auto"/>
            </w:tcBorders>
            <w:vAlign w:val="center"/>
          </w:tcPr>
          <w:p w14:paraId="76E2D769"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776EC79C" w14:textId="77777777" w:rsidR="004122E2" w:rsidRPr="00A76976" w:rsidRDefault="004122E2">
            <w:pPr>
              <w:jc w:val="center"/>
              <w:rPr>
                <w:szCs w:val="21"/>
              </w:rPr>
            </w:pPr>
            <w:r w:rsidRPr="00A76976">
              <w:rPr>
                <w:rFonts w:hint="eastAsia"/>
                <w:szCs w:val="21"/>
              </w:rPr>
              <w:t>4</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6FEC9E3C"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637F59A8"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279F7798" w14:textId="77777777" w:rsidR="004122E2" w:rsidRPr="00A76976" w:rsidRDefault="004122E2">
            <w:pPr>
              <w:jc w:val="center"/>
              <w:rPr>
                <w:szCs w:val="21"/>
              </w:rPr>
            </w:pPr>
          </w:p>
        </w:tc>
      </w:tr>
      <w:tr w:rsidR="004122E2" w:rsidRPr="00A76976" w14:paraId="6A84753F" w14:textId="77777777">
        <w:trPr>
          <w:cantSplit/>
          <w:trHeight w:hRule="exact" w:val="737"/>
          <w:jc w:val="center"/>
        </w:trPr>
        <w:tc>
          <w:tcPr>
            <w:tcW w:w="1434" w:type="dxa"/>
            <w:vMerge/>
            <w:tcBorders>
              <w:left w:val="single" w:sz="8" w:space="0" w:color="auto"/>
              <w:right w:val="single" w:sz="8" w:space="0" w:color="auto"/>
            </w:tcBorders>
            <w:vAlign w:val="center"/>
          </w:tcPr>
          <w:p w14:paraId="60ED5D82"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0D2929FC" w14:textId="77777777" w:rsidR="004122E2" w:rsidRPr="00A76976" w:rsidRDefault="004122E2">
            <w:pPr>
              <w:jc w:val="center"/>
              <w:rPr>
                <w:szCs w:val="21"/>
              </w:rPr>
            </w:pPr>
            <w:r w:rsidRPr="00A76976">
              <w:rPr>
                <w:rFonts w:hint="eastAsia"/>
                <w:szCs w:val="21"/>
              </w:rPr>
              <w:t>5</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7F3C4F48"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47BA79D6"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57E0EA2C" w14:textId="77777777" w:rsidR="004122E2" w:rsidRPr="00A76976" w:rsidRDefault="004122E2">
            <w:pPr>
              <w:jc w:val="center"/>
              <w:rPr>
                <w:szCs w:val="21"/>
              </w:rPr>
            </w:pPr>
          </w:p>
        </w:tc>
      </w:tr>
      <w:tr w:rsidR="004122E2" w:rsidRPr="00A76976" w14:paraId="1250548D" w14:textId="77777777">
        <w:trPr>
          <w:cantSplit/>
          <w:trHeight w:hRule="exact" w:val="737"/>
          <w:jc w:val="center"/>
        </w:trPr>
        <w:tc>
          <w:tcPr>
            <w:tcW w:w="1434" w:type="dxa"/>
            <w:vMerge/>
            <w:tcBorders>
              <w:left w:val="single" w:sz="8" w:space="0" w:color="auto"/>
              <w:right w:val="single" w:sz="8" w:space="0" w:color="auto"/>
            </w:tcBorders>
            <w:vAlign w:val="center"/>
          </w:tcPr>
          <w:p w14:paraId="7692D4DD"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79FD2076" w14:textId="77777777" w:rsidR="004122E2" w:rsidRPr="00A76976" w:rsidRDefault="004122E2">
            <w:pPr>
              <w:jc w:val="center"/>
              <w:rPr>
                <w:szCs w:val="21"/>
              </w:rPr>
            </w:pPr>
            <w:r w:rsidRPr="00A76976">
              <w:rPr>
                <w:rFonts w:hint="eastAsia"/>
                <w:szCs w:val="21"/>
              </w:rPr>
              <w:t>6</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7ED34A92"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0AE0BF0D"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6B0DFA83" w14:textId="77777777" w:rsidR="004122E2" w:rsidRPr="00A76976" w:rsidRDefault="004122E2">
            <w:pPr>
              <w:jc w:val="center"/>
              <w:rPr>
                <w:szCs w:val="21"/>
              </w:rPr>
            </w:pPr>
          </w:p>
        </w:tc>
      </w:tr>
      <w:tr w:rsidR="004122E2" w:rsidRPr="00A76976" w14:paraId="5439CC79" w14:textId="77777777">
        <w:trPr>
          <w:cantSplit/>
          <w:trHeight w:hRule="exact" w:val="737"/>
          <w:jc w:val="center"/>
        </w:trPr>
        <w:tc>
          <w:tcPr>
            <w:tcW w:w="1434" w:type="dxa"/>
            <w:vMerge/>
            <w:tcBorders>
              <w:left w:val="single" w:sz="8" w:space="0" w:color="auto"/>
              <w:right w:val="single" w:sz="8" w:space="0" w:color="auto"/>
            </w:tcBorders>
            <w:vAlign w:val="center"/>
          </w:tcPr>
          <w:p w14:paraId="2EC85A80"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57449998" w14:textId="77777777" w:rsidR="004122E2" w:rsidRPr="00A76976" w:rsidRDefault="004122E2">
            <w:pPr>
              <w:jc w:val="center"/>
              <w:rPr>
                <w:szCs w:val="21"/>
              </w:rPr>
            </w:pPr>
            <w:r w:rsidRPr="00A76976">
              <w:rPr>
                <w:rFonts w:hint="eastAsia"/>
                <w:szCs w:val="21"/>
              </w:rPr>
              <w:t>7</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7DC545CA"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141353F7"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4488EEB1" w14:textId="77777777" w:rsidR="004122E2" w:rsidRPr="00A76976" w:rsidRDefault="004122E2">
            <w:pPr>
              <w:jc w:val="center"/>
              <w:rPr>
                <w:szCs w:val="21"/>
              </w:rPr>
            </w:pPr>
          </w:p>
        </w:tc>
      </w:tr>
      <w:tr w:rsidR="004122E2" w:rsidRPr="00A76976" w14:paraId="4EB55DD6" w14:textId="77777777">
        <w:trPr>
          <w:cantSplit/>
          <w:trHeight w:hRule="exact" w:val="737"/>
          <w:jc w:val="center"/>
        </w:trPr>
        <w:tc>
          <w:tcPr>
            <w:tcW w:w="1434" w:type="dxa"/>
            <w:vMerge/>
            <w:tcBorders>
              <w:left w:val="single" w:sz="8" w:space="0" w:color="auto"/>
              <w:bottom w:val="single" w:sz="8" w:space="0" w:color="auto"/>
              <w:right w:val="single" w:sz="8" w:space="0" w:color="auto"/>
            </w:tcBorders>
            <w:vAlign w:val="center"/>
          </w:tcPr>
          <w:p w14:paraId="4866256F" w14:textId="77777777" w:rsidR="004122E2" w:rsidRPr="00A76976" w:rsidRDefault="004122E2">
            <w:pPr>
              <w:jc w:val="center"/>
              <w:rPr>
                <w:szCs w:val="21"/>
              </w:rPr>
            </w:pPr>
          </w:p>
        </w:tc>
        <w:tc>
          <w:tcPr>
            <w:tcW w:w="635" w:type="dxa"/>
            <w:tcBorders>
              <w:top w:val="single" w:sz="8" w:space="0" w:color="auto"/>
              <w:left w:val="single" w:sz="8" w:space="0" w:color="auto"/>
              <w:bottom w:val="single" w:sz="8" w:space="0" w:color="auto"/>
              <w:right w:val="single" w:sz="8" w:space="0" w:color="auto"/>
            </w:tcBorders>
            <w:vAlign w:val="center"/>
          </w:tcPr>
          <w:p w14:paraId="11B6E73F" w14:textId="77777777" w:rsidR="004122E2" w:rsidRPr="00A76976" w:rsidRDefault="004122E2">
            <w:pPr>
              <w:jc w:val="center"/>
              <w:rPr>
                <w:szCs w:val="21"/>
              </w:rPr>
            </w:pPr>
            <w:r w:rsidRPr="00A76976">
              <w:rPr>
                <w:rFonts w:hint="eastAsia"/>
                <w:szCs w:val="21"/>
              </w:rPr>
              <w:t>8</w:t>
            </w:r>
          </w:p>
        </w:tc>
        <w:tc>
          <w:tcPr>
            <w:tcW w:w="2679" w:type="dxa"/>
            <w:gridSpan w:val="3"/>
            <w:tcBorders>
              <w:top w:val="single" w:sz="8" w:space="0" w:color="auto"/>
              <w:left w:val="single" w:sz="8" w:space="0" w:color="auto"/>
              <w:bottom w:val="single" w:sz="8" w:space="0" w:color="auto"/>
              <w:right w:val="single" w:sz="8" w:space="0" w:color="auto"/>
            </w:tcBorders>
            <w:vAlign w:val="center"/>
          </w:tcPr>
          <w:p w14:paraId="30D22026" w14:textId="77777777" w:rsidR="004122E2" w:rsidRPr="00A76976" w:rsidRDefault="004122E2">
            <w:pPr>
              <w:jc w:val="center"/>
              <w:rPr>
                <w:szCs w:val="21"/>
              </w:rPr>
            </w:pPr>
          </w:p>
        </w:tc>
        <w:tc>
          <w:tcPr>
            <w:tcW w:w="1449" w:type="dxa"/>
            <w:tcBorders>
              <w:top w:val="single" w:sz="8" w:space="0" w:color="auto"/>
              <w:left w:val="single" w:sz="8" w:space="0" w:color="auto"/>
              <w:bottom w:val="single" w:sz="8" w:space="0" w:color="auto"/>
              <w:right w:val="single" w:sz="8" w:space="0" w:color="auto"/>
            </w:tcBorders>
            <w:vAlign w:val="center"/>
          </w:tcPr>
          <w:p w14:paraId="0828177E" w14:textId="77777777" w:rsidR="004122E2" w:rsidRPr="00A76976" w:rsidRDefault="004122E2">
            <w:pPr>
              <w:jc w:val="center"/>
              <w:rPr>
                <w:szCs w:val="21"/>
              </w:rPr>
            </w:pPr>
          </w:p>
        </w:tc>
        <w:tc>
          <w:tcPr>
            <w:tcW w:w="2668" w:type="dxa"/>
            <w:gridSpan w:val="2"/>
            <w:tcBorders>
              <w:top w:val="single" w:sz="8" w:space="0" w:color="auto"/>
              <w:left w:val="single" w:sz="8" w:space="0" w:color="auto"/>
              <w:bottom w:val="single" w:sz="8" w:space="0" w:color="auto"/>
              <w:right w:val="single" w:sz="8" w:space="0" w:color="auto"/>
            </w:tcBorders>
            <w:vAlign w:val="center"/>
          </w:tcPr>
          <w:p w14:paraId="0519ED68" w14:textId="77777777" w:rsidR="004122E2" w:rsidRPr="00A76976" w:rsidRDefault="004122E2">
            <w:pPr>
              <w:jc w:val="center"/>
              <w:rPr>
                <w:szCs w:val="21"/>
              </w:rPr>
            </w:pPr>
          </w:p>
        </w:tc>
      </w:tr>
      <w:tr w:rsidR="004122E2" w:rsidRPr="00A76976" w14:paraId="6F2071CF" w14:textId="77777777">
        <w:trPr>
          <w:cantSplit/>
          <w:trHeight w:hRule="exact" w:val="1150"/>
          <w:jc w:val="center"/>
        </w:trPr>
        <w:tc>
          <w:tcPr>
            <w:tcW w:w="1434" w:type="dxa"/>
            <w:tcBorders>
              <w:top w:val="single" w:sz="8" w:space="0" w:color="auto"/>
              <w:left w:val="single" w:sz="8" w:space="0" w:color="auto"/>
              <w:bottom w:val="single" w:sz="8" w:space="0" w:color="auto"/>
              <w:right w:val="single" w:sz="8" w:space="0" w:color="auto"/>
            </w:tcBorders>
            <w:vAlign w:val="center"/>
          </w:tcPr>
          <w:p w14:paraId="1EDDB748" w14:textId="77777777" w:rsidR="004122E2" w:rsidRPr="00A76976" w:rsidRDefault="004122E2">
            <w:pPr>
              <w:jc w:val="center"/>
              <w:rPr>
                <w:szCs w:val="21"/>
              </w:rPr>
            </w:pPr>
            <w:r w:rsidRPr="00A76976">
              <w:rPr>
                <w:rFonts w:hAnsi="宋体" w:hint="eastAsia"/>
                <w:szCs w:val="21"/>
              </w:rPr>
              <w:t>主要</w:t>
            </w:r>
            <w:r w:rsidRPr="00A76976">
              <w:rPr>
                <w:rFonts w:hAnsi="宋体" w:cs="宋体" w:hint="eastAsia"/>
                <w:szCs w:val="21"/>
              </w:rPr>
              <w:t>获奖</w:t>
            </w:r>
            <w:r w:rsidRPr="00A76976">
              <w:rPr>
                <w:rFonts w:hAnsi="宋体" w:hint="eastAsia"/>
                <w:szCs w:val="21"/>
              </w:rPr>
              <w:t>情况</w:t>
            </w:r>
          </w:p>
        </w:tc>
        <w:tc>
          <w:tcPr>
            <w:tcW w:w="7431" w:type="dxa"/>
            <w:gridSpan w:val="7"/>
            <w:tcBorders>
              <w:top w:val="single" w:sz="8" w:space="0" w:color="auto"/>
              <w:left w:val="single" w:sz="8" w:space="0" w:color="auto"/>
              <w:bottom w:val="single" w:sz="8" w:space="0" w:color="auto"/>
              <w:right w:val="single" w:sz="8" w:space="0" w:color="auto"/>
            </w:tcBorders>
            <w:vAlign w:val="center"/>
          </w:tcPr>
          <w:p w14:paraId="3ACD0525" w14:textId="77777777" w:rsidR="004122E2" w:rsidRPr="00A76976" w:rsidRDefault="004122E2">
            <w:pPr>
              <w:rPr>
                <w:szCs w:val="21"/>
              </w:rPr>
            </w:pPr>
          </w:p>
          <w:p w14:paraId="664B3AED" w14:textId="77777777" w:rsidR="004122E2" w:rsidRPr="00A76976" w:rsidRDefault="004122E2">
            <w:pPr>
              <w:jc w:val="center"/>
              <w:rPr>
                <w:szCs w:val="21"/>
              </w:rPr>
            </w:pPr>
          </w:p>
        </w:tc>
      </w:tr>
      <w:tr w:rsidR="004122E2" w:rsidRPr="00A76976" w14:paraId="70D4B3C0" w14:textId="77777777">
        <w:trPr>
          <w:cantSplit/>
          <w:trHeight w:hRule="exact" w:val="1250"/>
          <w:jc w:val="center"/>
        </w:trPr>
        <w:tc>
          <w:tcPr>
            <w:tcW w:w="1434" w:type="dxa"/>
            <w:tcBorders>
              <w:top w:val="single" w:sz="8" w:space="0" w:color="auto"/>
              <w:left w:val="single" w:sz="8" w:space="0" w:color="auto"/>
              <w:bottom w:val="single" w:sz="8" w:space="0" w:color="auto"/>
              <w:right w:val="single" w:sz="8" w:space="0" w:color="auto"/>
            </w:tcBorders>
            <w:vAlign w:val="center"/>
          </w:tcPr>
          <w:p w14:paraId="4ABAF8A0" w14:textId="77777777" w:rsidR="004122E2" w:rsidRPr="00A76976" w:rsidRDefault="004122E2">
            <w:pPr>
              <w:jc w:val="center"/>
              <w:rPr>
                <w:szCs w:val="21"/>
              </w:rPr>
            </w:pPr>
            <w:r w:rsidRPr="00A76976">
              <w:rPr>
                <w:rFonts w:hAnsi="宋体" w:hint="eastAsia"/>
                <w:szCs w:val="21"/>
              </w:rPr>
              <w:t>其它需</w:t>
            </w:r>
            <w:r w:rsidRPr="00A76976">
              <w:rPr>
                <w:rFonts w:hAnsi="宋体" w:cs="宋体" w:hint="eastAsia"/>
                <w:szCs w:val="21"/>
              </w:rPr>
              <w:t>补</w:t>
            </w:r>
            <w:r w:rsidRPr="00A76976">
              <w:rPr>
                <w:rFonts w:hAnsi="宋体" w:hint="eastAsia"/>
                <w:szCs w:val="21"/>
              </w:rPr>
              <w:t>充的情况</w:t>
            </w:r>
          </w:p>
        </w:tc>
        <w:tc>
          <w:tcPr>
            <w:tcW w:w="7431" w:type="dxa"/>
            <w:gridSpan w:val="7"/>
            <w:tcBorders>
              <w:top w:val="single" w:sz="8" w:space="0" w:color="auto"/>
              <w:left w:val="single" w:sz="8" w:space="0" w:color="auto"/>
              <w:bottom w:val="single" w:sz="8" w:space="0" w:color="auto"/>
              <w:right w:val="single" w:sz="8" w:space="0" w:color="auto"/>
            </w:tcBorders>
            <w:vAlign w:val="center"/>
          </w:tcPr>
          <w:p w14:paraId="01E0F7A8" w14:textId="77777777" w:rsidR="004122E2" w:rsidRPr="00A76976" w:rsidRDefault="004122E2">
            <w:pPr>
              <w:rPr>
                <w:szCs w:val="21"/>
              </w:rPr>
            </w:pPr>
          </w:p>
          <w:p w14:paraId="2E89A03B" w14:textId="77777777" w:rsidR="004122E2" w:rsidRPr="00A76976" w:rsidRDefault="004122E2">
            <w:pPr>
              <w:jc w:val="center"/>
              <w:rPr>
                <w:szCs w:val="21"/>
              </w:rPr>
            </w:pPr>
          </w:p>
        </w:tc>
      </w:tr>
    </w:tbl>
    <w:p w14:paraId="2B00C60F" w14:textId="77777777" w:rsidR="004122E2" w:rsidRPr="00A76976" w:rsidRDefault="004122E2">
      <w:pPr>
        <w:rPr>
          <w:b/>
          <w:sz w:val="24"/>
        </w:rPr>
      </w:pPr>
    </w:p>
    <w:p w14:paraId="57BB0A49" w14:textId="77777777" w:rsidR="004122E2" w:rsidRPr="00A76976" w:rsidRDefault="004122E2">
      <w:pPr>
        <w:rPr>
          <w:b/>
          <w:sz w:val="24"/>
        </w:rPr>
      </w:pPr>
    </w:p>
    <w:p w14:paraId="3D866E62" w14:textId="77777777" w:rsidR="004122E2" w:rsidRPr="00A76976" w:rsidRDefault="004122E2">
      <w:pPr>
        <w:rPr>
          <w:b/>
          <w:sz w:val="24"/>
        </w:rPr>
      </w:pPr>
    </w:p>
    <w:p w14:paraId="6945739A" w14:textId="77777777" w:rsidR="004122E2" w:rsidRPr="00A76976" w:rsidRDefault="004122E2">
      <w:pPr>
        <w:spacing w:line="360" w:lineRule="auto"/>
        <w:jc w:val="center"/>
        <w:rPr>
          <w:sz w:val="30"/>
          <w:szCs w:val="30"/>
        </w:rPr>
      </w:pPr>
      <w:bookmarkStart w:id="297" w:name="_Toc350930419"/>
      <w:r w:rsidRPr="00A76976">
        <w:rPr>
          <w:rFonts w:hint="eastAsia"/>
          <w:sz w:val="30"/>
          <w:szCs w:val="30"/>
        </w:rPr>
        <w:t>表</w:t>
      </w:r>
      <w:r w:rsidRPr="00A76976">
        <w:rPr>
          <w:rFonts w:hint="eastAsia"/>
          <w:sz w:val="30"/>
          <w:szCs w:val="30"/>
        </w:rPr>
        <w:t>6</w:t>
      </w:r>
      <w:r w:rsidRPr="00A76976">
        <w:rPr>
          <w:rFonts w:hint="eastAsia"/>
          <w:sz w:val="30"/>
          <w:szCs w:val="30"/>
        </w:rPr>
        <w:t>：拟投入项目设计人员汇总表</w:t>
      </w:r>
      <w:bookmarkEnd w:id="29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841"/>
        <w:gridCol w:w="944"/>
        <w:gridCol w:w="1259"/>
        <w:gridCol w:w="841"/>
        <w:gridCol w:w="946"/>
        <w:gridCol w:w="1259"/>
        <w:gridCol w:w="2233"/>
      </w:tblGrid>
      <w:tr w:rsidR="004122E2" w:rsidRPr="00A76976" w14:paraId="754C4B1A" w14:textId="77777777">
        <w:trPr>
          <w:trHeight w:val="851"/>
          <w:jc w:val="center"/>
        </w:trPr>
        <w:tc>
          <w:tcPr>
            <w:tcW w:w="738" w:type="dxa"/>
            <w:vAlign w:val="center"/>
          </w:tcPr>
          <w:p w14:paraId="2870B828" w14:textId="77777777" w:rsidR="004122E2" w:rsidRPr="00A76976" w:rsidRDefault="004122E2">
            <w:pPr>
              <w:jc w:val="center"/>
              <w:rPr>
                <w:szCs w:val="21"/>
              </w:rPr>
            </w:pPr>
            <w:r w:rsidRPr="00A76976">
              <w:rPr>
                <w:rFonts w:hAnsi="宋体" w:hint="eastAsia"/>
                <w:szCs w:val="21"/>
              </w:rPr>
              <w:t>序号</w:t>
            </w:r>
          </w:p>
        </w:tc>
        <w:tc>
          <w:tcPr>
            <w:tcW w:w="841" w:type="dxa"/>
            <w:vAlign w:val="center"/>
          </w:tcPr>
          <w:p w14:paraId="0755AEE0" w14:textId="77777777" w:rsidR="004122E2" w:rsidRPr="00A76976" w:rsidRDefault="004122E2">
            <w:pPr>
              <w:jc w:val="center"/>
              <w:rPr>
                <w:szCs w:val="21"/>
              </w:rPr>
            </w:pPr>
            <w:r w:rsidRPr="00A76976">
              <w:rPr>
                <w:rFonts w:hAnsi="宋体" w:hint="eastAsia"/>
                <w:szCs w:val="21"/>
              </w:rPr>
              <w:t>姓名</w:t>
            </w:r>
          </w:p>
        </w:tc>
        <w:tc>
          <w:tcPr>
            <w:tcW w:w="944" w:type="dxa"/>
            <w:vAlign w:val="center"/>
          </w:tcPr>
          <w:p w14:paraId="7D2280C4" w14:textId="77777777" w:rsidR="004122E2" w:rsidRPr="00A76976" w:rsidRDefault="004122E2">
            <w:pPr>
              <w:jc w:val="center"/>
              <w:rPr>
                <w:szCs w:val="21"/>
              </w:rPr>
            </w:pPr>
            <w:r w:rsidRPr="00A76976">
              <w:rPr>
                <w:rFonts w:hAnsi="宋体" w:hint="eastAsia"/>
                <w:szCs w:val="21"/>
              </w:rPr>
              <w:t>性别</w:t>
            </w:r>
          </w:p>
        </w:tc>
        <w:tc>
          <w:tcPr>
            <w:tcW w:w="1259" w:type="dxa"/>
            <w:vAlign w:val="center"/>
          </w:tcPr>
          <w:p w14:paraId="2FB2E4A7" w14:textId="77777777" w:rsidR="004122E2" w:rsidRPr="00A76976" w:rsidRDefault="004122E2">
            <w:pPr>
              <w:jc w:val="center"/>
              <w:rPr>
                <w:szCs w:val="21"/>
              </w:rPr>
            </w:pPr>
            <w:r w:rsidRPr="00A76976">
              <w:rPr>
                <w:rFonts w:hAnsi="宋体" w:hint="eastAsia"/>
                <w:szCs w:val="21"/>
              </w:rPr>
              <w:t>出生日期</w:t>
            </w:r>
          </w:p>
        </w:tc>
        <w:tc>
          <w:tcPr>
            <w:tcW w:w="841" w:type="dxa"/>
            <w:vAlign w:val="center"/>
          </w:tcPr>
          <w:p w14:paraId="7CFAA179" w14:textId="77777777" w:rsidR="004122E2" w:rsidRPr="00A76976" w:rsidRDefault="004122E2">
            <w:pPr>
              <w:jc w:val="center"/>
              <w:rPr>
                <w:szCs w:val="21"/>
              </w:rPr>
            </w:pPr>
            <w:r w:rsidRPr="00A76976">
              <w:rPr>
                <w:rFonts w:hAnsi="宋体" w:hint="eastAsia"/>
                <w:szCs w:val="21"/>
              </w:rPr>
              <w:t>学历</w:t>
            </w:r>
          </w:p>
        </w:tc>
        <w:tc>
          <w:tcPr>
            <w:tcW w:w="946" w:type="dxa"/>
            <w:vAlign w:val="center"/>
          </w:tcPr>
          <w:p w14:paraId="361191C0" w14:textId="77777777" w:rsidR="004122E2" w:rsidRPr="00A76976" w:rsidRDefault="004122E2">
            <w:pPr>
              <w:jc w:val="center"/>
              <w:rPr>
                <w:szCs w:val="21"/>
              </w:rPr>
            </w:pPr>
            <w:r w:rsidRPr="00A76976">
              <w:rPr>
                <w:rFonts w:hAnsi="宋体" w:hint="eastAsia"/>
                <w:szCs w:val="21"/>
              </w:rPr>
              <w:t>专业</w:t>
            </w:r>
          </w:p>
        </w:tc>
        <w:tc>
          <w:tcPr>
            <w:tcW w:w="1259" w:type="dxa"/>
            <w:vAlign w:val="center"/>
          </w:tcPr>
          <w:p w14:paraId="5B1130B7" w14:textId="77777777" w:rsidR="004122E2" w:rsidRPr="00A76976" w:rsidRDefault="004122E2">
            <w:pPr>
              <w:jc w:val="center"/>
              <w:rPr>
                <w:szCs w:val="21"/>
              </w:rPr>
            </w:pPr>
            <w:r w:rsidRPr="00A76976">
              <w:rPr>
                <w:rFonts w:hAnsi="宋体" w:hint="eastAsia"/>
                <w:szCs w:val="21"/>
              </w:rPr>
              <w:t>技术职称</w:t>
            </w:r>
          </w:p>
        </w:tc>
        <w:tc>
          <w:tcPr>
            <w:tcW w:w="2233" w:type="dxa"/>
            <w:vAlign w:val="center"/>
          </w:tcPr>
          <w:p w14:paraId="3D86BEA3" w14:textId="77777777" w:rsidR="004122E2" w:rsidRPr="00A76976" w:rsidRDefault="004122E2">
            <w:pPr>
              <w:jc w:val="center"/>
              <w:rPr>
                <w:szCs w:val="21"/>
              </w:rPr>
            </w:pPr>
            <w:r w:rsidRPr="00A76976">
              <w:rPr>
                <w:rFonts w:hAnsi="宋体" w:hint="eastAsia"/>
                <w:szCs w:val="21"/>
              </w:rPr>
              <w:t>在本项目拟任职务</w:t>
            </w:r>
          </w:p>
        </w:tc>
      </w:tr>
      <w:tr w:rsidR="004122E2" w:rsidRPr="00A76976" w14:paraId="55E78026" w14:textId="77777777">
        <w:trPr>
          <w:trHeight w:val="851"/>
          <w:jc w:val="center"/>
        </w:trPr>
        <w:tc>
          <w:tcPr>
            <w:tcW w:w="738" w:type="dxa"/>
            <w:vAlign w:val="center"/>
          </w:tcPr>
          <w:p w14:paraId="0AEA2720" w14:textId="77777777" w:rsidR="004122E2" w:rsidRPr="00A76976" w:rsidRDefault="004122E2">
            <w:pPr>
              <w:jc w:val="center"/>
              <w:rPr>
                <w:sz w:val="24"/>
              </w:rPr>
            </w:pPr>
          </w:p>
        </w:tc>
        <w:tc>
          <w:tcPr>
            <w:tcW w:w="841" w:type="dxa"/>
            <w:vAlign w:val="center"/>
          </w:tcPr>
          <w:p w14:paraId="53EBA1B5" w14:textId="77777777" w:rsidR="004122E2" w:rsidRPr="00A76976" w:rsidRDefault="004122E2">
            <w:pPr>
              <w:jc w:val="center"/>
              <w:rPr>
                <w:sz w:val="24"/>
              </w:rPr>
            </w:pPr>
          </w:p>
        </w:tc>
        <w:tc>
          <w:tcPr>
            <w:tcW w:w="944" w:type="dxa"/>
            <w:vAlign w:val="center"/>
          </w:tcPr>
          <w:p w14:paraId="11A7879B" w14:textId="77777777" w:rsidR="004122E2" w:rsidRPr="00A76976" w:rsidRDefault="004122E2">
            <w:pPr>
              <w:jc w:val="center"/>
              <w:rPr>
                <w:sz w:val="24"/>
              </w:rPr>
            </w:pPr>
          </w:p>
        </w:tc>
        <w:tc>
          <w:tcPr>
            <w:tcW w:w="1259" w:type="dxa"/>
            <w:vAlign w:val="center"/>
          </w:tcPr>
          <w:p w14:paraId="6309F988" w14:textId="77777777" w:rsidR="004122E2" w:rsidRPr="00A76976" w:rsidRDefault="004122E2">
            <w:pPr>
              <w:jc w:val="center"/>
              <w:rPr>
                <w:sz w:val="24"/>
              </w:rPr>
            </w:pPr>
          </w:p>
        </w:tc>
        <w:tc>
          <w:tcPr>
            <w:tcW w:w="841" w:type="dxa"/>
            <w:vAlign w:val="center"/>
          </w:tcPr>
          <w:p w14:paraId="10B6C767" w14:textId="77777777" w:rsidR="004122E2" w:rsidRPr="00A76976" w:rsidRDefault="004122E2">
            <w:pPr>
              <w:jc w:val="center"/>
              <w:rPr>
                <w:sz w:val="24"/>
              </w:rPr>
            </w:pPr>
          </w:p>
        </w:tc>
        <w:tc>
          <w:tcPr>
            <w:tcW w:w="946" w:type="dxa"/>
            <w:vAlign w:val="center"/>
          </w:tcPr>
          <w:p w14:paraId="4F0C6A99" w14:textId="77777777" w:rsidR="004122E2" w:rsidRPr="00A76976" w:rsidRDefault="004122E2">
            <w:pPr>
              <w:jc w:val="center"/>
              <w:rPr>
                <w:sz w:val="24"/>
              </w:rPr>
            </w:pPr>
          </w:p>
        </w:tc>
        <w:tc>
          <w:tcPr>
            <w:tcW w:w="1259" w:type="dxa"/>
            <w:vAlign w:val="center"/>
          </w:tcPr>
          <w:p w14:paraId="2A62418E" w14:textId="77777777" w:rsidR="004122E2" w:rsidRPr="00A76976" w:rsidRDefault="004122E2">
            <w:pPr>
              <w:jc w:val="center"/>
              <w:rPr>
                <w:sz w:val="24"/>
              </w:rPr>
            </w:pPr>
          </w:p>
        </w:tc>
        <w:tc>
          <w:tcPr>
            <w:tcW w:w="2233" w:type="dxa"/>
            <w:vAlign w:val="center"/>
          </w:tcPr>
          <w:p w14:paraId="1679B37D" w14:textId="77777777" w:rsidR="004122E2" w:rsidRPr="00A76976" w:rsidRDefault="004122E2">
            <w:pPr>
              <w:jc w:val="center"/>
              <w:rPr>
                <w:sz w:val="24"/>
              </w:rPr>
            </w:pPr>
          </w:p>
        </w:tc>
      </w:tr>
      <w:tr w:rsidR="004122E2" w:rsidRPr="00A76976" w14:paraId="44C319A6" w14:textId="77777777">
        <w:trPr>
          <w:trHeight w:val="851"/>
          <w:jc w:val="center"/>
        </w:trPr>
        <w:tc>
          <w:tcPr>
            <w:tcW w:w="738" w:type="dxa"/>
            <w:vAlign w:val="center"/>
          </w:tcPr>
          <w:p w14:paraId="2D2C256C" w14:textId="77777777" w:rsidR="004122E2" w:rsidRPr="00A76976" w:rsidRDefault="004122E2">
            <w:pPr>
              <w:jc w:val="center"/>
              <w:rPr>
                <w:sz w:val="24"/>
              </w:rPr>
            </w:pPr>
          </w:p>
        </w:tc>
        <w:tc>
          <w:tcPr>
            <w:tcW w:w="841" w:type="dxa"/>
            <w:vAlign w:val="center"/>
          </w:tcPr>
          <w:p w14:paraId="11A45E21" w14:textId="77777777" w:rsidR="004122E2" w:rsidRPr="00A76976" w:rsidRDefault="004122E2">
            <w:pPr>
              <w:jc w:val="center"/>
              <w:rPr>
                <w:sz w:val="24"/>
              </w:rPr>
            </w:pPr>
          </w:p>
        </w:tc>
        <w:tc>
          <w:tcPr>
            <w:tcW w:w="944" w:type="dxa"/>
            <w:vAlign w:val="center"/>
          </w:tcPr>
          <w:p w14:paraId="69BBCCCF" w14:textId="77777777" w:rsidR="004122E2" w:rsidRPr="00A76976" w:rsidRDefault="004122E2">
            <w:pPr>
              <w:jc w:val="center"/>
              <w:rPr>
                <w:sz w:val="24"/>
              </w:rPr>
            </w:pPr>
          </w:p>
        </w:tc>
        <w:tc>
          <w:tcPr>
            <w:tcW w:w="1259" w:type="dxa"/>
            <w:vAlign w:val="center"/>
          </w:tcPr>
          <w:p w14:paraId="64AD2393" w14:textId="77777777" w:rsidR="004122E2" w:rsidRPr="00A76976" w:rsidRDefault="004122E2">
            <w:pPr>
              <w:jc w:val="center"/>
              <w:rPr>
                <w:sz w:val="24"/>
              </w:rPr>
            </w:pPr>
          </w:p>
        </w:tc>
        <w:tc>
          <w:tcPr>
            <w:tcW w:w="841" w:type="dxa"/>
            <w:vAlign w:val="center"/>
          </w:tcPr>
          <w:p w14:paraId="613A9A56" w14:textId="77777777" w:rsidR="004122E2" w:rsidRPr="00A76976" w:rsidRDefault="004122E2">
            <w:pPr>
              <w:jc w:val="center"/>
              <w:rPr>
                <w:sz w:val="24"/>
              </w:rPr>
            </w:pPr>
          </w:p>
        </w:tc>
        <w:tc>
          <w:tcPr>
            <w:tcW w:w="946" w:type="dxa"/>
            <w:vAlign w:val="center"/>
          </w:tcPr>
          <w:p w14:paraId="203FD094" w14:textId="77777777" w:rsidR="004122E2" w:rsidRPr="00A76976" w:rsidRDefault="004122E2">
            <w:pPr>
              <w:jc w:val="center"/>
              <w:rPr>
                <w:sz w:val="24"/>
              </w:rPr>
            </w:pPr>
          </w:p>
        </w:tc>
        <w:tc>
          <w:tcPr>
            <w:tcW w:w="1259" w:type="dxa"/>
            <w:vAlign w:val="center"/>
          </w:tcPr>
          <w:p w14:paraId="4B31707E" w14:textId="77777777" w:rsidR="004122E2" w:rsidRPr="00A76976" w:rsidRDefault="004122E2">
            <w:pPr>
              <w:jc w:val="center"/>
              <w:rPr>
                <w:sz w:val="24"/>
              </w:rPr>
            </w:pPr>
          </w:p>
        </w:tc>
        <w:tc>
          <w:tcPr>
            <w:tcW w:w="2233" w:type="dxa"/>
            <w:vAlign w:val="center"/>
          </w:tcPr>
          <w:p w14:paraId="42B56A7D" w14:textId="77777777" w:rsidR="004122E2" w:rsidRPr="00A76976" w:rsidRDefault="004122E2">
            <w:pPr>
              <w:jc w:val="center"/>
              <w:rPr>
                <w:sz w:val="24"/>
              </w:rPr>
            </w:pPr>
          </w:p>
        </w:tc>
      </w:tr>
      <w:tr w:rsidR="004122E2" w:rsidRPr="00A76976" w14:paraId="42683E37" w14:textId="77777777">
        <w:trPr>
          <w:trHeight w:val="851"/>
          <w:jc w:val="center"/>
        </w:trPr>
        <w:tc>
          <w:tcPr>
            <w:tcW w:w="738" w:type="dxa"/>
            <w:vAlign w:val="center"/>
          </w:tcPr>
          <w:p w14:paraId="0BBBBFC9" w14:textId="77777777" w:rsidR="004122E2" w:rsidRPr="00A76976" w:rsidRDefault="004122E2">
            <w:pPr>
              <w:jc w:val="center"/>
              <w:rPr>
                <w:sz w:val="24"/>
              </w:rPr>
            </w:pPr>
          </w:p>
        </w:tc>
        <w:tc>
          <w:tcPr>
            <w:tcW w:w="841" w:type="dxa"/>
            <w:vAlign w:val="center"/>
          </w:tcPr>
          <w:p w14:paraId="3CB94AA0" w14:textId="77777777" w:rsidR="004122E2" w:rsidRPr="00A76976" w:rsidRDefault="004122E2">
            <w:pPr>
              <w:jc w:val="center"/>
              <w:rPr>
                <w:sz w:val="24"/>
              </w:rPr>
            </w:pPr>
          </w:p>
        </w:tc>
        <w:tc>
          <w:tcPr>
            <w:tcW w:w="944" w:type="dxa"/>
            <w:vAlign w:val="center"/>
          </w:tcPr>
          <w:p w14:paraId="2B70B657" w14:textId="77777777" w:rsidR="004122E2" w:rsidRPr="00A76976" w:rsidRDefault="004122E2">
            <w:pPr>
              <w:jc w:val="center"/>
              <w:rPr>
                <w:sz w:val="24"/>
              </w:rPr>
            </w:pPr>
          </w:p>
        </w:tc>
        <w:tc>
          <w:tcPr>
            <w:tcW w:w="1259" w:type="dxa"/>
            <w:vAlign w:val="center"/>
          </w:tcPr>
          <w:p w14:paraId="1E0FF5C2" w14:textId="77777777" w:rsidR="004122E2" w:rsidRPr="00A76976" w:rsidRDefault="004122E2">
            <w:pPr>
              <w:jc w:val="center"/>
              <w:rPr>
                <w:sz w:val="24"/>
              </w:rPr>
            </w:pPr>
          </w:p>
        </w:tc>
        <w:tc>
          <w:tcPr>
            <w:tcW w:w="841" w:type="dxa"/>
            <w:vAlign w:val="center"/>
          </w:tcPr>
          <w:p w14:paraId="6553D842" w14:textId="77777777" w:rsidR="004122E2" w:rsidRPr="00A76976" w:rsidRDefault="004122E2">
            <w:pPr>
              <w:jc w:val="center"/>
              <w:rPr>
                <w:sz w:val="24"/>
              </w:rPr>
            </w:pPr>
          </w:p>
        </w:tc>
        <w:tc>
          <w:tcPr>
            <w:tcW w:w="946" w:type="dxa"/>
            <w:vAlign w:val="center"/>
          </w:tcPr>
          <w:p w14:paraId="5C9C5270" w14:textId="77777777" w:rsidR="004122E2" w:rsidRPr="00A76976" w:rsidRDefault="004122E2">
            <w:pPr>
              <w:jc w:val="center"/>
              <w:rPr>
                <w:sz w:val="24"/>
              </w:rPr>
            </w:pPr>
          </w:p>
        </w:tc>
        <w:tc>
          <w:tcPr>
            <w:tcW w:w="1259" w:type="dxa"/>
            <w:vAlign w:val="center"/>
          </w:tcPr>
          <w:p w14:paraId="74137331" w14:textId="77777777" w:rsidR="004122E2" w:rsidRPr="00A76976" w:rsidRDefault="004122E2">
            <w:pPr>
              <w:jc w:val="center"/>
              <w:rPr>
                <w:sz w:val="24"/>
              </w:rPr>
            </w:pPr>
          </w:p>
        </w:tc>
        <w:tc>
          <w:tcPr>
            <w:tcW w:w="2233" w:type="dxa"/>
            <w:vAlign w:val="center"/>
          </w:tcPr>
          <w:p w14:paraId="29371D35" w14:textId="77777777" w:rsidR="004122E2" w:rsidRPr="00A76976" w:rsidRDefault="004122E2">
            <w:pPr>
              <w:jc w:val="center"/>
              <w:rPr>
                <w:sz w:val="24"/>
              </w:rPr>
            </w:pPr>
          </w:p>
        </w:tc>
      </w:tr>
      <w:tr w:rsidR="004122E2" w:rsidRPr="00A76976" w14:paraId="2D506993" w14:textId="77777777">
        <w:trPr>
          <w:trHeight w:val="851"/>
          <w:jc w:val="center"/>
        </w:trPr>
        <w:tc>
          <w:tcPr>
            <w:tcW w:w="738" w:type="dxa"/>
            <w:vAlign w:val="center"/>
          </w:tcPr>
          <w:p w14:paraId="34279428" w14:textId="77777777" w:rsidR="004122E2" w:rsidRPr="00A76976" w:rsidRDefault="004122E2">
            <w:pPr>
              <w:jc w:val="center"/>
              <w:rPr>
                <w:sz w:val="24"/>
              </w:rPr>
            </w:pPr>
          </w:p>
        </w:tc>
        <w:tc>
          <w:tcPr>
            <w:tcW w:w="841" w:type="dxa"/>
            <w:vAlign w:val="center"/>
          </w:tcPr>
          <w:p w14:paraId="6D6B83A4" w14:textId="77777777" w:rsidR="004122E2" w:rsidRPr="00A76976" w:rsidRDefault="004122E2">
            <w:pPr>
              <w:jc w:val="center"/>
              <w:rPr>
                <w:sz w:val="24"/>
              </w:rPr>
            </w:pPr>
          </w:p>
        </w:tc>
        <w:tc>
          <w:tcPr>
            <w:tcW w:w="944" w:type="dxa"/>
            <w:vAlign w:val="center"/>
          </w:tcPr>
          <w:p w14:paraId="50A624DC" w14:textId="77777777" w:rsidR="004122E2" w:rsidRPr="00A76976" w:rsidRDefault="004122E2">
            <w:pPr>
              <w:jc w:val="center"/>
              <w:rPr>
                <w:sz w:val="24"/>
              </w:rPr>
            </w:pPr>
          </w:p>
        </w:tc>
        <w:tc>
          <w:tcPr>
            <w:tcW w:w="1259" w:type="dxa"/>
            <w:vAlign w:val="center"/>
          </w:tcPr>
          <w:p w14:paraId="10E0F68C" w14:textId="77777777" w:rsidR="004122E2" w:rsidRPr="00A76976" w:rsidRDefault="004122E2">
            <w:pPr>
              <w:jc w:val="center"/>
              <w:rPr>
                <w:sz w:val="24"/>
              </w:rPr>
            </w:pPr>
          </w:p>
        </w:tc>
        <w:tc>
          <w:tcPr>
            <w:tcW w:w="841" w:type="dxa"/>
            <w:vAlign w:val="center"/>
          </w:tcPr>
          <w:p w14:paraId="215F1E8B" w14:textId="77777777" w:rsidR="004122E2" w:rsidRPr="00A76976" w:rsidRDefault="004122E2">
            <w:pPr>
              <w:jc w:val="center"/>
              <w:rPr>
                <w:sz w:val="24"/>
              </w:rPr>
            </w:pPr>
          </w:p>
        </w:tc>
        <w:tc>
          <w:tcPr>
            <w:tcW w:w="946" w:type="dxa"/>
            <w:vAlign w:val="center"/>
          </w:tcPr>
          <w:p w14:paraId="5923917D" w14:textId="77777777" w:rsidR="004122E2" w:rsidRPr="00A76976" w:rsidRDefault="004122E2">
            <w:pPr>
              <w:jc w:val="center"/>
              <w:rPr>
                <w:sz w:val="24"/>
              </w:rPr>
            </w:pPr>
          </w:p>
        </w:tc>
        <w:tc>
          <w:tcPr>
            <w:tcW w:w="1259" w:type="dxa"/>
            <w:vAlign w:val="center"/>
          </w:tcPr>
          <w:p w14:paraId="44913DD4" w14:textId="77777777" w:rsidR="004122E2" w:rsidRPr="00A76976" w:rsidRDefault="004122E2">
            <w:pPr>
              <w:jc w:val="center"/>
              <w:rPr>
                <w:sz w:val="24"/>
              </w:rPr>
            </w:pPr>
          </w:p>
        </w:tc>
        <w:tc>
          <w:tcPr>
            <w:tcW w:w="2233" w:type="dxa"/>
            <w:vAlign w:val="center"/>
          </w:tcPr>
          <w:p w14:paraId="12FDCA8E" w14:textId="77777777" w:rsidR="004122E2" w:rsidRPr="00A76976" w:rsidRDefault="004122E2">
            <w:pPr>
              <w:jc w:val="center"/>
              <w:rPr>
                <w:sz w:val="24"/>
              </w:rPr>
            </w:pPr>
          </w:p>
        </w:tc>
      </w:tr>
      <w:tr w:rsidR="004122E2" w:rsidRPr="00A76976" w14:paraId="1B9A2B75" w14:textId="77777777">
        <w:trPr>
          <w:trHeight w:val="851"/>
          <w:jc w:val="center"/>
        </w:trPr>
        <w:tc>
          <w:tcPr>
            <w:tcW w:w="738" w:type="dxa"/>
            <w:vAlign w:val="center"/>
          </w:tcPr>
          <w:p w14:paraId="00EF0AE4" w14:textId="77777777" w:rsidR="004122E2" w:rsidRPr="00A76976" w:rsidRDefault="004122E2">
            <w:pPr>
              <w:jc w:val="center"/>
              <w:rPr>
                <w:sz w:val="24"/>
              </w:rPr>
            </w:pPr>
          </w:p>
        </w:tc>
        <w:tc>
          <w:tcPr>
            <w:tcW w:w="841" w:type="dxa"/>
            <w:vAlign w:val="center"/>
          </w:tcPr>
          <w:p w14:paraId="6D81822D" w14:textId="77777777" w:rsidR="004122E2" w:rsidRPr="00A76976" w:rsidRDefault="004122E2">
            <w:pPr>
              <w:jc w:val="center"/>
              <w:rPr>
                <w:sz w:val="24"/>
              </w:rPr>
            </w:pPr>
          </w:p>
        </w:tc>
        <w:tc>
          <w:tcPr>
            <w:tcW w:w="944" w:type="dxa"/>
            <w:vAlign w:val="center"/>
          </w:tcPr>
          <w:p w14:paraId="1C6BDEC7" w14:textId="77777777" w:rsidR="004122E2" w:rsidRPr="00A76976" w:rsidRDefault="004122E2">
            <w:pPr>
              <w:jc w:val="center"/>
              <w:rPr>
                <w:sz w:val="24"/>
              </w:rPr>
            </w:pPr>
          </w:p>
        </w:tc>
        <w:tc>
          <w:tcPr>
            <w:tcW w:w="1259" w:type="dxa"/>
            <w:vAlign w:val="center"/>
          </w:tcPr>
          <w:p w14:paraId="714E42FE" w14:textId="77777777" w:rsidR="004122E2" w:rsidRPr="00A76976" w:rsidRDefault="004122E2">
            <w:pPr>
              <w:jc w:val="center"/>
              <w:rPr>
                <w:sz w:val="24"/>
              </w:rPr>
            </w:pPr>
          </w:p>
        </w:tc>
        <w:tc>
          <w:tcPr>
            <w:tcW w:w="841" w:type="dxa"/>
            <w:vAlign w:val="center"/>
          </w:tcPr>
          <w:p w14:paraId="626D0E25" w14:textId="77777777" w:rsidR="004122E2" w:rsidRPr="00A76976" w:rsidRDefault="004122E2">
            <w:pPr>
              <w:jc w:val="center"/>
              <w:rPr>
                <w:sz w:val="24"/>
              </w:rPr>
            </w:pPr>
          </w:p>
        </w:tc>
        <w:tc>
          <w:tcPr>
            <w:tcW w:w="946" w:type="dxa"/>
            <w:vAlign w:val="center"/>
          </w:tcPr>
          <w:p w14:paraId="0CC495A9" w14:textId="77777777" w:rsidR="004122E2" w:rsidRPr="00A76976" w:rsidRDefault="004122E2">
            <w:pPr>
              <w:jc w:val="center"/>
              <w:rPr>
                <w:sz w:val="24"/>
              </w:rPr>
            </w:pPr>
          </w:p>
        </w:tc>
        <w:tc>
          <w:tcPr>
            <w:tcW w:w="1259" w:type="dxa"/>
            <w:vAlign w:val="center"/>
          </w:tcPr>
          <w:p w14:paraId="6CAE1D4E" w14:textId="77777777" w:rsidR="004122E2" w:rsidRPr="00A76976" w:rsidRDefault="004122E2">
            <w:pPr>
              <w:jc w:val="center"/>
              <w:rPr>
                <w:sz w:val="24"/>
              </w:rPr>
            </w:pPr>
          </w:p>
        </w:tc>
        <w:tc>
          <w:tcPr>
            <w:tcW w:w="2233" w:type="dxa"/>
            <w:vAlign w:val="center"/>
          </w:tcPr>
          <w:p w14:paraId="6EA719EA" w14:textId="77777777" w:rsidR="004122E2" w:rsidRPr="00A76976" w:rsidRDefault="004122E2">
            <w:pPr>
              <w:jc w:val="center"/>
              <w:rPr>
                <w:sz w:val="24"/>
              </w:rPr>
            </w:pPr>
          </w:p>
        </w:tc>
      </w:tr>
      <w:tr w:rsidR="004122E2" w:rsidRPr="00A76976" w14:paraId="6BA82C65" w14:textId="77777777">
        <w:trPr>
          <w:trHeight w:val="851"/>
          <w:jc w:val="center"/>
        </w:trPr>
        <w:tc>
          <w:tcPr>
            <w:tcW w:w="738" w:type="dxa"/>
            <w:vAlign w:val="center"/>
          </w:tcPr>
          <w:p w14:paraId="0481EE51" w14:textId="77777777" w:rsidR="004122E2" w:rsidRPr="00A76976" w:rsidRDefault="004122E2">
            <w:pPr>
              <w:jc w:val="center"/>
              <w:rPr>
                <w:sz w:val="24"/>
              </w:rPr>
            </w:pPr>
          </w:p>
        </w:tc>
        <w:tc>
          <w:tcPr>
            <w:tcW w:w="841" w:type="dxa"/>
            <w:vAlign w:val="center"/>
          </w:tcPr>
          <w:p w14:paraId="07A03F7E" w14:textId="77777777" w:rsidR="004122E2" w:rsidRPr="00A76976" w:rsidRDefault="004122E2">
            <w:pPr>
              <w:jc w:val="center"/>
              <w:rPr>
                <w:sz w:val="24"/>
              </w:rPr>
            </w:pPr>
          </w:p>
        </w:tc>
        <w:tc>
          <w:tcPr>
            <w:tcW w:w="944" w:type="dxa"/>
            <w:vAlign w:val="center"/>
          </w:tcPr>
          <w:p w14:paraId="29B082BE" w14:textId="77777777" w:rsidR="004122E2" w:rsidRPr="00A76976" w:rsidRDefault="004122E2">
            <w:pPr>
              <w:jc w:val="center"/>
              <w:rPr>
                <w:sz w:val="24"/>
              </w:rPr>
            </w:pPr>
          </w:p>
        </w:tc>
        <w:tc>
          <w:tcPr>
            <w:tcW w:w="1259" w:type="dxa"/>
            <w:vAlign w:val="center"/>
          </w:tcPr>
          <w:p w14:paraId="73946ED0" w14:textId="77777777" w:rsidR="004122E2" w:rsidRPr="00A76976" w:rsidRDefault="004122E2">
            <w:pPr>
              <w:jc w:val="center"/>
              <w:rPr>
                <w:sz w:val="24"/>
              </w:rPr>
            </w:pPr>
          </w:p>
        </w:tc>
        <w:tc>
          <w:tcPr>
            <w:tcW w:w="841" w:type="dxa"/>
            <w:vAlign w:val="center"/>
          </w:tcPr>
          <w:p w14:paraId="206C1FD2" w14:textId="77777777" w:rsidR="004122E2" w:rsidRPr="00A76976" w:rsidRDefault="004122E2">
            <w:pPr>
              <w:jc w:val="center"/>
              <w:rPr>
                <w:sz w:val="24"/>
              </w:rPr>
            </w:pPr>
          </w:p>
        </w:tc>
        <w:tc>
          <w:tcPr>
            <w:tcW w:w="946" w:type="dxa"/>
            <w:vAlign w:val="center"/>
          </w:tcPr>
          <w:p w14:paraId="6F0D714F" w14:textId="77777777" w:rsidR="004122E2" w:rsidRPr="00A76976" w:rsidRDefault="004122E2">
            <w:pPr>
              <w:jc w:val="center"/>
              <w:rPr>
                <w:sz w:val="24"/>
              </w:rPr>
            </w:pPr>
          </w:p>
        </w:tc>
        <w:tc>
          <w:tcPr>
            <w:tcW w:w="1259" w:type="dxa"/>
            <w:vAlign w:val="center"/>
          </w:tcPr>
          <w:p w14:paraId="71C0E27A" w14:textId="77777777" w:rsidR="004122E2" w:rsidRPr="00A76976" w:rsidRDefault="004122E2">
            <w:pPr>
              <w:jc w:val="center"/>
              <w:rPr>
                <w:sz w:val="24"/>
              </w:rPr>
            </w:pPr>
          </w:p>
        </w:tc>
        <w:tc>
          <w:tcPr>
            <w:tcW w:w="2233" w:type="dxa"/>
            <w:vAlign w:val="center"/>
          </w:tcPr>
          <w:p w14:paraId="0FBD490D" w14:textId="77777777" w:rsidR="004122E2" w:rsidRPr="00A76976" w:rsidRDefault="004122E2">
            <w:pPr>
              <w:jc w:val="center"/>
              <w:rPr>
                <w:sz w:val="24"/>
              </w:rPr>
            </w:pPr>
          </w:p>
        </w:tc>
      </w:tr>
      <w:tr w:rsidR="004122E2" w:rsidRPr="00A76976" w14:paraId="092ED609" w14:textId="77777777">
        <w:trPr>
          <w:trHeight w:val="851"/>
          <w:jc w:val="center"/>
        </w:trPr>
        <w:tc>
          <w:tcPr>
            <w:tcW w:w="738" w:type="dxa"/>
            <w:vAlign w:val="center"/>
          </w:tcPr>
          <w:p w14:paraId="2DBC1322" w14:textId="77777777" w:rsidR="004122E2" w:rsidRPr="00A76976" w:rsidRDefault="004122E2">
            <w:pPr>
              <w:jc w:val="center"/>
              <w:rPr>
                <w:sz w:val="24"/>
              </w:rPr>
            </w:pPr>
          </w:p>
        </w:tc>
        <w:tc>
          <w:tcPr>
            <w:tcW w:w="841" w:type="dxa"/>
            <w:vAlign w:val="center"/>
          </w:tcPr>
          <w:p w14:paraId="2336BD52" w14:textId="77777777" w:rsidR="004122E2" w:rsidRPr="00A76976" w:rsidRDefault="004122E2">
            <w:pPr>
              <w:jc w:val="center"/>
              <w:rPr>
                <w:sz w:val="24"/>
              </w:rPr>
            </w:pPr>
          </w:p>
        </w:tc>
        <w:tc>
          <w:tcPr>
            <w:tcW w:w="944" w:type="dxa"/>
            <w:vAlign w:val="center"/>
          </w:tcPr>
          <w:p w14:paraId="0609AE96" w14:textId="77777777" w:rsidR="004122E2" w:rsidRPr="00A76976" w:rsidRDefault="004122E2">
            <w:pPr>
              <w:jc w:val="center"/>
              <w:rPr>
                <w:sz w:val="24"/>
              </w:rPr>
            </w:pPr>
          </w:p>
        </w:tc>
        <w:tc>
          <w:tcPr>
            <w:tcW w:w="1259" w:type="dxa"/>
            <w:vAlign w:val="center"/>
          </w:tcPr>
          <w:p w14:paraId="3C7B6205" w14:textId="77777777" w:rsidR="004122E2" w:rsidRPr="00A76976" w:rsidRDefault="004122E2">
            <w:pPr>
              <w:jc w:val="center"/>
              <w:rPr>
                <w:sz w:val="24"/>
              </w:rPr>
            </w:pPr>
          </w:p>
        </w:tc>
        <w:tc>
          <w:tcPr>
            <w:tcW w:w="841" w:type="dxa"/>
            <w:vAlign w:val="center"/>
          </w:tcPr>
          <w:p w14:paraId="646C3620" w14:textId="77777777" w:rsidR="004122E2" w:rsidRPr="00A76976" w:rsidRDefault="004122E2">
            <w:pPr>
              <w:jc w:val="center"/>
              <w:rPr>
                <w:sz w:val="24"/>
              </w:rPr>
            </w:pPr>
          </w:p>
        </w:tc>
        <w:tc>
          <w:tcPr>
            <w:tcW w:w="946" w:type="dxa"/>
            <w:vAlign w:val="center"/>
          </w:tcPr>
          <w:p w14:paraId="26656170" w14:textId="77777777" w:rsidR="004122E2" w:rsidRPr="00A76976" w:rsidRDefault="004122E2">
            <w:pPr>
              <w:jc w:val="center"/>
              <w:rPr>
                <w:sz w:val="24"/>
              </w:rPr>
            </w:pPr>
          </w:p>
        </w:tc>
        <w:tc>
          <w:tcPr>
            <w:tcW w:w="1259" w:type="dxa"/>
            <w:vAlign w:val="center"/>
          </w:tcPr>
          <w:p w14:paraId="1A57CA2D" w14:textId="77777777" w:rsidR="004122E2" w:rsidRPr="00A76976" w:rsidRDefault="004122E2">
            <w:pPr>
              <w:jc w:val="center"/>
              <w:rPr>
                <w:sz w:val="24"/>
              </w:rPr>
            </w:pPr>
          </w:p>
        </w:tc>
        <w:tc>
          <w:tcPr>
            <w:tcW w:w="2233" w:type="dxa"/>
            <w:vAlign w:val="center"/>
          </w:tcPr>
          <w:p w14:paraId="34F3D493" w14:textId="77777777" w:rsidR="004122E2" w:rsidRPr="00A76976" w:rsidRDefault="004122E2">
            <w:pPr>
              <w:jc w:val="center"/>
              <w:rPr>
                <w:sz w:val="24"/>
              </w:rPr>
            </w:pPr>
          </w:p>
        </w:tc>
      </w:tr>
      <w:tr w:rsidR="004122E2" w:rsidRPr="00A76976" w14:paraId="5FACB33D" w14:textId="77777777">
        <w:trPr>
          <w:trHeight w:val="851"/>
          <w:jc w:val="center"/>
        </w:trPr>
        <w:tc>
          <w:tcPr>
            <w:tcW w:w="738" w:type="dxa"/>
            <w:vAlign w:val="center"/>
          </w:tcPr>
          <w:p w14:paraId="64D5C772" w14:textId="77777777" w:rsidR="004122E2" w:rsidRPr="00A76976" w:rsidRDefault="004122E2">
            <w:pPr>
              <w:jc w:val="center"/>
              <w:rPr>
                <w:sz w:val="24"/>
              </w:rPr>
            </w:pPr>
          </w:p>
        </w:tc>
        <w:tc>
          <w:tcPr>
            <w:tcW w:w="841" w:type="dxa"/>
            <w:vAlign w:val="center"/>
          </w:tcPr>
          <w:p w14:paraId="785158BF" w14:textId="77777777" w:rsidR="004122E2" w:rsidRPr="00A76976" w:rsidRDefault="004122E2">
            <w:pPr>
              <w:jc w:val="center"/>
              <w:rPr>
                <w:sz w:val="24"/>
              </w:rPr>
            </w:pPr>
          </w:p>
        </w:tc>
        <w:tc>
          <w:tcPr>
            <w:tcW w:w="944" w:type="dxa"/>
            <w:vAlign w:val="center"/>
          </w:tcPr>
          <w:p w14:paraId="63C68CA6" w14:textId="77777777" w:rsidR="004122E2" w:rsidRPr="00A76976" w:rsidRDefault="004122E2">
            <w:pPr>
              <w:jc w:val="center"/>
              <w:rPr>
                <w:sz w:val="24"/>
              </w:rPr>
            </w:pPr>
          </w:p>
        </w:tc>
        <w:tc>
          <w:tcPr>
            <w:tcW w:w="1259" w:type="dxa"/>
            <w:vAlign w:val="center"/>
          </w:tcPr>
          <w:p w14:paraId="530EA07C" w14:textId="77777777" w:rsidR="004122E2" w:rsidRPr="00A76976" w:rsidRDefault="004122E2">
            <w:pPr>
              <w:jc w:val="center"/>
              <w:rPr>
                <w:sz w:val="24"/>
              </w:rPr>
            </w:pPr>
          </w:p>
        </w:tc>
        <w:tc>
          <w:tcPr>
            <w:tcW w:w="841" w:type="dxa"/>
            <w:vAlign w:val="center"/>
          </w:tcPr>
          <w:p w14:paraId="732F8943" w14:textId="77777777" w:rsidR="004122E2" w:rsidRPr="00A76976" w:rsidRDefault="004122E2">
            <w:pPr>
              <w:jc w:val="center"/>
              <w:rPr>
                <w:sz w:val="24"/>
              </w:rPr>
            </w:pPr>
          </w:p>
        </w:tc>
        <w:tc>
          <w:tcPr>
            <w:tcW w:w="946" w:type="dxa"/>
            <w:vAlign w:val="center"/>
          </w:tcPr>
          <w:p w14:paraId="01B1D5D7" w14:textId="77777777" w:rsidR="004122E2" w:rsidRPr="00A76976" w:rsidRDefault="004122E2">
            <w:pPr>
              <w:jc w:val="center"/>
              <w:rPr>
                <w:sz w:val="24"/>
              </w:rPr>
            </w:pPr>
          </w:p>
        </w:tc>
        <w:tc>
          <w:tcPr>
            <w:tcW w:w="1259" w:type="dxa"/>
            <w:vAlign w:val="center"/>
          </w:tcPr>
          <w:p w14:paraId="1E654E62" w14:textId="77777777" w:rsidR="004122E2" w:rsidRPr="00A76976" w:rsidRDefault="004122E2">
            <w:pPr>
              <w:jc w:val="center"/>
              <w:rPr>
                <w:sz w:val="24"/>
              </w:rPr>
            </w:pPr>
          </w:p>
        </w:tc>
        <w:tc>
          <w:tcPr>
            <w:tcW w:w="2233" w:type="dxa"/>
            <w:vAlign w:val="center"/>
          </w:tcPr>
          <w:p w14:paraId="2F7CBEB3" w14:textId="77777777" w:rsidR="004122E2" w:rsidRPr="00A76976" w:rsidRDefault="004122E2">
            <w:pPr>
              <w:jc w:val="center"/>
              <w:rPr>
                <w:sz w:val="24"/>
              </w:rPr>
            </w:pPr>
          </w:p>
        </w:tc>
      </w:tr>
      <w:tr w:rsidR="004122E2" w:rsidRPr="00A76976" w14:paraId="4EB6B3DA" w14:textId="77777777">
        <w:trPr>
          <w:trHeight w:val="851"/>
          <w:jc w:val="center"/>
        </w:trPr>
        <w:tc>
          <w:tcPr>
            <w:tcW w:w="738" w:type="dxa"/>
            <w:vAlign w:val="center"/>
          </w:tcPr>
          <w:p w14:paraId="7F651FAC" w14:textId="77777777" w:rsidR="004122E2" w:rsidRPr="00A76976" w:rsidRDefault="004122E2">
            <w:pPr>
              <w:jc w:val="center"/>
              <w:rPr>
                <w:sz w:val="24"/>
              </w:rPr>
            </w:pPr>
          </w:p>
        </w:tc>
        <w:tc>
          <w:tcPr>
            <w:tcW w:w="841" w:type="dxa"/>
            <w:vAlign w:val="center"/>
          </w:tcPr>
          <w:p w14:paraId="657CF4A1" w14:textId="77777777" w:rsidR="004122E2" w:rsidRPr="00A76976" w:rsidRDefault="004122E2">
            <w:pPr>
              <w:jc w:val="center"/>
              <w:rPr>
                <w:sz w:val="24"/>
              </w:rPr>
            </w:pPr>
          </w:p>
        </w:tc>
        <w:tc>
          <w:tcPr>
            <w:tcW w:w="944" w:type="dxa"/>
            <w:vAlign w:val="center"/>
          </w:tcPr>
          <w:p w14:paraId="05C1BB1B" w14:textId="77777777" w:rsidR="004122E2" w:rsidRPr="00A76976" w:rsidRDefault="004122E2">
            <w:pPr>
              <w:jc w:val="center"/>
              <w:rPr>
                <w:sz w:val="24"/>
              </w:rPr>
            </w:pPr>
          </w:p>
        </w:tc>
        <w:tc>
          <w:tcPr>
            <w:tcW w:w="1259" w:type="dxa"/>
            <w:vAlign w:val="center"/>
          </w:tcPr>
          <w:p w14:paraId="74339C86" w14:textId="77777777" w:rsidR="004122E2" w:rsidRPr="00A76976" w:rsidRDefault="004122E2">
            <w:pPr>
              <w:jc w:val="center"/>
              <w:rPr>
                <w:sz w:val="24"/>
              </w:rPr>
            </w:pPr>
          </w:p>
        </w:tc>
        <w:tc>
          <w:tcPr>
            <w:tcW w:w="841" w:type="dxa"/>
            <w:vAlign w:val="center"/>
          </w:tcPr>
          <w:p w14:paraId="7B08B6D7" w14:textId="77777777" w:rsidR="004122E2" w:rsidRPr="00A76976" w:rsidRDefault="004122E2">
            <w:pPr>
              <w:jc w:val="center"/>
              <w:rPr>
                <w:sz w:val="24"/>
              </w:rPr>
            </w:pPr>
          </w:p>
        </w:tc>
        <w:tc>
          <w:tcPr>
            <w:tcW w:w="946" w:type="dxa"/>
            <w:vAlign w:val="center"/>
          </w:tcPr>
          <w:p w14:paraId="185B412E" w14:textId="77777777" w:rsidR="004122E2" w:rsidRPr="00A76976" w:rsidRDefault="004122E2">
            <w:pPr>
              <w:jc w:val="center"/>
              <w:rPr>
                <w:sz w:val="24"/>
              </w:rPr>
            </w:pPr>
          </w:p>
        </w:tc>
        <w:tc>
          <w:tcPr>
            <w:tcW w:w="1259" w:type="dxa"/>
            <w:vAlign w:val="center"/>
          </w:tcPr>
          <w:p w14:paraId="7FE04AEA" w14:textId="77777777" w:rsidR="004122E2" w:rsidRPr="00A76976" w:rsidRDefault="004122E2">
            <w:pPr>
              <w:jc w:val="center"/>
              <w:rPr>
                <w:sz w:val="24"/>
              </w:rPr>
            </w:pPr>
          </w:p>
        </w:tc>
        <w:tc>
          <w:tcPr>
            <w:tcW w:w="2233" w:type="dxa"/>
            <w:vAlign w:val="center"/>
          </w:tcPr>
          <w:p w14:paraId="5AA6DE9B" w14:textId="77777777" w:rsidR="004122E2" w:rsidRPr="00A76976" w:rsidRDefault="004122E2">
            <w:pPr>
              <w:jc w:val="center"/>
              <w:rPr>
                <w:sz w:val="24"/>
              </w:rPr>
            </w:pPr>
          </w:p>
        </w:tc>
      </w:tr>
    </w:tbl>
    <w:p w14:paraId="521EA057" w14:textId="77777777" w:rsidR="004122E2" w:rsidRPr="00A76976" w:rsidRDefault="004122E2">
      <w:pPr>
        <w:rPr>
          <w:b/>
          <w:sz w:val="24"/>
        </w:rPr>
      </w:pPr>
    </w:p>
    <w:p w14:paraId="7BFA03E4" w14:textId="77777777" w:rsidR="004122E2" w:rsidRPr="00A76976" w:rsidRDefault="004122E2">
      <w:pPr>
        <w:rPr>
          <w:b/>
          <w:sz w:val="24"/>
        </w:rPr>
      </w:pPr>
    </w:p>
    <w:p w14:paraId="41743D4F" w14:textId="77777777" w:rsidR="004122E2" w:rsidRPr="00A76976" w:rsidRDefault="004122E2">
      <w:pPr>
        <w:rPr>
          <w:b/>
          <w:sz w:val="24"/>
        </w:rPr>
      </w:pPr>
    </w:p>
    <w:p w14:paraId="2360E6BA" w14:textId="77777777" w:rsidR="004122E2" w:rsidRPr="00A76976" w:rsidRDefault="004122E2">
      <w:pPr>
        <w:rPr>
          <w:b/>
          <w:sz w:val="24"/>
        </w:rPr>
      </w:pPr>
    </w:p>
    <w:p w14:paraId="57803E0B" w14:textId="77777777" w:rsidR="004122E2" w:rsidRPr="00A76976" w:rsidRDefault="004122E2"/>
    <w:p w14:paraId="6DD908FB" w14:textId="77777777" w:rsidR="004122E2" w:rsidRPr="00A76976" w:rsidRDefault="004122E2"/>
    <w:p w14:paraId="3A3A6EFC" w14:textId="77777777" w:rsidR="004122E2" w:rsidRPr="00A76976" w:rsidRDefault="004122E2"/>
    <w:p w14:paraId="6EC07F4D" w14:textId="77777777" w:rsidR="004122E2" w:rsidRPr="00A76976" w:rsidRDefault="004122E2"/>
    <w:p w14:paraId="69E0B14B" w14:textId="77777777" w:rsidR="004122E2" w:rsidRPr="00A76976" w:rsidRDefault="004122E2"/>
    <w:p w14:paraId="6BFE820E" w14:textId="77777777" w:rsidR="004122E2" w:rsidRPr="00A76976" w:rsidRDefault="004122E2"/>
    <w:p w14:paraId="1DD03DF0" w14:textId="77777777" w:rsidR="004122E2" w:rsidRPr="00A76976" w:rsidRDefault="004122E2"/>
    <w:p w14:paraId="58E4D490" w14:textId="77777777" w:rsidR="004122E2" w:rsidRPr="00A76976" w:rsidRDefault="004122E2"/>
    <w:p w14:paraId="5DBB70E0" w14:textId="77777777" w:rsidR="004122E2" w:rsidRPr="00A76976" w:rsidRDefault="004122E2"/>
    <w:p w14:paraId="7AE63609" w14:textId="77777777" w:rsidR="004122E2" w:rsidRPr="00A76976" w:rsidRDefault="004122E2"/>
    <w:p w14:paraId="6CB3F05A" w14:textId="77777777" w:rsidR="004122E2" w:rsidRPr="00A76976" w:rsidRDefault="004122E2"/>
    <w:p w14:paraId="4E189AEA" w14:textId="77777777" w:rsidR="004122E2" w:rsidRPr="00A76976" w:rsidRDefault="004122E2">
      <w:pPr>
        <w:spacing w:line="360" w:lineRule="auto"/>
        <w:jc w:val="center"/>
        <w:rPr>
          <w:sz w:val="30"/>
          <w:szCs w:val="30"/>
        </w:rPr>
      </w:pPr>
    </w:p>
    <w:p w14:paraId="20FBE458"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7</w:t>
      </w:r>
      <w:r w:rsidRPr="00A76976">
        <w:rPr>
          <w:rFonts w:hint="eastAsia"/>
          <w:sz w:val="30"/>
          <w:szCs w:val="30"/>
        </w:rPr>
        <w:t>：拟投入主要设计人员简历表</w:t>
      </w:r>
    </w:p>
    <w:p w14:paraId="7A73B591" w14:textId="77777777" w:rsidR="004122E2" w:rsidRPr="00A76976" w:rsidRDefault="004122E2">
      <w:pPr>
        <w:ind w:right="420" w:firstLineChars="202" w:firstLine="606"/>
        <w:jc w:val="center"/>
        <w:rPr>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3"/>
        <w:gridCol w:w="1245"/>
        <w:gridCol w:w="1124"/>
        <w:gridCol w:w="897"/>
        <w:gridCol w:w="584"/>
        <w:gridCol w:w="761"/>
        <w:gridCol w:w="2417"/>
      </w:tblGrid>
      <w:tr w:rsidR="004122E2" w:rsidRPr="00A76976" w14:paraId="09E8C797" w14:textId="77777777">
        <w:trPr>
          <w:trHeight w:val="851"/>
        </w:trPr>
        <w:tc>
          <w:tcPr>
            <w:tcW w:w="2033" w:type="dxa"/>
            <w:vAlign w:val="center"/>
          </w:tcPr>
          <w:p w14:paraId="44098552" w14:textId="77777777" w:rsidR="004122E2" w:rsidRPr="00A76976" w:rsidRDefault="004122E2">
            <w:pPr>
              <w:jc w:val="center"/>
              <w:rPr>
                <w:szCs w:val="21"/>
              </w:rPr>
            </w:pPr>
            <w:r w:rsidRPr="00A76976">
              <w:rPr>
                <w:rFonts w:hAnsi="宋体" w:hint="eastAsia"/>
                <w:szCs w:val="21"/>
              </w:rPr>
              <w:t>姓名</w:t>
            </w:r>
          </w:p>
        </w:tc>
        <w:tc>
          <w:tcPr>
            <w:tcW w:w="1245" w:type="dxa"/>
            <w:vAlign w:val="center"/>
          </w:tcPr>
          <w:p w14:paraId="3C4C6831" w14:textId="77777777" w:rsidR="004122E2" w:rsidRPr="00A76976" w:rsidRDefault="004122E2">
            <w:pPr>
              <w:jc w:val="center"/>
              <w:rPr>
                <w:szCs w:val="21"/>
              </w:rPr>
            </w:pPr>
          </w:p>
        </w:tc>
        <w:tc>
          <w:tcPr>
            <w:tcW w:w="1124" w:type="dxa"/>
            <w:vAlign w:val="center"/>
          </w:tcPr>
          <w:p w14:paraId="5A45EBA0" w14:textId="77777777" w:rsidR="004122E2" w:rsidRPr="00A76976" w:rsidRDefault="004122E2">
            <w:pPr>
              <w:jc w:val="center"/>
              <w:rPr>
                <w:szCs w:val="21"/>
              </w:rPr>
            </w:pPr>
            <w:r w:rsidRPr="00A76976">
              <w:rPr>
                <w:rFonts w:hAnsi="宋体" w:hint="eastAsia"/>
                <w:szCs w:val="21"/>
              </w:rPr>
              <w:t>性别</w:t>
            </w:r>
          </w:p>
        </w:tc>
        <w:tc>
          <w:tcPr>
            <w:tcW w:w="897" w:type="dxa"/>
            <w:vAlign w:val="center"/>
          </w:tcPr>
          <w:p w14:paraId="476D526F" w14:textId="77777777" w:rsidR="004122E2" w:rsidRPr="00A76976" w:rsidRDefault="004122E2">
            <w:pPr>
              <w:jc w:val="center"/>
              <w:rPr>
                <w:szCs w:val="21"/>
              </w:rPr>
            </w:pPr>
          </w:p>
        </w:tc>
        <w:tc>
          <w:tcPr>
            <w:tcW w:w="1345" w:type="dxa"/>
            <w:gridSpan w:val="2"/>
            <w:vAlign w:val="center"/>
          </w:tcPr>
          <w:p w14:paraId="48004916" w14:textId="77777777" w:rsidR="004122E2" w:rsidRPr="00A76976" w:rsidRDefault="004122E2">
            <w:pPr>
              <w:jc w:val="center"/>
              <w:rPr>
                <w:szCs w:val="21"/>
              </w:rPr>
            </w:pPr>
            <w:r w:rsidRPr="00A76976">
              <w:rPr>
                <w:rFonts w:hAnsi="宋体" w:hint="eastAsia"/>
                <w:szCs w:val="21"/>
              </w:rPr>
              <w:t>出生日期</w:t>
            </w:r>
          </w:p>
        </w:tc>
        <w:tc>
          <w:tcPr>
            <w:tcW w:w="2417" w:type="dxa"/>
            <w:vAlign w:val="center"/>
          </w:tcPr>
          <w:p w14:paraId="4E00A5E3" w14:textId="77777777" w:rsidR="004122E2" w:rsidRPr="00A76976" w:rsidRDefault="004122E2">
            <w:pPr>
              <w:jc w:val="center"/>
              <w:rPr>
                <w:szCs w:val="21"/>
              </w:rPr>
            </w:pPr>
            <w:r w:rsidRPr="00A76976">
              <w:rPr>
                <w:rFonts w:hint="eastAsia"/>
                <w:szCs w:val="21"/>
              </w:rPr>
              <w:t xml:space="preserve">    </w:t>
            </w:r>
            <w:r w:rsidRPr="00A76976">
              <w:rPr>
                <w:rFonts w:hAnsi="宋体" w:hint="eastAsia"/>
                <w:szCs w:val="21"/>
              </w:rPr>
              <w:t>年</w:t>
            </w:r>
            <w:r w:rsidRPr="00A76976">
              <w:rPr>
                <w:rFonts w:hint="eastAsia"/>
                <w:szCs w:val="21"/>
              </w:rPr>
              <w:t xml:space="preserve">   </w:t>
            </w:r>
            <w:r w:rsidRPr="00A76976">
              <w:rPr>
                <w:rFonts w:hAnsi="宋体" w:hint="eastAsia"/>
                <w:szCs w:val="21"/>
              </w:rPr>
              <w:t>月</w:t>
            </w:r>
            <w:r w:rsidRPr="00A76976">
              <w:rPr>
                <w:rFonts w:hint="eastAsia"/>
                <w:szCs w:val="21"/>
              </w:rPr>
              <w:t xml:space="preserve">   </w:t>
            </w:r>
            <w:r w:rsidRPr="00A76976">
              <w:rPr>
                <w:rFonts w:hAnsi="宋体" w:hint="eastAsia"/>
                <w:szCs w:val="21"/>
              </w:rPr>
              <w:t>日</w:t>
            </w:r>
          </w:p>
        </w:tc>
      </w:tr>
      <w:tr w:rsidR="004122E2" w:rsidRPr="00A76976" w14:paraId="16003CDB" w14:textId="77777777">
        <w:trPr>
          <w:trHeight w:val="851"/>
        </w:trPr>
        <w:tc>
          <w:tcPr>
            <w:tcW w:w="2033" w:type="dxa"/>
            <w:vAlign w:val="center"/>
          </w:tcPr>
          <w:p w14:paraId="423DA254" w14:textId="77777777" w:rsidR="004122E2" w:rsidRPr="00A76976" w:rsidRDefault="004122E2">
            <w:pPr>
              <w:jc w:val="center"/>
              <w:rPr>
                <w:szCs w:val="21"/>
              </w:rPr>
            </w:pPr>
            <w:r w:rsidRPr="00A76976">
              <w:rPr>
                <w:rFonts w:hAnsi="宋体" w:hint="eastAsia"/>
                <w:szCs w:val="21"/>
              </w:rPr>
              <w:t>毕业院校专业</w:t>
            </w:r>
          </w:p>
        </w:tc>
        <w:tc>
          <w:tcPr>
            <w:tcW w:w="3266" w:type="dxa"/>
            <w:gridSpan w:val="3"/>
            <w:vAlign w:val="center"/>
          </w:tcPr>
          <w:p w14:paraId="51894C61" w14:textId="77777777" w:rsidR="004122E2" w:rsidRPr="00A76976" w:rsidRDefault="004122E2">
            <w:pPr>
              <w:jc w:val="center"/>
              <w:rPr>
                <w:szCs w:val="21"/>
              </w:rPr>
            </w:pPr>
          </w:p>
        </w:tc>
        <w:tc>
          <w:tcPr>
            <w:tcW w:w="1345" w:type="dxa"/>
            <w:gridSpan w:val="2"/>
            <w:vAlign w:val="center"/>
          </w:tcPr>
          <w:p w14:paraId="1B43F33E" w14:textId="77777777" w:rsidR="004122E2" w:rsidRPr="00A76976" w:rsidRDefault="004122E2">
            <w:pPr>
              <w:jc w:val="center"/>
              <w:rPr>
                <w:szCs w:val="21"/>
              </w:rPr>
            </w:pPr>
            <w:r w:rsidRPr="00A76976">
              <w:rPr>
                <w:rFonts w:hAnsi="宋体" w:hint="eastAsia"/>
                <w:szCs w:val="21"/>
              </w:rPr>
              <w:t>毕业时间</w:t>
            </w:r>
          </w:p>
        </w:tc>
        <w:tc>
          <w:tcPr>
            <w:tcW w:w="2417" w:type="dxa"/>
            <w:vAlign w:val="center"/>
          </w:tcPr>
          <w:p w14:paraId="18D74860" w14:textId="77777777" w:rsidR="004122E2" w:rsidRPr="00A76976" w:rsidRDefault="004122E2">
            <w:pPr>
              <w:ind w:firstLineChars="200" w:firstLine="420"/>
              <w:jc w:val="center"/>
              <w:rPr>
                <w:szCs w:val="21"/>
              </w:rPr>
            </w:pPr>
            <w:r w:rsidRPr="00A76976">
              <w:rPr>
                <w:rFonts w:hAnsi="宋体" w:hint="eastAsia"/>
                <w:szCs w:val="21"/>
              </w:rPr>
              <w:t>年</w:t>
            </w:r>
            <w:r w:rsidRPr="00A76976">
              <w:rPr>
                <w:rFonts w:hint="eastAsia"/>
                <w:szCs w:val="21"/>
              </w:rPr>
              <w:t xml:space="preserve">   </w:t>
            </w:r>
            <w:r w:rsidRPr="00A76976">
              <w:rPr>
                <w:rFonts w:hAnsi="宋体" w:hint="eastAsia"/>
                <w:szCs w:val="21"/>
              </w:rPr>
              <w:t>月</w:t>
            </w:r>
            <w:r w:rsidRPr="00A76976">
              <w:rPr>
                <w:rFonts w:hint="eastAsia"/>
                <w:szCs w:val="21"/>
              </w:rPr>
              <w:t xml:space="preserve">   </w:t>
            </w:r>
            <w:r w:rsidRPr="00A76976">
              <w:rPr>
                <w:rFonts w:hAnsi="宋体" w:hint="eastAsia"/>
                <w:szCs w:val="21"/>
              </w:rPr>
              <w:t>日</w:t>
            </w:r>
          </w:p>
        </w:tc>
      </w:tr>
      <w:tr w:rsidR="004122E2" w:rsidRPr="00A76976" w14:paraId="7C8E8C31" w14:textId="77777777">
        <w:trPr>
          <w:trHeight w:val="851"/>
        </w:trPr>
        <w:tc>
          <w:tcPr>
            <w:tcW w:w="2033" w:type="dxa"/>
            <w:vAlign w:val="center"/>
          </w:tcPr>
          <w:p w14:paraId="222B56F5" w14:textId="77777777" w:rsidR="004122E2" w:rsidRPr="00A76976" w:rsidRDefault="004122E2">
            <w:pPr>
              <w:jc w:val="center"/>
              <w:rPr>
                <w:szCs w:val="21"/>
              </w:rPr>
            </w:pPr>
            <w:r w:rsidRPr="00A76976">
              <w:rPr>
                <w:rFonts w:hAnsi="宋体" w:hint="eastAsia"/>
                <w:szCs w:val="21"/>
              </w:rPr>
              <w:t>从事本专业时间</w:t>
            </w:r>
          </w:p>
        </w:tc>
        <w:tc>
          <w:tcPr>
            <w:tcW w:w="2369" w:type="dxa"/>
            <w:gridSpan w:val="2"/>
            <w:vAlign w:val="center"/>
          </w:tcPr>
          <w:p w14:paraId="73B3ADB9" w14:textId="77777777" w:rsidR="004122E2" w:rsidRPr="00A76976" w:rsidRDefault="004122E2">
            <w:pPr>
              <w:jc w:val="center"/>
              <w:rPr>
                <w:szCs w:val="21"/>
              </w:rPr>
            </w:pPr>
          </w:p>
        </w:tc>
        <w:tc>
          <w:tcPr>
            <w:tcW w:w="2242" w:type="dxa"/>
            <w:gridSpan w:val="3"/>
            <w:vAlign w:val="center"/>
          </w:tcPr>
          <w:p w14:paraId="4F1C7F4D" w14:textId="77777777" w:rsidR="004122E2" w:rsidRPr="00A76976" w:rsidRDefault="004122E2">
            <w:pPr>
              <w:jc w:val="center"/>
              <w:rPr>
                <w:szCs w:val="21"/>
              </w:rPr>
            </w:pPr>
            <w:r w:rsidRPr="00A76976">
              <w:rPr>
                <w:rFonts w:hAnsi="宋体" w:hint="eastAsia"/>
                <w:szCs w:val="21"/>
              </w:rPr>
              <w:t>为申请人服务时间</w:t>
            </w:r>
          </w:p>
        </w:tc>
        <w:tc>
          <w:tcPr>
            <w:tcW w:w="2417" w:type="dxa"/>
            <w:vAlign w:val="center"/>
          </w:tcPr>
          <w:p w14:paraId="134C98CC" w14:textId="77777777" w:rsidR="004122E2" w:rsidRPr="00A76976" w:rsidRDefault="004122E2">
            <w:pPr>
              <w:jc w:val="center"/>
              <w:rPr>
                <w:szCs w:val="21"/>
              </w:rPr>
            </w:pPr>
          </w:p>
        </w:tc>
      </w:tr>
      <w:tr w:rsidR="004122E2" w:rsidRPr="00A76976" w14:paraId="6CA5A7D4" w14:textId="77777777">
        <w:trPr>
          <w:trHeight w:val="851"/>
        </w:trPr>
        <w:tc>
          <w:tcPr>
            <w:tcW w:w="2033" w:type="dxa"/>
            <w:vAlign w:val="center"/>
          </w:tcPr>
          <w:p w14:paraId="03A53BF3" w14:textId="77777777" w:rsidR="004122E2" w:rsidRPr="00A76976" w:rsidRDefault="004122E2">
            <w:pPr>
              <w:jc w:val="center"/>
              <w:rPr>
                <w:szCs w:val="21"/>
              </w:rPr>
            </w:pPr>
            <w:r w:rsidRPr="00A76976">
              <w:rPr>
                <w:rFonts w:hAnsi="宋体" w:hint="eastAsia"/>
                <w:szCs w:val="21"/>
              </w:rPr>
              <w:t>执业注册</w:t>
            </w:r>
          </w:p>
        </w:tc>
        <w:tc>
          <w:tcPr>
            <w:tcW w:w="2369" w:type="dxa"/>
            <w:gridSpan w:val="2"/>
            <w:vAlign w:val="center"/>
          </w:tcPr>
          <w:p w14:paraId="74F98E66" w14:textId="77777777" w:rsidR="004122E2" w:rsidRPr="00A76976" w:rsidRDefault="004122E2">
            <w:pPr>
              <w:jc w:val="center"/>
              <w:rPr>
                <w:szCs w:val="21"/>
              </w:rPr>
            </w:pPr>
          </w:p>
        </w:tc>
        <w:tc>
          <w:tcPr>
            <w:tcW w:w="2242" w:type="dxa"/>
            <w:gridSpan w:val="3"/>
            <w:vAlign w:val="center"/>
          </w:tcPr>
          <w:p w14:paraId="24D8D6F1" w14:textId="77777777" w:rsidR="004122E2" w:rsidRPr="00A76976" w:rsidRDefault="004122E2">
            <w:pPr>
              <w:jc w:val="center"/>
              <w:rPr>
                <w:szCs w:val="21"/>
              </w:rPr>
            </w:pPr>
            <w:r w:rsidRPr="00A76976">
              <w:rPr>
                <w:rFonts w:hAnsi="宋体" w:hint="eastAsia"/>
                <w:szCs w:val="21"/>
              </w:rPr>
              <w:t>职</w:t>
            </w:r>
            <w:r w:rsidRPr="00A76976">
              <w:rPr>
                <w:rFonts w:hint="eastAsia"/>
                <w:szCs w:val="21"/>
              </w:rPr>
              <w:t xml:space="preserve">    </w:t>
            </w:r>
            <w:r w:rsidRPr="00A76976">
              <w:rPr>
                <w:rFonts w:hAnsi="宋体" w:hint="eastAsia"/>
                <w:szCs w:val="21"/>
              </w:rPr>
              <w:t>称</w:t>
            </w:r>
          </w:p>
        </w:tc>
        <w:tc>
          <w:tcPr>
            <w:tcW w:w="2417" w:type="dxa"/>
            <w:vAlign w:val="center"/>
          </w:tcPr>
          <w:p w14:paraId="2DBAA701" w14:textId="77777777" w:rsidR="004122E2" w:rsidRPr="00A76976" w:rsidRDefault="004122E2">
            <w:pPr>
              <w:jc w:val="center"/>
              <w:rPr>
                <w:szCs w:val="21"/>
              </w:rPr>
            </w:pPr>
          </w:p>
        </w:tc>
      </w:tr>
      <w:tr w:rsidR="004122E2" w:rsidRPr="00A76976" w14:paraId="5A9EFA5C" w14:textId="77777777">
        <w:trPr>
          <w:trHeight w:val="851"/>
        </w:trPr>
        <w:tc>
          <w:tcPr>
            <w:tcW w:w="4402" w:type="dxa"/>
            <w:gridSpan w:val="3"/>
            <w:vAlign w:val="center"/>
          </w:tcPr>
          <w:p w14:paraId="2A246162" w14:textId="77777777" w:rsidR="004122E2" w:rsidRPr="00A76976" w:rsidRDefault="004122E2">
            <w:pPr>
              <w:jc w:val="center"/>
              <w:rPr>
                <w:szCs w:val="21"/>
              </w:rPr>
            </w:pPr>
            <w:r w:rsidRPr="00A76976">
              <w:rPr>
                <w:rFonts w:hAnsi="宋体" w:hint="eastAsia"/>
                <w:szCs w:val="21"/>
              </w:rPr>
              <w:t>在本项目拟任职务</w:t>
            </w:r>
          </w:p>
        </w:tc>
        <w:tc>
          <w:tcPr>
            <w:tcW w:w="4659" w:type="dxa"/>
            <w:gridSpan w:val="4"/>
            <w:vAlign w:val="center"/>
          </w:tcPr>
          <w:p w14:paraId="50B8BFB2" w14:textId="77777777" w:rsidR="004122E2" w:rsidRPr="00A76976" w:rsidRDefault="004122E2">
            <w:pPr>
              <w:jc w:val="center"/>
              <w:rPr>
                <w:szCs w:val="21"/>
              </w:rPr>
            </w:pPr>
          </w:p>
        </w:tc>
      </w:tr>
      <w:tr w:rsidR="004122E2" w:rsidRPr="00A76976" w14:paraId="7720318E" w14:textId="77777777">
        <w:trPr>
          <w:trHeight w:val="851"/>
        </w:trPr>
        <w:tc>
          <w:tcPr>
            <w:tcW w:w="9061" w:type="dxa"/>
            <w:gridSpan w:val="7"/>
            <w:vAlign w:val="center"/>
          </w:tcPr>
          <w:p w14:paraId="1FF78E70" w14:textId="77777777" w:rsidR="004122E2" w:rsidRPr="00A76976" w:rsidRDefault="004122E2">
            <w:pPr>
              <w:jc w:val="center"/>
              <w:rPr>
                <w:szCs w:val="21"/>
              </w:rPr>
            </w:pPr>
            <w:r w:rsidRPr="00A76976">
              <w:rPr>
                <w:rFonts w:hAnsi="宋体" w:hint="eastAsia"/>
                <w:szCs w:val="21"/>
              </w:rPr>
              <w:t>主</w:t>
            </w:r>
            <w:r w:rsidRPr="00A76976">
              <w:rPr>
                <w:rFonts w:hint="eastAsia"/>
                <w:szCs w:val="21"/>
              </w:rPr>
              <w:t xml:space="preserve">  </w:t>
            </w:r>
            <w:r w:rsidRPr="00A76976">
              <w:rPr>
                <w:rFonts w:hAnsi="宋体" w:hint="eastAsia"/>
                <w:szCs w:val="21"/>
              </w:rPr>
              <w:t>要</w:t>
            </w:r>
            <w:r w:rsidRPr="00A76976">
              <w:rPr>
                <w:rFonts w:hint="eastAsia"/>
                <w:szCs w:val="21"/>
              </w:rPr>
              <w:t xml:space="preserve">  </w:t>
            </w:r>
            <w:r w:rsidRPr="00A76976">
              <w:rPr>
                <w:rFonts w:hAnsi="宋体" w:hint="eastAsia"/>
                <w:szCs w:val="21"/>
              </w:rPr>
              <w:t>经</w:t>
            </w:r>
            <w:r w:rsidRPr="00A76976">
              <w:rPr>
                <w:rFonts w:hint="eastAsia"/>
                <w:szCs w:val="21"/>
              </w:rPr>
              <w:t xml:space="preserve">  </w:t>
            </w:r>
            <w:r w:rsidRPr="00A76976">
              <w:rPr>
                <w:rFonts w:hAnsi="宋体" w:hint="eastAsia"/>
                <w:szCs w:val="21"/>
              </w:rPr>
              <w:t>历</w:t>
            </w:r>
          </w:p>
        </w:tc>
      </w:tr>
      <w:tr w:rsidR="004122E2" w:rsidRPr="00A76976" w14:paraId="5A98F27C" w14:textId="77777777">
        <w:trPr>
          <w:trHeight w:val="851"/>
        </w:trPr>
        <w:tc>
          <w:tcPr>
            <w:tcW w:w="2033" w:type="dxa"/>
            <w:vAlign w:val="center"/>
          </w:tcPr>
          <w:p w14:paraId="291A10BE" w14:textId="77777777" w:rsidR="004122E2" w:rsidRPr="00A76976" w:rsidRDefault="004122E2">
            <w:pPr>
              <w:jc w:val="center"/>
              <w:rPr>
                <w:szCs w:val="21"/>
              </w:rPr>
            </w:pPr>
            <w:r w:rsidRPr="00A76976">
              <w:rPr>
                <w:rFonts w:hAnsi="宋体" w:hint="eastAsia"/>
                <w:szCs w:val="21"/>
              </w:rPr>
              <w:t>时</w:t>
            </w:r>
            <w:r w:rsidRPr="00A76976">
              <w:rPr>
                <w:rFonts w:hint="eastAsia"/>
                <w:szCs w:val="21"/>
              </w:rPr>
              <w:t xml:space="preserve">  </w:t>
            </w:r>
            <w:r w:rsidRPr="00A76976">
              <w:rPr>
                <w:rFonts w:hAnsi="宋体" w:hint="eastAsia"/>
                <w:szCs w:val="21"/>
              </w:rPr>
              <w:t>间</w:t>
            </w:r>
          </w:p>
        </w:tc>
        <w:tc>
          <w:tcPr>
            <w:tcW w:w="3850" w:type="dxa"/>
            <w:gridSpan w:val="4"/>
            <w:vAlign w:val="center"/>
          </w:tcPr>
          <w:p w14:paraId="6801221C" w14:textId="77777777" w:rsidR="004122E2" w:rsidRPr="00A76976" w:rsidRDefault="004122E2">
            <w:pPr>
              <w:jc w:val="center"/>
              <w:rPr>
                <w:szCs w:val="21"/>
              </w:rPr>
            </w:pPr>
            <w:r w:rsidRPr="00A76976">
              <w:rPr>
                <w:rFonts w:hAnsi="宋体" w:hint="eastAsia"/>
                <w:szCs w:val="21"/>
              </w:rPr>
              <w:t>参加过的工程设计项目名称及规模</w:t>
            </w:r>
          </w:p>
        </w:tc>
        <w:tc>
          <w:tcPr>
            <w:tcW w:w="3178" w:type="dxa"/>
            <w:gridSpan w:val="2"/>
            <w:vAlign w:val="center"/>
          </w:tcPr>
          <w:p w14:paraId="0E868B41" w14:textId="77777777" w:rsidR="004122E2" w:rsidRPr="00A76976" w:rsidRDefault="004122E2">
            <w:pPr>
              <w:jc w:val="center"/>
              <w:rPr>
                <w:szCs w:val="21"/>
              </w:rPr>
            </w:pPr>
            <w:r w:rsidRPr="00A76976">
              <w:rPr>
                <w:rFonts w:hAnsi="宋体" w:hint="eastAsia"/>
                <w:szCs w:val="21"/>
              </w:rPr>
              <w:t>该项目中任职</w:t>
            </w:r>
          </w:p>
        </w:tc>
      </w:tr>
      <w:tr w:rsidR="004122E2" w:rsidRPr="00A76976" w14:paraId="2A447E49" w14:textId="77777777">
        <w:trPr>
          <w:trHeight w:val="2162"/>
        </w:trPr>
        <w:tc>
          <w:tcPr>
            <w:tcW w:w="2033" w:type="dxa"/>
            <w:vAlign w:val="center"/>
          </w:tcPr>
          <w:p w14:paraId="389B6FE4" w14:textId="77777777" w:rsidR="004122E2" w:rsidRPr="00A76976" w:rsidRDefault="004122E2">
            <w:pPr>
              <w:jc w:val="center"/>
              <w:rPr>
                <w:szCs w:val="21"/>
              </w:rPr>
            </w:pPr>
          </w:p>
        </w:tc>
        <w:tc>
          <w:tcPr>
            <w:tcW w:w="3850" w:type="dxa"/>
            <w:gridSpan w:val="4"/>
            <w:vAlign w:val="center"/>
          </w:tcPr>
          <w:p w14:paraId="3E20466F" w14:textId="77777777" w:rsidR="004122E2" w:rsidRPr="00A76976" w:rsidRDefault="004122E2">
            <w:pPr>
              <w:jc w:val="center"/>
              <w:rPr>
                <w:szCs w:val="21"/>
              </w:rPr>
            </w:pPr>
          </w:p>
        </w:tc>
        <w:tc>
          <w:tcPr>
            <w:tcW w:w="3178" w:type="dxa"/>
            <w:gridSpan w:val="2"/>
            <w:vAlign w:val="center"/>
          </w:tcPr>
          <w:p w14:paraId="773AEA89" w14:textId="77777777" w:rsidR="004122E2" w:rsidRPr="00A76976" w:rsidRDefault="004122E2">
            <w:pPr>
              <w:jc w:val="center"/>
              <w:rPr>
                <w:szCs w:val="21"/>
              </w:rPr>
            </w:pPr>
          </w:p>
        </w:tc>
      </w:tr>
    </w:tbl>
    <w:p w14:paraId="20AD7B62" w14:textId="77777777" w:rsidR="004122E2" w:rsidRPr="00A76976" w:rsidRDefault="004122E2">
      <w:pPr>
        <w:rPr>
          <w:b/>
          <w:szCs w:val="21"/>
        </w:rPr>
      </w:pPr>
    </w:p>
    <w:p w14:paraId="3A630F4E" w14:textId="77777777" w:rsidR="004122E2" w:rsidRPr="00A76976" w:rsidRDefault="004122E2">
      <w:pPr>
        <w:spacing w:line="360" w:lineRule="auto"/>
        <w:rPr>
          <w:rFonts w:ascii="宋体" w:hAnsi="宋体"/>
          <w:szCs w:val="21"/>
        </w:rPr>
      </w:pPr>
    </w:p>
    <w:p w14:paraId="054EFFBA" w14:textId="77777777" w:rsidR="004122E2" w:rsidRPr="00A76976" w:rsidRDefault="004122E2">
      <w:pPr>
        <w:spacing w:line="360" w:lineRule="auto"/>
        <w:rPr>
          <w:rFonts w:ascii="宋体" w:hAnsi="宋体"/>
          <w:szCs w:val="21"/>
        </w:rPr>
      </w:pPr>
    </w:p>
    <w:p w14:paraId="42B5349F" w14:textId="77777777" w:rsidR="004122E2" w:rsidRPr="00A76976" w:rsidRDefault="004122E2">
      <w:pPr>
        <w:spacing w:line="360" w:lineRule="auto"/>
        <w:rPr>
          <w:rFonts w:ascii="宋体" w:hAnsi="宋体"/>
          <w:szCs w:val="21"/>
        </w:rPr>
      </w:pPr>
    </w:p>
    <w:p w14:paraId="3CB09E7D" w14:textId="77777777" w:rsidR="004122E2" w:rsidRPr="00A76976" w:rsidRDefault="004122E2">
      <w:pPr>
        <w:spacing w:line="360" w:lineRule="auto"/>
        <w:rPr>
          <w:rFonts w:ascii="宋体" w:hAnsi="宋体"/>
          <w:szCs w:val="21"/>
        </w:rPr>
      </w:pPr>
    </w:p>
    <w:p w14:paraId="5EBCFC5F" w14:textId="77777777" w:rsidR="004122E2" w:rsidRPr="00A76976" w:rsidRDefault="004122E2">
      <w:pPr>
        <w:spacing w:line="360" w:lineRule="auto"/>
        <w:rPr>
          <w:rFonts w:ascii="宋体" w:hAnsi="宋体"/>
          <w:szCs w:val="21"/>
        </w:rPr>
        <w:sectPr w:rsidR="004122E2" w:rsidRPr="00A76976">
          <w:footerReference w:type="default" r:id="rId37"/>
          <w:footerReference w:type="first" r:id="rId38"/>
          <w:pgSz w:w="11906" w:h="16838"/>
          <w:pgMar w:top="1588" w:right="1021" w:bottom="1474" w:left="1021" w:header="851" w:footer="992" w:gutter="340"/>
          <w:cols w:space="720"/>
          <w:titlePg/>
          <w:docGrid w:linePitch="312"/>
        </w:sectPr>
      </w:pPr>
    </w:p>
    <w:p w14:paraId="132AB5FC" w14:textId="77777777" w:rsidR="004122E2" w:rsidRPr="00A76976" w:rsidRDefault="004122E2">
      <w:pPr>
        <w:ind w:right="420"/>
        <w:jc w:val="center"/>
        <w:rPr>
          <w:sz w:val="30"/>
          <w:szCs w:val="30"/>
        </w:rPr>
      </w:pPr>
      <w:r w:rsidRPr="00A76976">
        <w:rPr>
          <w:rFonts w:hint="eastAsia"/>
          <w:sz w:val="30"/>
          <w:szCs w:val="30"/>
        </w:rPr>
        <w:t>表</w:t>
      </w:r>
      <w:r w:rsidRPr="00A76976">
        <w:rPr>
          <w:rFonts w:hint="eastAsia"/>
          <w:sz w:val="30"/>
          <w:szCs w:val="30"/>
        </w:rPr>
        <w:t>8</w:t>
      </w:r>
      <w:r w:rsidRPr="00A76976">
        <w:rPr>
          <w:rFonts w:hint="eastAsia"/>
          <w:sz w:val="30"/>
          <w:szCs w:val="30"/>
        </w:rPr>
        <w:t>：施工单位项目管理机构主要人员情况表</w:t>
      </w:r>
    </w:p>
    <w:p w14:paraId="6894467B" w14:textId="77777777" w:rsidR="004122E2" w:rsidRPr="00A76976" w:rsidRDefault="004122E2">
      <w:pPr>
        <w:spacing w:line="360" w:lineRule="auto"/>
        <w:ind w:firstLineChars="100" w:firstLine="210"/>
        <w:rPr>
          <w:rFonts w:ascii="宋体" w:hAnsi="宋体"/>
          <w:szCs w:val="21"/>
        </w:rPr>
      </w:pPr>
      <w:r w:rsidRPr="00A76976">
        <w:rPr>
          <w:rFonts w:ascii="宋体" w:hAnsi="宋体" w:hint="eastAsia"/>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5"/>
        <w:gridCol w:w="1141"/>
        <w:gridCol w:w="951"/>
        <w:gridCol w:w="951"/>
        <w:gridCol w:w="1140"/>
        <w:gridCol w:w="3993"/>
      </w:tblGrid>
      <w:tr w:rsidR="004122E2" w:rsidRPr="00A76976" w14:paraId="3E804E43" w14:textId="77777777">
        <w:trPr>
          <w:trHeight w:val="297"/>
          <w:jc w:val="center"/>
        </w:trPr>
        <w:tc>
          <w:tcPr>
            <w:tcW w:w="875" w:type="dxa"/>
          </w:tcPr>
          <w:p w14:paraId="1B60D6E5" w14:textId="77777777" w:rsidR="004122E2" w:rsidRPr="00A76976" w:rsidRDefault="004122E2">
            <w:pPr>
              <w:spacing w:line="360" w:lineRule="auto"/>
              <w:rPr>
                <w:rFonts w:ascii="宋体" w:hAnsi="宋体"/>
                <w:szCs w:val="21"/>
              </w:rPr>
            </w:pPr>
            <w:r w:rsidRPr="00A76976">
              <w:rPr>
                <w:rFonts w:ascii="宋体" w:hAnsi="宋体" w:hint="eastAsia"/>
                <w:szCs w:val="21"/>
              </w:rPr>
              <w:t>名称</w:t>
            </w:r>
          </w:p>
        </w:tc>
        <w:tc>
          <w:tcPr>
            <w:tcW w:w="1141" w:type="dxa"/>
          </w:tcPr>
          <w:p w14:paraId="6D20CC7B" w14:textId="77777777" w:rsidR="004122E2" w:rsidRPr="00A76976" w:rsidRDefault="004122E2">
            <w:pPr>
              <w:spacing w:line="360" w:lineRule="auto"/>
              <w:rPr>
                <w:rFonts w:ascii="宋体" w:hAnsi="宋体"/>
                <w:szCs w:val="21"/>
              </w:rPr>
            </w:pPr>
            <w:r w:rsidRPr="00A76976">
              <w:rPr>
                <w:rFonts w:ascii="宋体" w:hAnsi="宋体" w:hint="eastAsia"/>
                <w:szCs w:val="21"/>
              </w:rPr>
              <w:t>姓名</w:t>
            </w:r>
          </w:p>
        </w:tc>
        <w:tc>
          <w:tcPr>
            <w:tcW w:w="951" w:type="dxa"/>
          </w:tcPr>
          <w:p w14:paraId="1E517ADB" w14:textId="77777777" w:rsidR="004122E2" w:rsidRPr="00A76976" w:rsidRDefault="004122E2">
            <w:pPr>
              <w:spacing w:line="360" w:lineRule="auto"/>
              <w:rPr>
                <w:rFonts w:ascii="宋体" w:hAnsi="宋体"/>
                <w:szCs w:val="21"/>
              </w:rPr>
            </w:pPr>
            <w:r w:rsidRPr="00A76976">
              <w:rPr>
                <w:rFonts w:ascii="宋体" w:hAnsi="宋体" w:hint="eastAsia"/>
                <w:szCs w:val="21"/>
              </w:rPr>
              <w:t>年龄</w:t>
            </w:r>
          </w:p>
        </w:tc>
        <w:tc>
          <w:tcPr>
            <w:tcW w:w="951" w:type="dxa"/>
          </w:tcPr>
          <w:p w14:paraId="36E2D3E3" w14:textId="77777777" w:rsidR="004122E2" w:rsidRPr="00A76976" w:rsidRDefault="004122E2">
            <w:pPr>
              <w:spacing w:line="360" w:lineRule="auto"/>
              <w:rPr>
                <w:rFonts w:ascii="宋体" w:hAnsi="宋体"/>
                <w:szCs w:val="21"/>
              </w:rPr>
            </w:pPr>
            <w:r w:rsidRPr="00A76976">
              <w:rPr>
                <w:rFonts w:ascii="宋体" w:hAnsi="宋体" w:hint="eastAsia"/>
                <w:szCs w:val="21"/>
              </w:rPr>
              <w:t>职务</w:t>
            </w:r>
          </w:p>
        </w:tc>
        <w:tc>
          <w:tcPr>
            <w:tcW w:w="1140" w:type="dxa"/>
          </w:tcPr>
          <w:p w14:paraId="36E78B60" w14:textId="77777777" w:rsidR="004122E2" w:rsidRPr="00A76976" w:rsidRDefault="004122E2">
            <w:pPr>
              <w:spacing w:line="360" w:lineRule="auto"/>
              <w:rPr>
                <w:rFonts w:ascii="宋体" w:hAnsi="宋体"/>
                <w:szCs w:val="21"/>
              </w:rPr>
            </w:pPr>
            <w:r w:rsidRPr="00A76976">
              <w:rPr>
                <w:rFonts w:ascii="宋体" w:hAnsi="宋体" w:hint="eastAsia"/>
                <w:szCs w:val="21"/>
              </w:rPr>
              <w:t>职称</w:t>
            </w:r>
          </w:p>
        </w:tc>
        <w:tc>
          <w:tcPr>
            <w:tcW w:w="3993" w:type="dxa"/>
          </w:tcPr>
          <w:p w14:paraId="6BDAA888" w14:textId="77777777" w:rsidR="004122E2" w:rsidRPr="00A76976" w:rsidRDefault="004122E2">
            <w:pPr>
              <w:spacing w:line="360" w:lineRule="auto"/>
              <w:rPr>
                <w:rFonts w:ascii="宋体" w:hAnsi="宋体"/>
                <w:szCs w:val="21"/>
              </w:rPr>
            </w:pPr>
            <w:r w:rsidRPr="00A76976">
              <w:rPr>
                <w:rFonts w:ascii="宋体" w:hAnsi="宋体" w:hint="eastAsia"/>
                <w:szCs w:val="21"/>
              </w:rPr>
              <w:t>主要资历、经验及承担过的项目</w:t>
            </w:r>
          </w:p>
        </w:tc>
      </w:tr>
      <w:tr w:rsidR="004122E2" w:rsidRPr="00A76976" w14:paraId="55DFEE94" w14:textId="77777777">
        <w:trPr>
          <w:trHeight w:val="570"/>
          <w:jc w:val="center"/>
        </w:trPr>
        <w:tc>
          <w:tcPr>
            <w:tcW w:w="875" w:type="dxa"/>
          </w:tcPr>
          <w:p w14:paraId="5B4726B2" w14:textId="77777777" w:rsidR="004122E2" w:rsidRPr="00A76976" w:rsidRDefault="004122E2">
            <w:pPr>
              <w:spacing w:line="360" w:lineRule="auto"/>
              <w:rPr>
                <w:rFonts w:ascii="宋体" w:hAnsi="宋体"/>
                <w:szCs w:val="21"/>
              </w:rPr>
            </w:pPr>
          </w:p>
        </w:tc>
        <w:tc>
          <w:tcPr>
            <w:tcW w:w="1141" w:type="dxa"/>
          </w:tcPr>
          <w:p w14:paraId="53A46A02" w14:textId="77777777" w:rsidR="004122E2" w:rsidRPr="00A76976" w:rsidRDefault="004122E2">
            <w:pPr>
              <w:spacing w:line="360" w:lineRule="auto"/>
              <w:rPr>
                <w:rFonts w:ascii="宋体" w:hAnsi="宋体"/>
                <w:szCs w:val="21"/>
              </w:rPr>
            </w:pPr>
          </w:p>
        </w:tc>
        <w:tc>
          <w:tcPr>
            <w:tcW w:w="951" w:type="dxa"/>
          </w:tcPr>
          <w:p w14:paraId="6583A56B" w14:textId="77777777" w:rsidR="004122E2" w:rsidRPr="00A76976" w:rsidRDefault="004122E2">
            <w:pPr>
              <w:spacing w:line="360" w:lineRule="auto"/>
              <w:rPr>
                <w:rFonts w:ascii="宋体" w:hAnsi="宋体"/>
                <w:szCs w:val="21"/>
              </w:rPr>
            </w:pPr>
          </w:p>
        </w:tc>
        <w:tc>
          <w:tcPr>
            <w:tcW w:w="951" w:type="dxa"/>
          </w:tcPr>
          <w:p w14:paraId="066DD9C8" w14:textId="77777777" w:rsidR="004122E2" w:rsidRPr="00A76976" w:rsidRDefault="004122E2">
            <w:pPr>
              <w:spacing w:line="360" w:lineRule="auto"/>
              <w:rPr>
                <w:rFonts w:ascii="宋体" w:hAnsi="宋体"/>
                <w:szCs w:val="21"/>
              </w:rPr>
            </w:pPr>
          </w:p>
        </w:tc>
        <w:tc>
          <w:tcPr>
            <w:tcW w:w="1140" w:type="dxa"/>
          </w:tcPr>
          <w:p w14:paraId="3F489450" w14:textId="77777777" w:rsidR="004122E2" w:rsidRPr="00A76976" w:rsidRDefault="004122E2">
            <w:pPr>
              <w:spacing w:line="360" w:lineRule="auto"/>
              <w:rPr>
                <w:rFonts w:ascii="宋体" w:hAnsi="宋体"/>
                <w:szCs w:val="21"/>
              </w:rPr>
            </w:pPr>
          </w:p>
        </w:tc>
        <w:tc>
          <w:tcPr>
            <w:tcW w:w="3993" w:type="dxa"/>
          </w:tcPr>
          <w:p w14:paraId="5E6EA5EA" w14:textId="77777777" w:rsidR="004122E2" w:rsidRPr="00A76976" w:rsidRDefault="004122E2">
            <w:pPr>
              <w:spacing w:line="360" w:lineRule="auto"/>
              <w:rPr>
                <w:rFonts w:ascii="宋体" w:hAnsi="宋体"/>
                <w:szCs w:val="21"/>
              </w:rPr>
            </w:pPr>
          </w:p>
        </w:tc>
      </w:tr>
      <w:tr w:rsidR="004122E2" w:rsidRPr="00A76976" w14:paraId="69D3166D" w14:textId="77777777">
        <w:trPr>
          <w:trHeight w:val="570"/>
          <w:jc w:val="center"/>
        </w:trPr>
        <w:tc>
          <w:tcPr>
            <w:tcW w:w="875" w:type="dxa"/>
          </w:tcPr>
          <w:p w14:paraId="0AD0852D" w14:textId="77777777" w:rsidR="004122E2" w:rsidRPr="00A76976" w:rsidRDefault="004122E2">
            <w:pPr>
              <w:spacing w:line="360" w:lineRule="auto"/>
              <w:rPr>
                <w:rFonts w:ascii="宋体" w:hAnsi="宋体"/>
                <w:szCs w:val="21"/>
              </w:rPr>
            </w:pPr>
          </w:p>
        </w:tc>
        <w:tc>
          <w:tcPr>
            <w:tcW w:w="1141" w:type="dxa"/>
          </w:tcPr>
          <w:p w14:paraId="7C91C7EA" w14:textId="77777777" w:rsidR="004122E2" w:rsidRPr="00A76976" w:rsidRDefault="004122E2">
            <w:pPr>
              <w:spacing w:line="360" w:lineRule="auto"/>
              <w:rPr>
                <w:rFonts w:ascii="宋体" w:hAnsi="宋体"/>
                <w:szCs w:val="21"/>
              </w:rPr>
            </w:pPr>
          </w:p>
        </w:tc>
        <w:tc>
          <w:tcPr>
            <w:tcW w:w="951" w:type="dxa"/>
          </w:tcPr>
          <w:p w14:paraId="7FAF6187" w14:textId="77777777" w:rsidR="004122E2" w:rsidRPr="00A76976" w:rsidRDefault="004122E2">
            <w:pPr>
              <w:spacing w:line="360" w:lineRule="auto"/>
              <w:rPr>
                <w:rFonts w:ascii="宋体" w:hAnsi="宋体"/>
                <w:szCs w:val="21"/>
              </w:rPr>
            </w:pPr>
          </w:p>
        </w:tc>
        <w:tc>
          <w:tcPr>
            <w:tcW w:w="951" w:type="dxa"/>
          </w:tcPr>
          <w:p w14:paraId="063D6C43" w14:textId="77777777" w:rsidR="004122E2" w:rsidRPr="00A76976" w:rsidRDefault="004122E2">
            <w:pPr>
              <w:spacing w:line="360" w:lineRule="auto"/>
              <w:rPr>
                <w:rFonts w:ascii="宋体" w:hAnsi="宋体"/>
                <w:szCs w:val="21"/>
              </w:rPr>
            </w:pPr>
          </w:p>
        </w:tc>
        <w:tc>
          <w:tcPr>
            <w:tcW w:w="1140" w:type="dxa"/>
          </w:tcPr>
          <w:p w14:paraId="7D6EEF52" w14:textId="77777777" w:rsidR="004122E2" w:rsidRPr="00A76976" w:rsidRDefault="004122E2">
            <w:pPr>
              <w:spacing w:line="360" w:lineRule="auto"/>
              <w:rPr>
                <w:rFonts w:ascii="宋体" w:hAnsi="宋体"/>
                <w:szCs w:val="21"/>
              </w:rPr>
            </w:pPr>
          </w:p>
        </w:tc>
        <w:tc>
          <w:tcPr>
            <w:tcW w:w="3993" w:type="dxa"/>
          </w:tcPr>
          <w:p w14:paraId="23E02AB5" w14:textId="77777777" w:rsidR="004122E2" w:rsidRPr="00A76976" w:rsidRDefault="004122E2">
            <w:pPr>
              <w:spacing w:line="360" w:lineRule="auto"/>
              <w:rPr>
                <w:rFonts w:ascii="宋体" w:hAnsi="宋体"/>
                <w:szCs w:val="21"/>
              </w:rPr>
            </w:pPr>
          </w:p>
        </w:tc>
      </w:tr>
      <w:tr w:rsidR="004122E2" w:rsidRPr="00A76976" w14:paraId="6D48EF03" w14:textId="77777777">
        <w:trPr>
          <w:trHeight w:val="570"/>
          <w:jc w:val="center"/>
        </w:trPr>
        <w:tc>
          <w:tcPr>
            <w:tcW w:w="875" w:type="dxa"/>
          </w:tcPr>
          <w:p w14:paraId="62104809" w14:textId="77777777" w:rsidR="004122E2" w:rsidRPr="00A76976" w:rsidRDefault="004122E2">
            <w:pPr>
              <w:spacing w:line="360" w:lineRule="auto"/>
              <w:rPr>
                <w:rFonts w:ascii="宋体" w:hAnsi="宋体"/>
                <w:szCs w:val="21"/>
              </w:rPr>
            </w:pPr>
          </w:p>
        </w:tc>
        <w:tc>
          <w:tcPr>
            <w:tcW w:w="1141" w:type="dxa"/>
          </w:tcPr>
          <w:p w14:paraId="25A86573" w14:textId="77777777" w:rsidR="004122E2" w:rsidRPr="00A76976" w:rsidRDefault="004122E2">
            <w:pPr>
              <w:spacing w:line="360" w:lineRule="auto"/>
              <w:rPr>
                <w:rFonts w:ascii="宋体" w:hAnsi="宋体"/>
                <w:szCs w:val="21"/>
              </w:rPr>
            </w:pPr>
          </w:p>
        </w:tc>
        <w:tc>
          <w:tcPr>
            <w:tcW w:w="951" w:type="dxa"/>
          </w:tcPr>
          <w:p w14:paraId="4848C0FF" w14:textId="77777777" w:rsidR="004122E2" w:rsidRPr="00A76976" w:rsidRDefault="004122E2">
            <w:pPr>
              <w:spacing w:line="360" w:lineRule="auto"/>
              <w:rPr>
                <w:rFonts w:ascii="宋体" w:hAnsi="宋体"/>
                <w:szCs w:val="21"/>
              </w:rPr>
            </w:pPr>
          </w:p>
        </w:tc>
        <w:tc>
          <w:tcPr>
            <w:tcW w:w="951" w:type="dxa"/>
          </w:tcPr>
          <w:p w14:paraId="2A20D6C5" w14:textId="77777777" w:rsidR="004122E2" w:rsidRPr="00A76976" w:rsidRDefault="004122E2">
            <w:pPr>
              <w:spacing w:line="360" w:lineRule="auto"/>
              <w:rPr>
                <w:rFonts w:ascii="宋体" w:hAnsi="宋体"/>
                <w:szCs w:val="21"/>
              </w:rPr>
            </w:pPr>
          </w:p>
        </w:tc>
        <w:tc>
          <w:tcPr>
            <w:tcW w:w="1140" w:type="dxa"/>
          </w:tcPr>
          <w:p w14:paraId="48DC1F21" w14:textId="77777777" w:rsidR="004122E2" w:rsidRPr="00A76976" w:rsidRDefault="004122E2">
            <w:pPr>
              <w:spacing w:line="360" w:lineRule="auto"/>
              <w:rPr>
                <w:rFonts w:ascii="宋体" w:hAnsi="宋体"/>
                <w:szCs w:val="21"/>
              </w:rPr>
            </w:pPr>
          </w:p>
        </w:tc>
        <w:tc>
          <w:tcPr>
            <w:tcW w:w="3993" w:type="dxa"/>
          </w:tcPr>
          <w:p w14:paraId="3FA30D7B" w14:textId="77777777" w:rsidR="004122E2" w:rsidRPr="00A76976" w:rsidRDefault="004122E2">
            <w:pPr>
              <w:spacing w:line="360" w:lineRule="auto"/>
              <w:rPr>
                <w:rFonts w:ascii="宋体" w:hAnsi="宋体"/>
                <w:szCs w:val="21"/>
              </w:rPr>
            </w:pPr>
          </w:p>
        </w:tc>
      </w:tr>
      <w:tr w:rsidR="004122E2" w:rsidRPr="00A76976" w14:paraId="6DAC124C" w14:textId="77777777">
        <w:trPr>
          <w:trHeight w:val="570"/>
          <w:jc w:val="center"/>
        </w:trPr>
        <w:tc>
          <w:tcPr>
            <w:tcW w:w="875" w:type="dxa"/>
          </w:tcPr>
          <w:p w14:paraId="2206434C" w14:textId="77777777" w:rsidR="004122E2" w:rsidRPr="00A76976" w:rsidRDefault="004122E2">
            <w:pPr>
              <w:spacing w:line="360" w:lineRule="auto"/>
              <w:rPr>
                <w:rFonts w:ascii="宋体" w:hAnsi="宋体"/>
                <w:szCs w:val="21"/>
              </w:rPr>
            </w:pPr>
          </w:p>
        </w:tc>
        <w:tc>
          <w:tcPr>
            <w:tcW w:w="1141" w:type="dxa"/>
          </w:tcPr>
          <w:p w14:paraId="6550822A" w14:textId="77777777" w:rsidR="004122E2" w:rsidRPr="00A76976" w:rsidRDefault="004122E2">
            <w:pPr>
              <w:spacing w:line="360" w:lineRule="auto"/>
              <w:rPr>
                <w:rFonts w:ascii="宋体" w:hAnsi="宋体"/>
                <w:szCs w:val="21"/>
              </w:rPr>
            </w:pPr>
          </w:p>
        </w:tc>
        <w:tc>
          <w:tcPr>
            <w:tcW w:w="951" w:type="dxa"/>
          </w:tcPr>
          <w:p w14:paraId="5C9E7101" w14:textId="77777777" w:rsidR="004122E2" w:rsidRPr="00A76976" w:rsidRDefault="004122E2">
            <w:pPr>
              <w:spacing w:line="360" w:lineRule="auto"/>
              <w:rPr>
                <w:rFonts w:ascii="宋体" w:hAnsi="宋体"/>
                <w:szCs w:val="21"/>
              </w:rPr>
            </w:pPr>
          </w:p>
        </w:tc>
        <w:tc>
          <w:tcPr>
            <w:tcW w:w="951" w:type="dxa"/>
          </w:tcPr>
          <w:p w14:paraId="456214D8" w14:textId="77777777" w:rsidR="004122E2" w:rsidRPr="00A76976" w:rsidRDefault="004122E2">
            <w:pPr>
              <w:spacing w:line="360" w:lineRule="auto"/>
              <w:rPr>
                <w:rFonts w:ascii="宋体" w:hAnsi="宋体"/>
                <w:szCs w:val="21"/>
              </w:rPr>
            </w:pPr>
          </w:p>
        </w:tc>
        <w:tc>
          <w:tcPr>
            <w:tcW w:w="1140" w:type="dxa"/>
          </w:tcPr>
          <w:p w14:paraId="5EC6885F" w14:textId="77777777" w:rsidR="004122E2" w:rsidRPr="00A76976" w:rsidRDefault="004122E2">
            <w:pPr>
              <w:spacing w:line="360" w:lineRule="auto"/>
              <w:rPr>
                <w:rFonts w:ascii="宋体" w:hAnsi="宋体"/>
                <w:szCs w:val="21"/>
              </w:rPr>
            </w:pPr>
          </w:p>
        </w:tc>
        <w:tc>
          <w:tcPr>
            <w:tcW w:w="3993" w:type="dxa"/>
          </w:tcPr>
          <w:p w14:paraId="016A7F8E" w14:textId="77777777" w:rsidR="004122E2" w:rsidRPr="00A76976" w:rsidRDefault="004122E2">
            <w:pPr>
              <w:spacing w:line="360" w:lineRule="auto"/>
              <w:rPr>
                <w:rFonts w:ascii="宋体" w:hAnsi="宋体"/>
                <w:szCs w:val="21"/>
              </w:rPr>
            </w:pPr>
          </w:p>
        </w:tc>
      </w:tr>
      <w:tr w:rsidR="004122E2" w:rsidRPr="00A76976" w14:paraId="3ED0B571" w14:textId="77777777">
        <w:trPr>
          <w:trHeight w:val="570"/>
          <w:jc w:val="center"/>
        </w:trPr>
        <w:tc>
          <w:tcPr>
            <w:tcW w:w="875" w:type="dxa"/>
          </w:tcPr>
          <w:p w14:paraId="7D46D1C9" w14:textId="77777777" w:rsidR="004122E2" w:rsidRPr="00A76976" w:rsidRDefault="004122E2">
            <w:pPr>
              <w:spacing w:line="360" w:lineRule="auto"/>
              <w:rPr>
                <w:rFonts w:ascii="宋体" w:hAnsi="宋体"/>
                <w:szCs w:val="21"/>
              </w:rPr>
            </w:pPr>
          </w:p>
        </w:tc>
        <w:tc>
          <w:tcPr>
            <w:tcW w:w="1141" w:type="dxa"/>
          </w:tcPr>
          <w:p w14:paraId="20EB1238" w14:textId="77777777" w:rsidR="004122E2" w:rsidRPr="00A76976" w:rsidRDefault="004122E2">
            <w:pPr>
              <w:spacing w:line="360" w:lineRule="auto"/>
              <w:rPr>
                <w:rFonts w:ascii="宋体" w:hAnsi="宋体"/>
                <w:szCs w:val="21"/>
              </w:rPr>
            </w:pPr>
          </w:p>
        </w:tc>
        <w:tc>
          <w:tcPr>
            <w:tcW w:w="951" w:type="dxa"/>
          </w:tcPr>
          <w:p w14:paraId="7526AE1B" w14:textId="77777777" w:rsidR="004122E2" w:rsidRPr="00A76976" w:rsidRDefault="004122E2">
            <w:pPr>
              <w:spacing w:line="360" w:lineRule="auto"/>
              <w:rPr>
                <w:rFonts w:ascii="宋体" w:hAnsi="宋体"/>
                <w:szCs w:val="21"/>
              </w:rPr>
            </w:pPr>
          </w:p>
        </w:tc>
        <w:tc>
          <w:tcPr>
            <w:tcW w:w="951" w:type="dxa"/>
          </w:tcPr>
          <w:p w14:paraId="67F231C0" w14:textId="77777777" w:rsidR="004122E2" w:rsidRPr="00A76976" w:rsidRDefault="004122E2">
            <w:pPr>
              <w:spacing w:line="360" w:lineRule="auto"/>
              <w:rPr>
                <w:rFonts w:ascii="宋体" w:hAnsi="宋体"/>
                <w:szCs w:val="21"/>
              </w:rPr>
            </w:pPr>
          </w:p>
        </w:tc>
        <w:tc>
          <w:tcPr>
            <w:tcW w:w="1140" w:type="dxa"/>
          </w:tcPr>
          <w:p w14:paraId="516B7AF9" w14:textId="77777777" w:rsidR="004122E2" w:rsidRPr="00A76976" w:rsidRDefault="004122E2">
            <w:pPr>
              <w:spacing w:line="360" w:lineRule="auto"/>
              <w:rPr>
                <w:rFonts w:ascii="宋体" w:hAnsi="宋体"/>
                <w:szCs w:val="21"/>
              </w:rPr>
            </w:pPr>
          </w:p>
        </w:tc>
        <w:tc>
          <w:tcPr>
            <w:tcW w:w="3993" w:type="dxa"/>
          </w:tcPr>
          <w:p w14:paraId="235995B3" w14:textId="77777777" w:rsidR="004122E2" w:rsidRPr="00A76976" w:rsidRDefault="004122E2">
            <w:pPr>
              <w:spacing w:line="360" w:lineRule="auto"/>
              <w:rPr>
                <w:rFonts w:ascii="宋体" w:hAnsi="宋体"/>
                <w:szCs w:val="21"/>
              </w:rPr>
            </w:pPr>
          </w:p>
        </w:tc>
      </w:tr>
      <w:tr w:rsidR="004122E2" w:rsidRPr="00A76976" w14:paraId="57A25DC2" w14:textId="77777777">
        <w:trPr>
          <w:trHeight w:val="570"/>
          <w:jc w:val="center"/>
        </w:trPr>
        <w:tc>
          <w:tcPr>
            <w:tcW w:w="875" w:type="dxa"/>
          </w:tcPr>
          <w:p w14:paraId="67CD797A" w14:textId="77777777" w:rsidR="004122E2" w:rsidRPr="00A76976" w:rsidRDefault="004122E2">
            <w:pPr>
              <w:spacing w:line="360" w:lineRule="auto"/>
              <w:rPr>
                <w:rFonts w:ascii="宋体" w:hAnsi="宋体"/>
                <w:szCs w:val="21"/>
              </w:rPr>
            </w:pPr>
          </w:p>
        </w:tc>
        <w:tc>
          <w:tcPr>
            <w:tcW w:w="1141" w:type="dxa"/>
          </w:tcPr>
          <w:p w14:paraId="50BA3DD2" w14:textId="77777777" w:rsidR="004122E2" w:rsidRPr="00A76976" w:rsidRDefault="004122E2">
            <w:pPr>
              <w:spacing w:line="360" w:lineRule="auto"/>
              <w:rPr>
                <w:rFonts w:ascii="宋体" w:hAnsi="宋体"/>
                <w:szCs w:val="21"/>
              </w:rPr>
            </w:pPr>
          </w:p>
        </w:tc>
        <w:tc>
          <w:tcPr>
            <w:tcW w:w="951" w:type="dxa"/>
          </w:tcPr>
          <w:p w14:paraId="13E28ED6" w14:textId="77777777" w:rsidR="004122E2" w:rsidRPr="00A76976" w:rsidRDefault="004122E2">
            <w:pPr>
              <w:spacing w:line="360" w:lineRule="auto"/>
              <w:rPr>
                <w:rFonts w:ascii="宋体" w:hAnsi="宋体"/>
                <w:szCs w:val="21"/>
              </w:rPr>
            </w:pPr>
          </w:p>
        </w:tc>
        <w:tc>
          <w:tcPr>
            <w:tcW w:w="951" w:type="dxa"/>
          </w:tcPr>
          <w:p w14:paraId="758E70A5" w14:textId="77777777" w:rsidR="004122E2" w:rsidRPr="00A76976" w:rsidRDefault="004122E2">
            <w:pPr>
              <w:spacing w:line="360" w:lineRule="auto"/>
              <w:rPr>
                <w:rFonts w:ascii="宋体" w:hAnsi="宋体"/>
                <w:szCs w:val="21"/>
              </w:rPr>
            </w:pPr>
          </w:p>
        </w:tc>
        <w:tc>
          <w:tcPr>
            <w:tcW w:w="1140" w:type="dxa"/>
          </w:tcPr>
          <w:p w14:paraId="74846007" w14:textId="77777777" w:rsidR="004122E2" w:rsidRPr="00A76976" w:rsidRDefault="004122E2">
            <w:pPr>
              <w:spacing w:line="360" w:lineRule="auto"/>
              <w:rPr>
                <w:rFonts w:ascii="宋体" w:hAnsi="宋体"/>
                <w:szCs w:val="21"/>
              </w:rPr>
            </w:pPr>
          </w:p>
        </w:tc>
        <w:tc>
          <w:tcPr>
            <w:tcW w:w="3993" w:type="dxa"/>
          </w:tcPr>
          <w:p w14:paraId="1564D093" w14:textId="77777777" w:rsidR="004122E2" w:rsidRPr="00A76976" w:rsidRDefault="004122E2">
            <w:pPr>
              <w:spacing w:line="360" w:lineRule="auto"/>
              <w:rPr>
                <w:rFonts w:ascii="宋体" w:hAnsi="宋体"/>
                <w:szCs w:val="21"/>
              </w:rPr>
            </w:pPr>
          </w:p>
        </w:tc>
      </w:tr>
      <w:tr w:rsidR="004122E2" w:rsidRPr="00A76976" w14:paraId="7C49F98E" w14:textId="77777777">
        <w:trPr>
          <w:trHeight w:val="570"/>
          <w:jc w:val="center"/>
        </w:trPr>
        <w:tc>
          <w:tcPr>
            <w:tcW w:w="875" w:type="dxa"/>
          </w:tcPr>
          <w:p w14:paraId="0AF3CAD3" w14:textId="77777777" w:rsidR="004122E2" w:rsidRPr="00A76976" w:rsidRDefault="004122E2">
            <w:pPr>
              <w:spacing w:line="360" w:lineRule="auto"/>
              <w:rPr>
                <w:rFonts w:ascii="宋体" w:hAnsi="宋体"/>
                <w:szCs w:val="21"/>
              </w:rPr>
            </w:pPr>
          </w:p>
        </w:tc>
        <w:tc>
          <w:tcPr>
            <w:tcW w:w="1141" w:type="dxa"/>
          </w:tcPr>
          <w:p w14:paraId="45B8B0FB" w14:textId="77777777" w:rsidR="004122E2" w:rsidRPr="00A76976" w:rsidRDefault="004122E2">
            <w:pPr>
              <w:spacing w:line="360" w:lineRule="auto"/>
              <w:rPr>
                <w:rFonts w:ascii="宋体" w:hAnsi="宋体"/>
                <w:szCs w:val="21"/>
              </w:rPr>
            </w:pPr>
          </w:p>
        </w:tc>
        <w:tc>
          <w:tcPr>
            <w:tcW w:w="951" w:type="dxa"/>
          </w:tcPr>
          <w:p w14:paraId="596A6D17" w14:textId="77777777" w:rsidR="004122E2" w:rsidRPr="00A76976" w:rsidRDefault="004122E2">
            <w:pPr>
              <w:spacing w:line="360" w:lineRule="auto"/>
              <w:rPr>
                <w:rFonts w:ascii="宋体" w:hAnsi="宋体"/>
                <w:szCs w:val="21"/>
              </w:rPr>
            </w:pPr>
          </w:p>
        </w:tc>
        <w:tc>
          <w:tcPr>
            <w:tcW w:w="951" w:type="dxa"/>
          </w:tcPr>
          <w:p w14:paraId="62E7F860" w14:textId="77777777" w:rsidR="004122E2" w:rsidRPr="00A76976" w:rsidRDefault="004122E2">
            <w:pPr>
              <w:spacing w:line="360" w:lineRule="auto"/>
              <w:rPr>
                <w:rFonts w:ascii="宋体" w:hAnsi="宋体"/>
                <w:szCs w:val="21"/>
              </w:rPr>
            </w:pPr>
          </w:p>
        </w:tc>
        <w:tc>
          <w:tcPr>
            <w:tcW w:w="1140" w:type="dxa"/>
          </w:tcPr>
          <w:p w14:paraId="78305FBA" w14:textId="77777777" w:rsidR="004122E2" w:rsidRPr="00A76976" w:rsidRDefault="004122E2">
            <w:pPr>
              <w:spacing w:line="360" w:lineRule="auto"/>
              <w:rPr>
                <w:rFonts w:ascii="宋体" w:hAnsi="宋体"/>
                <w:szCs w:val="21"/>
              </w:rPr>
            </w:pPr>
          </w:p>
        </w:tc>
        <w:tc>
          <w:tcPr>
            <w:tcW w:w="3993" w:type="dxa"/>
          </w:tcPr>
          <w:p w14:paraId="72D54F23" w14:textId="77777777" w:rsidR="004122E2" w:rsidRPr="00A76976" w:rsidRDefault="004122E2">
            <w:pPr>
              <w:spacing w:line="360" w:lineRule="auto"/>
              <w:rPr>
                <w:rFonts w:ascii="宋体" w:hAnsi="宋体"/>
                <w:szCs w:val="21"/>
              </w:rPr>
            </w:pPr>
          </w:p>
        </w:tc>
      </w:tr>
      <w:tr w:rsidR="004122E2" w:rsidRPr="00A76976" w14:paraId="21E273E7" w14:textId="77777777">
        <w:trPr>
          <w:trHeight w:val="570"/>
          <w:jc w:val="center"/>
        </w:trPr>
        <w:tc>
          <w:tcPr>
            <w:tcW w:w="875" w:type="dxa"/>
          </w:tcPr>
          <w:p w14:paraId="3CF7C8ED" w14:textId="77777777" w:rsidR="004122E2" w:rsidRPr="00A76976" w:rsidRDefault="004122E2">
            <w:pPr>
              <w:spacing w:line="360" w:lineRule="auto"/>
              <w:rPr>
                <w:rFonts w:ascii="宋体" w:hAnsi="宋体"/>
                <w:szCs w:val="21"/>
              </w:rPr>
            </w:pPr>
          </w:p>
        </w:tc>
        <w:tc>
          <w:tcPr>
            <w:tcW w:w="1141" w:type="dxa"/>
          </w:tcPr>
          <w:p w14:paraId="08E40E2F" w14:textId="77777777" w:rsidR="004122E2" w:rsidRPr="00A76976" w:rsidRDefault="004122E2">
            <w:pPr>
              <w:spacing w:line="360" w:lineRule="auto"/>
              <w:rPr>
                <w:rFonts w:ascii="宋体" w:hAnsi="宋体"/>
                <w:szCs w:val="21"/>
              </w:rPr>
            </w:pPr>
          </w:p>
        </w:tc>
        <w:tc>
          <w:tcPr>
            <w:tcW w:w="951" w:type="dxa"/>
          </w:tcPr>
          <w:p w14:paraId="3000CBA3" w14:textId="77777777" w:rsidR="004122E2" w:rsidRPr="00A76976" w:rsidRDefault="004122E2">
            <w:pPr>
              <w:spacing w:line="360" w:lineRule="auto"/>
              <w:rPr>
                <w:rFonts w:ascii="宋体" w:hAnsi="宋体"/>
                <w:szCs w:val="21"/>
              </w:rPr>
            </w:pPr>
          </w:p>
        </w:tc>
        <w:tc>
          <w:tcPr>
            <w:tcW w:w="951" w:type="dxa"/>
          </w:tcPr>
          <w:p w14:paraId="2990E649" w14:textId="77777777" w:rsidR="004122E2" w:rsidRPr="00A76976" w:rsidRDefault="004122E2">
            <w:pPr>
              <w:spacing w:line="360" w:lineRule="auto"/>
              <w:rPr>
                <w:rFonts w:ascii="宋体" w:hAnsi="宋体"/>
                <w:szCs w:val="21"/>
              </w:rPr>
            </w:pPr>
          </w:p>
        </w:tc>
        <w:tc>
          <w:tcPr>
            <w:tcW w:w="1140" w:type="dxa"/>
          </w:tcPr>
          <w:p w14:paraId="36DF4F98" w14:textId="77777777" w:rsidR="004122E2" w:rsidRPr="00A76976" w:rsidRDefault="004122E2">
            <w:pPr>
              <w:spacing w:line="360" w:lineRule="auto"/>
              <w:rPr>
                <w:rFonts w:ascii="宋体" w:hAnsi="宋体"/>
                <w:szCs w:val="21"/>
              </w:rPr>
            </w:pPr>
          </w:p>
        </w:tc>
        <w:tc>
          <w:tcPr>
            <w:tcW w:w="3993" w:type="dxa"/>
          </w:tcPr>
          <w:p w14:paraId="2FFD423A" w14:textId="77777777" w:rsidR="004122E2" w:rsidRPr="00A76976" w:rsidRDefault="004122E2">
            <w:pPr>
              <w:spacing w:line="360" w:lineRule="auto"/>
              <w:rPr>
                <w:rFonts w:ascii="宋体" w:hAnsi="宋体"/>
                <w:szCs w:val="21"/>
              </w:rPr>
            </w:pPr>
          </w:p>
        </w:tc>
      </w:tr>
      <w:tr w:rsidR="004122E2" w:rsidRPr="00A76976" w14:paraId="42951E46" w14:textId="77777777">
        <w:trPr>
          <w:trHeight w:val="570"/>
          <w:jc w:val="center"/>
        </w:trPr>
        <w:tc>
          <w:tcPr>
            <w:tcW w:w="875" w:type="dxa"/>
          </w:tcPr>
          <w:p w14:paraId="07852DAD" w14:textId="77777777" w:rsidR="004122E2" w:rsidRPr="00A76976" w:rsidRDefault="004122E2">
            <w:pPr>
              <w:spacing w:line="360" w:lineRule="auto"/>
              <w:rPr>
                <w:rFonts w:ascii="宋体" w:hAnsi="宋体"/>
                <w:szCs w:val="21"/>
              </w:rPr>
            </w:pPr>
          </w:p>
        </w:tc>
        <w:tc>
          <w:tcPr>
            <w:tcW w:w="1141" w:type="dxa"/>
          </w:tcPr>
          <w:p w14:paraId="1B3607A3" w14:textId="77777777" w:rsidR="004122E2" w:rsidRPr="00A76976" w:rsidRDefault="004122E2">
            <w:pPr>
              <w:spacing w:line="360" w:lineRule="auto"/>
              <w:rPr>
                <w:rFonts w:ascii="宋体" w:hAnsi="宋体"/>
                <w:szCs w:val="21"/>
              </w:rPr>
            </w:pPr>
          </w:p>
        </w:tc>
        <w:tc>
          <w:tcPr>
            <w:tcW w:w="951" w:type="dxa"/>
          </w:tcPr>
          <w:p w14:paraId="02CFBE21" w14:textId="77777777" w:rsidR="004122E2" w:rsidRPr="00A76976" w:rsidRDefault="004122E2">
            <w:pPr>
              <w:spacing w:line="360" w:lineRule="auto"/>
              <w:rPr>
                <w:rFonts w:ascii="宋体" w:hAnsi="宋体"/>
                <w:szCs w:val="21"/>
              </w:rPr>
            </w:pPr>
          </w:p>
        </w:tc>
        <w:tc>
          <w:tcPr>
            <w:tcW w:w="951" w:type="dxa"/>
          </w:tcPr>
          <w:p w14:paraId="76BD9728" w14:textId="77777777" w:rsidR="004122E2" w:rsidRPr="00A76976" w:rsidRDefault="004122E2">
            <w:pPr>
              <w:spacing w:line="360" w:lineRule="auto"/>
              <w:rPr>
                <w:rFonts w:ascii="宋体" w:hAnsi="宋体"/>
                <w:szCs w:val="21"/>
              </w:rPr>
            </w:pPr>
          </w:p>
        </w:tc>
        <w:tc>
          <w:tcPr>
            <w:tcW w:w="1140" w:type="dxa"/>
          </w:tcPr>
          <w:p w14:paraId="625CC8F3" w14:textId="77777777" w:rsidR="004122E2" w:rsidRPr="00A76976" w:rsidRDefault="004122E2">
            <w:pPr>
              <w:spacing w:line="360" w:lineRule="auto"/>
              <w:rPr>
                <w:rFonts w:ascii="宋体" w:hAnsi="宋体"/>
                <w:szCs w:val="21"/>
              </w:rPr>
            </w:pPr>
          </w:p>
        </w:tc>
        <w:tc>
          <w:tcPr>
            <w:tcW w:w="3993" w:type="dxa"/>
          </w:tcPr>
          <w:p w14:paraId="1C9606F1" w14:textId="77777777" w:rsidR="004122E2" w:rsidRPr="00A76976" w:rsidRDefault="004122E2">
            <w:pPr>
              <w:spacing w:line="360" w:lineRule="auto"/>
              <w:rPr>
                <w:rFonts w:ascii="宋体" w:hAnsi="宋体"/>
                <w:szCs w:val="21"/>
              </w:rPr>
            </w:pPr>
          </w:p>
        </w:tc>
      </w:tr>
      <w:tr w:rsidR="004122E2" w:rsidRPr="00A76976" w14:paraId="1BB37170" w14:textId="77777777">
        <w:trPr>
          <w:trHeight w:val="570"/>
          <w:jc w:val="center"/>
        </w:trPr>
        <w:tc>
          <w:tcPr>
            <w:tcW w:w="875" w:type="dxa"/>
          </w:tcPr>
          <w:p w14:paraId="6DB72B49" w14:textId="77777777" w:rsidR="004122E2" w:rsidRPr="00A76976" w:rsidRDefault="004122E2">
            <w:pPr>
              <w:spacing w:line="360" w:lineRule="auto"/>
              <w:rPr>
                <w:rFonts w:ascii="宋体" w:hAnsi="宋体"/>
                <w:szCs w:val="21"/>
              </w:rPr>
            </w:pPr>
          </w:p>
        </w:tc>
        <w:tc>
          <w:tcPr>
            <w:tcW w:w="1141" w:type="dxa"/>
          </w:tcPr>
          <w:p w14:paraId="270470C7" w14:textId="77777777" w:rsidR="004122E2" w:rsidRPr="00A76976" w:rsidRDefault="004122E2">
            <w:pPr>
              <w:spacing w:line="360" w:lineRule="auto"/>
              <w:rPr>
                <w:rFonts w:ascii="宋体" w:hAnsi="宋体"/>
                <w:szCs w:val="21"/>
              </w:rPr>
            </w:pPr>
          </w:p>
        </w:tc>
        <w:tc>
          <w:tcPr>
            <w:tcW w:w="951" w:type="dxa"/>
          </w:tcPr>
          <w:p w14:paraId="70675370" w14:textId="77777777" w:rsidR="004122E2" w:rsidRPr="00A76976" w:rsidRDefault="004122E2">
            <w:pPr>
              <w:spacing w:line="360" w:lineRule="auto"/>
              <w:rPr>
                <w:rFonts w:ascii="宋体" w:hAnsi="宋体"/>
                <w:szCs w:val="21"/>
              </w:rPr>
            </w:pPr>
          </w:p>
        </w:tc>
        <w:tc>
          <w:tcPr>
            <w:tcW w:w="951" w:type="dxa"/>
          </w:tcPr>
          <w:p w14:paraId="46F8E506" w14:textId="77777777" w:rsidR="004122E2" w:rsidRPr="00A76976" w:rsidRDefault="004122E2">
            <w:pPr>
              <w:spacing w:line="360" w:lineRule="auto"/>
              <w:rPr>
                <w:rFonts w:ascii="宋体" w:hAnsi="宋体"/>
                <w:szCs w:val="21"/>
              </w:rPr>
            </w:pPr>
          </w:p>
        </w:tc>
        <w:tc>
          <w:tcPr>
            <w:tcW w:w="1140" w:type="dxa"/>
          </w:tcPr>
          <w:p w14:paraId="55770267" w14:textId="77777777" w:rsidR="004122E2" w:rsidRPr="00A76976" w:rsidRDefault="004122E2">
            <w:pPr>
              <w:spacing w:line="360" w:lineRule="auto"/>
              <w:rPr>
                <w:rFonts w:ascii="宋体" w:hAnsi="宋体"/>
                <w:szCs w:val="21"/>
              </w:rPr>
            </w:pPr>
          </w:p>
        </w:tc>
        <w:tc>
          <w:tcPr>
            <w:tcW w:w="3993" w:type="dxa"/>
          </w:tcPr>
          <w:p w14:paraId="51A4007C" w14:textId="77777777" w:rsidR="004122E2" w:rsidRPr="00A76976" w:rsidRDefault="004122E2">
            <w:pPr>
              <w:spacing w:line="360" w:lineRule="auto"/>
              <w:rPr>
                <w:rFonts w:ascii="宋体" w:hAnsi="宋体"/>
                <w:szCs w:val="21"/>
              </w:rPr>
            </w:pPr>
          </w:p>
        </w:tc>
      </w:tr>
      <w:tr w:rsidR="004122E2" w:rsidRPr="00A76976" w14:paraId="43754A6A" w14:textId="77777777">
        <w:trPr>
          <w:trHeight w:val="570"/>
          <w:jc w:val="center"/>
        </w:trPr>
        <w:tc>
          <w:tcPr>
            <w:tcW w:w="875" w:type="dxa"/>
          </w:tcPr>
          <w:p w14:paraId="4E1387BD" w14:textId="77777777" w:rsidR="004122E2" w:rsidRPr="00A76976" w:rsidRDefault="004122E2">
            <w:pPr>
              <w:spacing w:line="360" w:lineRule="auto"/>
              <w:rPr>
                <w:rFonts w:ascii="宋体" w:hAnsi="宋体"/>
                <w:szCs w:val="21"/>
              </w:rPr>
            </w:pPr>
          </w:p>
        </w:tc>
        <w:tc>
          <w:tcPr>
            <w:tcW w:w="1141" w:type="dxa"/>
          </w:tcPr>
          <w:p w14:paraId="5E4B4463" w14:textId="77777777" w:rsidR="004122E2" w:rsidRPr="00A76976" w:rsidRDefault="004122E2">
            <w:pPr>
              <w:spacing w:line="360" w:lineRule="auto"/>
              <w:rPr>
                <w:rFonts w:ascii="宋体" w:hAnsi="宋体"/>
                <w:szCs w:val="21"/>
              </w:rPr>
            </w:pPr>
          </w:p>
        </w:tc>
        <w:tc>
          <w:tcPr>
            <w:tcW w:w="951" w:type="dxa"/>
          </w:tcPr>
          <w:p w14:paraId="088B64EE" w14:textId="77777777" w:rsidR="004122E2" w:rsidRPr="00A76976" w:rsidRDefault="004122E2">
            <w:pPr>
              <w:spacing w:line="360" w:lineRule="auto"/>
              <w:rPr>
                <w:rFonts w:ascii="宋体" w:hAnsi="宋体"/>
                <w:szCs w:val="21"/>
              </w:rPr>
            </w:pPr>
          </w:p>
        </w:tc>
        <w:tc>
          <w:tcPr>
            <w:tcW w:w="951" w:type="dxa"/>
          </w:tcPr>
          <w:p w14:paraId="66ABC591" w14:textId="77777777" w:rsidR="004122E2" w:rsidRPr="00A76976" w:rsidRDefault="004122E2">
            <w:pPr>
              <w:spacing w:line="360" w:lineRule="auto"/>
              <w:rPr>
                <w:rFonts w:ascii="宋体" w:hAnsi="宋体"/>
                <w:szCs w:val="21"/>
              </w:rPr>
            </w:pPr>
          </w:p>
        </w:tc>
        <w:tc>
          <w:tcPr>
            <w:tcW w:w="1140" w:type="dxa"/>
          </w:tcPr>
          <w:p w14:paraId="66C733F9" w14:textId="77777777" w:rsidR="004122E2" w:rsidRPr="00A76976" w:rsidRDefault="004122E2">
            <w:pPr>
              <w:spacing w:line="360" w:lineRule="auto"/>
              <w:rPr>
                <w:rFonts w:ascii="宋体" w:hAnsi="宋体"/>
                <w:szCs w:val="21"/>
              </w:rPr>
            </w:pPr>
          </w:p>
        </w:tc>
        <w:tc>
          <w:tcPr>
            <w:tcW w:w="3993" w:type="dxa"/>
          </w:tcPr>
          <w:p w14:paraId="0321D1AB" w14:textId="77777777" w:rsidR="004122E2" w:rsidRPr="00A76976" w:rsidRDefault="004122E2">
            <w:pPr>
              <w:spacing w:line="360" w:lineRule="auto"/>
              <w:rPr>
                <w:rFonts w:ascii="宋体" w:hAnsi="宋体"/>
                <w:szCs w:val="21"/>
              </w:rPr>
            </w:pPr>
          </w:p>
        </w:tc>
      </w:tr>
    </w:tbl>
    <w:p w14:paraId="05B48E52" w14:textId="77777777" w:rsidR="004122E2" w:rsidRPr="00A76976" w:rsidRDefault="004122E2">
      <w:pPr>
        <w:spacing w:line="360" w:lineRule="auto"/>
        <w:rPr>
          <w:rFonts w:ascii="宋体" w:hAnsi="宋体"/>
          <w:szCs w:val="21"/>
        </w:rPr>
      </w:pPr>
    </w:p>
    <w:p w14:paraId="7AC480AE" w14:textId="77777777" w:rsidR="004122E2" w:rsidRPr="00A76976" w:rsidRDefault="004122E2">
      <w:pPr>
        <w:spacing w:line="360" w:lineRule="auto"/>
        <w:jc w:val="center"/>
        <w:rPr>
          <w:sz w:val="30"/>
          <w:szCs w:val="30"/>
        </w:rPr>
      </w:pPr>
      <w:r w:rsidRPr="00A76976">
        <w:rPr>
          <w:rFonts w:ascii="宋体" w:hAnsi="宋体"/>
          <w:szCs w:val="21"/>
        </w:rPr>
        <w:br w:type="page"/>
      </w:r>
      <w:r w:rsidRPr="00A76976">
        <w:rPr>
          <w:rFonts w:hint="eastAsia"/>
          <w:bCs/>
          <w:sz w:val="30"/>
          <w:szCs w:val="30"/>
        </w:rPr>
        <w:t>表</w:t>
      </w:r>
      <w:r w:rsidRPr="00A76976">
        <w:rPr>
          <w:rFonts w:hint="eastAsia"/>
          <w:bCs/>
          <w:sz w:val="30"/>
          <w:szCs w:val="30"/>
        </w:rPr>
        <w:t>9</w:t>
      </w:r>
      <w:r w:rsidRPr="00A76976">
        <w:rPr>
          <w:rFonts w:hint="eastAsia"/>
          <w:bCs/>
          <w:sz w:val="30"/>
          <w:szCs w:val="30"/>
        </w:rPr>
        <w:t>：施工主要管理人员情况表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9"/>
        <w:gridCol w:w="1025"/>
        <w:gridCol w:w="1025"/>
        <w:gridCol w:w="1170"/>
        <w:gridCol w:w="3259"/>
      </w:tblGrid>
      <w:tr w:rsidR="004122E2" w:rsidRPr="00A76976" w14:paraId="64283251" w14:textId="77777777">
        <w:trPr>
          <w:jc w:val="center"/>
        </w:trPr>
        <w:tc>
          <w:tcPr>
            <w:tcW w:w="2049" w:type="dxa"/>
            <w:vAlign w:val="center"/>
          </w:tcPr>
          <w:p w14:paraId="5F898972"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名称</w:t>
            </w:r>
          </w:p>
        </w:tc>
        <w:tc>
          <w:tcPr>
            <w:tcW w:w="1025" w:type="dxa"/>
            <w:vAlign w:val="center"/>
          </w:tcPr>
          <w:p w14:paraId="3A6ACC88"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姓名</w:t>
            </w:r>
          </w:p>
        </w:tc>
        <w:tc>
          <w:tcPr>
            <w:tcW w:w="1025" w:type="dxa"/>
            <w:vAlign w:val="center"/>
          </w:tcPr>
          <w:p w14:paraId="2E354963"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职务</w:t>
            </w:r>
          </w:p>
        </w:tc>
        <w:tc>
          <w:tcPr>
            <w:tcW w:w="1170" w:type="dxa"/>
            <w:vAlign w:val="center"/>
          </w:tcPr>
          <w:p w14:paraId="4D4D157C"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职称</w:t>
            </w:r>
          </w:p>
        </w:tc>
        <w:tc>
          <w:tcPr>
            <w:tcW w:w="3259" w:type="dxa"/>
            <w:vAlign w:val="center"/>
          </w:tcPr>
          <w:p w14:paraId="213E0A91"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主要资历、经验及承担过的项目</w:t>
            </w:r>
          </w:p>
        </w:tc>
      </w:tr>
      <w:tr w:rsidR="004122E2" w:rsidRPr="00A76976" w14:paraId="3961E2B1" w14:textId="77777777">
        <w:trPr>
          <w:trHeight w:val="885"/>
          <w:jc w:val="center"/>
        </w:trPr>
        <w:tc>
          <w:tcPr>
            <w:tcW w:w="2049" w:type="dxa"/>
            <w:vAlign w:val="center"/>
          </w:tcPr>
          <w:p w14:paraId="751F3EDD"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一、总部</w:t>
            </w:r>
          </w:p>
        </w:tc>
        <w:tc>
          <w:tcPr>
            <w:tcW w:w="1025" w:type="dxa"/>
            <w:vAlign w:val="center"/>
          </w:tcPr>
          <w:p w14:paraId="4ABBA4A3" w14:textId="77777777" w:rsidR="004122E2" w:rsidRPr="00A76976" w:rsidRDefault="004122E2">
            <w:pPr>
              <w:spacing w:line="360" w:lineRule="auto"/>
              <w:jc w:val="center"/>
              <w:rPr>
                <w:rFonts w:ascii="宋体" w:hAnsi="宋体"/>
                <w:szCs w:val="21"/>
              </w:rPr>
            </w:pPr>
          </w:p>
        </w:tc>
        <w:tc>
          <w:tcPr>
            <w:tcW w:w="1025" w:type="dxa"/>
            <w:vAlign w:val="center"/>
          </w:tcPr>
          <w:p w14:paraId="1BA7E0E7" w14:textId="77777777" w:rsidR="004122E2" w:rsidRPr="00A76976" w:rsidRDefault="004122E2">
            <w:pPr>
              <w:spacing w:line="360" w:lineRule="auto"/>
              <w:jc w:val="center"/>
              <w:rPr>
                <w:rFonts w:ascii="宋体" w:hAnsi="宋体"/>
                <w:szCs w:val="21"/>
              </w:rPr>
            </w:pPr>
          </w:p>
        </w:tc>
        <w:tc>
          <w:tcPr>
            <w:tcW w:w="1170" w:type="dxa"/>
            <w:vAlign w:val="center"/>
          </w:tcPr>
          <w:p w14:paraId="126BAFAC" w14:textId="77777777" w:rsidR="004122E2" w:rsidRPr="00A76976" w:rsidRDefault="004122E2">
            <w:pPr>
              <w:spacing w:line="360" w:lineRule="auto"/>
              <w:jc w:val="center"/>
              <w:rPr>
                <w:rFonts w:ascii="宋体" w:hAnsi="宋体"/>
                <w:szCs w:val="21"/>
              </w:rPr>
            </w:pPr>
          </w:p>
        </w:tc>
        <w:tc>
          <w:tcPr>
            <w:tcW w:w="3259" w:type="dxa"/>
            <w:vAlign w:val="center"/>
          </w:tcPr>
          <w:p w14:paraId="483F2456" w14:textId="77777777" w:rsidR="004122E2" w:rsidRPr="00A76976" w:rsidRDefault="004122E2">
            <w:pPr>
              <w:spacing w:line="360" w:lineRule="auto"/>
              <w:jc w:val="center"/>
              <w:rPr>
                <w:rFonts w:ascii="宋体" w:hAnsi="宋体"/>
                <w:szCs w:val="21"/>
              </w:rPr>
            </w:pPr>
          </w:p>
        </w:tc>
      </w:tr>
      <w:tr w:rsidR="004122E2" w:rsidRPr="00A76976" w14:paraId="1836E799" w14:textId="77777777">
        <w:trPr>
          <w:trHeight w:val="885"/>
          <w:jc w:val="center"/>
        </w:trPr>
        <w:tc>
          <w:tcPr>
            <w:tcW w:w="2049" w:type="dxa"/>
            <w:vAlign w:val="center"/>
          </w:tcPr>
          <w:p w14:paraId="7B4265E8"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1、项目主管</w:t>
            </w:r>
          </w:p>
        </w:tc>
        <w:tc>
          <w:tcPr>
            <w:tcW w:w="1025" w:type="dxa"/>
            <w:vAlign w:val="center"/>
          </w:tcPr>
          <w:p w14:paraId="3D4C6BAB" w14:textId="77777777" w:rsidR="004122E2" w:rsidRPr="00A76976" w:rsidRDefault="004122E2">
            <w:pPr>
              <w:spacing w:line="360" w:lineRule="auto"/>
              <w:jc w:val="center"/>
              <w:rPr>
                <w:rFonts w:ascii="宋体" w:hAnsi="宋体"/>
                <w:szCs w:val="21"/>
              </w:rPr>
            </w:pPr>
          </w:p>
        </w:tc>
        <w:tc>
          <w:tcPr>
            <w:tcW w:w="1025" w:type="dxa"/>
            <w:vAlign w:val="center"/>
          </w:tcPr>
          <w:p w14:paraId="37CB58A9" w14:textId="77777777" w:rsidR="004122E2" w:rsidRPr="00A76976" w:rsidRDefault="004122E2">
            <w:pPr>
              <w:spacing w:line="360" w:lineRule="auto"/>
              <w:jc w:val="center"/>
              <w:rPr>
                <w:rFonts w:ascii="宋体" w:hAnsi="宋体"/>
                <w:szCs w:val="21"/>
              </w:rPr>
            </w:pPr>
          </w:p>
        </w:tc>
        <w:tc>
          <w:tcPr>
            <w:tcW w:w="1170" w:type="dxa"/>
            <w:vAlign w:val="center"/>
          </w:tcPr>
          <w:p w14:paraId="0F15278F" w14:textId="77777777" w:rsidR="004122E2" w:rsidRPr="00A76976" w:rsidRDefault="004122E2">
            <w:pPr>
              <w:spacing w:line="360" w:lineRule="auto"/>
              <w:jc w:val="center"/>
              <w:rPr>
                <w:rFonts w:ascii="宋体" w:hAnsi="宋体"/>
                <w:szCs w:val="21"/>
              </w:rPr>
            </w:pPr>
          </w:p>
        </w:tc>
        <w:tc>
          <w:tcPr>
            <w:tcW w:w="3259" w:type="dxa"/>
            <w:vAlign w:val="center"/>
          </w:tcPr>
          <w:p w14:paraId="399B5C76" w14:textId="77777777" w:rsidR="004122E2" w:rsidRPr="00A76976" w:rsidRDefault="004122E2">
            <w:pPr>
              <w:spacing w:line="360" w:lineRule="auto"/>
              <w:jc w:val="center"/>
              <w:rPr>
                <w:rFonts w:ascii="宋体" w:hAnsi="宋体"/>
                <w:szCs w:val="21"/>
              </w:rPr>
            </w:pPr>
          </w:p>
        </w:tc>
      </w:tr>
      <w:tr w:rsidR="004122E2" w:rsidRPr="00A76976" w14:paraId="6ADDA2E4" w14:textId="77777777">
        <w:trPr>
          <w:trHeight w:val="885"/>
          <w:jc w:val="center"/>
        </w:trPr>
        <w:tc>
          <w:tcPr>
            <w:tcW w:w="2049" w:type="dxa"/>
            <w:vAlign w:val="center"/>
          </w:tcPr>
          <w:p w14:paraId="0D5F8C10"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2、其他人员</w:t>
            </w:r>
          </w:p>
        </w:tc>
        <w:tc>
          <w:tcPr>
            <w:tcW w:w="1025" w:type="dxa"/>
            <w:vAlign w:val="center"/>
          </w:tcPr>
          <w:p w14:paraId="258CED1F" w14:textId="77777777" w:rsidR="004122E2" w:rsidRPr="00A76976" w:rsidRDefault="004122E2">
            <w:pPr>
              <w:spacing w:line="360" w:lineRule="auto"/>
              <w:jc w:val="center"/>
              <w:rPr>
                <w:rFonts w:ascii="宋体" w:hAnsi="宋体"/>
                <w:szCs w:val="21"/>
              </w:rPr>
            </w:pPr>
          </w:p>
        </w:tc>
        <w:tc>
          <w:tcPr>
            <w:tcW w:w="1025" w:type="dxa"/>
            <w:vAlign w:val="center"/>
          </w:tcPr>
          <w:p w14:paraId="2A7197A7" w14:textId="77777777" w:rsidR="004122E2" w:rsidRPr="00A76976" w:rsidRDefault="004122E2">
            <w:pPr>
              <w:spacing w:line="360" w:lineRule="auto"/>
              <w:jc w:val="center"/>
              <w:rPr>
                <w:rFonts w:ascii="宋体" w:hAnsi="宋体"/>
                <w:szCs w:val="21"/>
              </w:rPr>
            </w:pPr>
          </w:p>
        </w:tc>
        <w:tc>
          <w:tcPr>
            <w:tcW w:w="1170" w:type="dxa"/>
            <w:vAlign w:val="center"/>
          </w:tcPr>
          <w:p w14:paraId="62D3AFE4" w14:textId="77777777" w:rsidR="004122E2" w:rsidRPr="00A76976" w:rsidRDefault="004122E2">
            <w:pPr>
              <w:spacing w:line="360" w:lineRule="auto"/>
              <w:jc w:val="center"/>
              <w:rPr>
                <w:rFonts w:ascii="宋体" w:hAnsi="宋体"/>
                <w:szCs w:val="21"/>
              </w:rPr>
            </w:pPr>
          </w:p>
        </w:tc>
        <w:tc>
          <w:tcPr>
            <w:tcW w:w="3259" w:type="dxa"/>
            <w:vAlign w:val="center"/>
          </w:tcPr>
          <w:p w14:paraId="6E0FAFF1" w14:textId="77777777" w:rsidR="004122E2" w:rsidRPr="00A76976" w:rsidRDefault="004122E2">
            <w:pPr>
              <w:spacing w:line="360" w:lineRule="auto"/>
              <w:jc w:val="center"/>
              <w:rPr>
                <w:rFonts w:ascii="宋体" w:hAnsi="宋体"/>
                <w:szCs w:val="21"/>
              </w:rPr>
            </w:pPr>
          </w:p>
        </w:tc>
      </w:tr>
      <w:tr w:rsidR="004122E2" w:rsidRPr="00A76976" w14:paraId="00C99BB4" w14:textId="77777777">
        <w:trPr>
          <w:trHeight w:val="885"/>
          <w:jc w:val="center"/>
        </w:trPr>
        <w:tc>
          <w:tcPr>
            <w:tcW w:w="2049" w:type="dxa"/>
            <w:vAlign w:val="center"/>
          </w:tcPr>
          <w:p w14:paraId="53BEE5DC"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二、现场</w:t>
            </w:r>
          </w:p>
        </w:tc>
        <w:tc>
          <w:tcPr>
            <w:tcW w:w="1025" w:type="dxa"/>
            <w:vAlign w:val="center"/>
          </w:tcPr>
          <w:p w14:paraId="5D850B73" w14:textId="77777777" w:rsidR="004122E2" w:rsidRPr="00A76976" w:rsidRDefault="004122E2">
            <w:pPr>
              <w:spacing w:line="360" w:lineRule="auto"/>
              <w:jc w:val="center"/>
              <w:rPr>
                <w:rFonts w:ascii="宋体" w:hAnsi="宋体"/>
                <w:szCs w:val="21"/>
              </w:rPr>
            </w:pPr>
          </w:p>
        </w:tc>
        <w:tc>
          <w:tcPr>
            <w:tcW w:w="1025" w:type="dxa"/>
            <w:vAlign w:val="center"/>
          </w:tcPr>
          <w:p w14:paraId="54153582" w14:textId="77777777" w:rsidR="004122E2" w:rsidRPr="00A76976" w:rsidRDefault="004122E2">
            <w:pPr>
              <w:spacing w:line="360" w:lineRule="auto"/>
              <w:jc w:val="center"/>
              <w:rPr>
                <w:rFonts w:ascii="宋体" w:hAnsi="宋体"/>
                <w:szCs w:val="21"/>
              </w:rPr>
            </w:pPr>
          </w:p>
        </w:tc>
        <w:tc>
          <w:tcPr>
            <w:tcW w:w="1170" w:type="dxa"/>
            <w:vAlign w:val="center"/>
          </w:tcPr>
          <w:p w14:paraId="4CB2AA4C" w14:textId="77777777" w:rsidR="004122E2" w:rsidRPr="00A76976" w:rsidRDefault="004122E2">
            <w:pPr>
              <w:spacing w:line="360" w:lineRule="auto"/>
              <w:jc w:val="center"/>
              <w:rPr>
                <w:rFonts w:ascii="宋体" w:hAnsi="宋体"/>
                <w:szCs w:val="21"/>
              </w:rPr>
            </w:pPr>
          </w:p>
        </w:tc>
        <w:tc>
          <w:tcPr>
            <w:tcW w:w="3259" w:type="dxa"/>
            <w:vAlign w:val="center"/>
          </w:tcPr>
          <w:p w14:paraId="7D3BF8ED" w14:textId="77777777" w:rsidR="004122E2" w:rsidRPr="00A76976" w:rsidRDefault="004122E2">
            <w:pPr>
              <w:spacing w:line="360" w:lineRule="auto"/>
              <w:jc w:val="center"/>
              <w:rPr>
                <w:rFonts w:ascii="宋体" w:hAnsi="宋体"/>
                <w:szCs w:val="21"/>
              </w:rPr>
            </w:pPr>
          </w:p>
        </w:tc>
      </w:tr>
      <w:tr w:rsidR="004122E2" w:rsidRPr="00A76976" w14:paraId="636BE03D" w14:textId="77777777">
        <w:trPr>
          <w:trHeight w:val="885"/>
          <w:jc w:val="center"/>
        </w:trPr>
        <w:tc>
          <w:tcPr>
            <w:tcW w:w="2049" w:type="dxa"/>
            <w:vAlign w:val="center"/>
          </w:tcPr>
          <w:p w14:paraId="516708C1"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1、项目负责人</w:t>
            </w:r>
          </w:p>
        </w:tc>
        <w:tc>
          <w:tcPr>
            <w:tcW w:w="1025" w:type="dxa"/>
            <w:vAlign w:val="center"/>
          </w:tcPr>
          <w:p w14:paraId="78C7AF13" w14:textId="77777777" w:rsidR="004122E2" w:rsidRPr="00A76976" w:rsidRDefault="004122E2">
            <w:pPr>
              <w:spacing w:line="360" w:lineRule="auto"/>
              <w:jc w:val="center"/>
              <w:rPr>
                <w:rFonts w:ascii="宋体" w:hAnsi="宋体"/>
                <w:szCs w:val="21"/>
              </w:rPr>
            </w:pPr>
          </w:p>
        </w:tc>
        <w:tc>
          <w:tcPr>
            <w:tcW w:w="1025" w:type="dxa"/>
            <w:vAlign w:val="center"/>
          </w:tcPr>
          <w:p w14:paraId="1F9464D7" w14:textId="77777777" w:rsidR="004122E2" w:rsidRPr="00A76976" w:rsidRDefault="004122E2">
            <w:pPr>
              <w:spacing w:line="360" w:lineRule="auto"/>
              <w:jc w:val="center"/>
              <w:rPr>
                <w:rFonts w:ascii="宋体" w:hAnsi="宋体"/>
                <w:szCs w:val="21"/>
              </w:rPr>
            </w:pPr>
          </w:p>
        </w:tc>
        <w:tc>
          <w:tcPr>
            <w:tcW w:w="1170" w:type="dxa"/>
            <w:vAlign w:val="center"/>
          </w:tcPr>
          <w:p w14:paraId="1AED462D" w14:textId="77777777" w:rsidR="004122E2" w:rsidRPr="00A76976" w:rsidRDefault="004122E2">
            <w:pPr>
              <w:spacing w:line="360" w:lineRule="auto"/>
              <w:jc w:val="center"/>
              <w:rPr>
                <w:rFonts w:ascii="宋体" w:hAnsi="宋体"/>
                <w:szCs w:val="21"/>
              </w:rPr>
            </w:pPr>
          </w:p>
        </w:tc>
        <w:tc>
          <w:tcPr>
            <w:tcW w:w="3259" w:type="dxa"/>
            <w:vAlign w:val="center"/>
          </w:tcPr>
          <w:p w14:paraId="1BA9FD6C" w14:textId="77777777" w:rsidR="004122E2" w:rsidRPr="00A76976" w:rsidRDefault="004122E2">
            <w:pPr>
              <w:spacing w:line="360" w:lineRule="auto"/>
              <w:jc w:val="center"/>
              <w:rPr>
                <w:rFonts w:ascii="宋体" w:hAnsi="宋体"/>
                <w:szCs w:val="21"/>
              </w:rPr>
            </w:pPr>
          </w:p>
        </w:tc>
      </w:tr>
      <w:tr w:rsidR="004122E2" w:rsidRPr="00A76976" w14:paraId="10A45737" w14:textId="77777777">
        <w:trPr>
          <w:trHeight w:val="885"/>
          <w:jc w:val="center"/>
        </w:trPr>
        <w:tc>
          <w:tcPr>
            <w:tcW w:w="2049" w:type="dxa"/>
            <w:vAlign w:val="center"/>
          </w:tcPr>
          <w:p w14:paraId="3C86735B"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2、项目副经理</w:t>
            </w:r>
          </w:p>
        </w:tc>
        <w:tc>
          <w:tcPr>
            <w:tcW w:w="1025" w:type="dxa"/>
            <w:vAlign w:val="center"/>
          </w:tcPr>
          <w:p w14:paraId="0D0432D1" w14:textId="77777777" w:rsidR="004122E2" w:rsidRPr="00A76976" w:rsidRDefault="004122E2">
            <w:pPr>
              <w:spacing w:line="360" w:lineRule="auto"/>
              <w:jc w:val="center"/>
              <w:rPr>
                <w:rFonts w:ascii="宋体" w:hAnsi="宋体"/>
                <w:szCs w:val="21"/>
              </w:rPr>
            </w:pPr>
          </w:p>
        </w:tc>
        <w:tc>
          <w:tcPr>
            <w:tcW w:w="1025" w:type="dxa"/>
            <w:vAlign w:val="center"/>
          </w:tcPr>
          <w:p w14:paraId="751E3DB6" w14:textId="77777777" w:rsidR="004122E2" w:rsidRPr="00A76976" w:rsidRDefault="004122E2">
            <w:pPr>
              <w:spacing w:line="360" w:lineRule="auto"/>
              <w:jc w:val="center"/>
              <w:rPr>
                <w:rFonts w:ascii="宋体" w:hAnsi="宋体"/>
                <w:szCs w:val="21"/>
              </w:rPr>
            </w:pPr>
          </w:p>
        </w:tc>
        <w:tc>
          <w:tcPr>
            <w:tcW w:w="1170" w:type="dxa"/>
            <w:vAlign w:val="center"/>
          </w:tcPr>
          <w:p w14:paraId="24325B64" w14:textId="77777777" w:rsidR="004122E2" w:rsidRPr="00A76976" w:rsidRDefault="004122E2">
            <w:pPr>
              <w:spacing w:line="360" w:lineRule="auto"/>
              <w:jc w:val="center"/>
              <w:rPr>
                <w:rFonts w:ascii="宋体" w:hAnsi="宋体"/>
                <w:szCs w:val="21"/>
              </w:rPr>
            </w:pPr>
          </w:p>
        </w:tc>
        <w:tc>
          <w:tcPr>
            <w:tcW w:w="3259" w:type="dxa"/>
            <w:vAlign w:val="center"/>
          </w:tcPr>
          <w:p w14:paraId="3AE8D0F0" w14:textId="77777777" w:rsidR="004122E2" w:rsidRPr="00A76976" w:rsidRDefault="004122E2">
            <w:pPr>
              <w:spacing w:line="360" w:lineRule="auto"/>
              <w:jc w:val="center"/>
              <w:rPr>
                <w:rFonts w:ascii="宋体" w:hAnsi="宋体"/>
                <w:szCs w:val="21"/>
              </w:rPr>
            </w:pPr>
          </w:p>
        </w:tc>
      </w:tr>
      <w:tr w:rsidR="004122E2" w:rsidRPr="00A76976" w14:paraId="5BBADDB2" w14:textId="77777777">
        <w:trPr>
          <w:trHeight w:val="885"/>
          <w:jc w:val="center"/>
        </w:trPr>
        <w:tc>
          <w:tcPr>
            <w:tcW w:w="2049" w:type="dxa"/>
            <w:vAlign w:val="center"/>
          </w:tcPr>
          <w:p w14:paraId="0BB28C29"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3、质量管理</w:t>
            </w:r>
          </w:p>
        </w:tc>
        <w:tc>
          <w:tcPr>
            <w:tcW w:w="1025" w:type="dxa"/>
            <w:vAlign w:val="center"/>
          </w:tcPr>
          <w:p w14:paraId="5BB7B6B1" w14:textId="77777777" w:rsidR="004122E2" w:rsidRPr="00A76976" w:rsidRDefault="004122E2">
            <w:pPr>
              <w:spacing w:line="360" w:lineRule="auto"/>
              <w:jc w:val="center"/>
              <w:rPr>
                <w:rFonts w:ascii="宋体" w:hAnsi="宋体"/>
                <w:szCs w:val="21"/>
              </w:rPr>
            </w:pPr>
          </w:p>
        </w:tc>
        <w:tc>
          <w:tcPr>
            <w:tcW w:w="1025" w:type="dxa"/>
            <w:vAlign w:val="center"/>
          </w:tcPr>
          <w:p w14:paraId="31E88E2D" w14:textId="77777777" w:rsidR="004122E2" w:rsidRPr="00A76976" w:rsidRDefault="004122E2">
            <w:pPr>
              <w:spacing w:line="360" w:lineRule="auto"/>
              <w:jc w:val="center"/>
              <w:rPr>
                <w:rFonts w:ascii="宋体" w:hAnsi="宋体"/>
                <w:szCs w:val="21"/>
              </w:rPr>
            </w:pPr>
          </w:p>
        </w:tc>
        <w:tc>
          <w:tcPr>
            <w:tcW w:w="1170" w:type="dxa"/>
            <w:vAlign w:val="center"/>
          </w:tcPr>
          <w:p w14:paraId="41A32113" w14:textId="77777777" w:rsidR="004122E2" w:rsidRPr="00A76976" w:rsidRDefault="004122E2">
            <w:pPr>
              <w:spacing w:line="360" w:lineRule="auto"/>
              <w:jc w:val="center"/>
              <w:rPr>
                <w:rFonts w:ascii="宋体" w:hAnsi="宋体"/>
                <w:szCs w:val="21"/>
              </w:rPr>
            </w:pPr>
          </w:p>
        </w:tc>
        <w:tc>
          <w:tcPr>
            <w:tcW w:w="3259" w:type="dxa"/>
            <w:vAlign w:val="center"/>
          </w:tcPr>
          <w:p w14:paraId="2A38AFBE" w14:textId="77777777" w:rsidR="004122E2" w:rsidRPr="00A76976" w:rsidRDefault="004122E2">
            <w:pPr>
              <w:spacing w:line="360" w:lineRule="auto"/>
              <w:jc w:val="center"/>
              <w:rPr>
                <w:rFonts w:ascii="宋体" w:hAnsi="宋体"/>
                <w:szCs w:val="21"/>
              </w:rPr>
            </w:pPr>
          </w:p>
        </w:tc>
      </w:tr>
      <w:tr w:rsidR="004122E2" w:rsidRPr="00A76976" w14:paraId="1BD239FF" w14:textId="77777777">
        <w:trPr>
          <w:trHeight w:val="885"/>
          <w:jc w:val="center"/>
        </w:trPr>
        <w:tc>
          <w:tcPr>
            <w:tcW w:w="2049" w:type="dxa"/>
            <w:vAlign w:val="center"/>
          </w:tcPr>
          <w:p w14:paraId="2AD7CF0E"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4、材料管理</w:t>
            </w:r>
          </w:p>
        </w:tc>
        <w:tc>
          <w:tcPr>
            <w:tcW w:w="1025" w:type="dxa"/>
            <w:vAlign w:val="center"/>
          </w:tcPr>
          <w:p w14:paraId="342F1A50" w14:textId="77777777" w:rsidR="004122E2" w:rsidRPr="00A76976" w:rsidRDefault="004122E2">
            <w:pPr>
              <w:spacing w:line="360" w:lineRule="auto"/>
              <w:jc w:val="center"/>
              <w:rPr>
                <w:rFonts w:ascii="宋体" w:hAnsi="宋体"/>
                <w:szCs w:val="21"/>
              </w:rPr>
            </w:pPr>
          </w:p>
        </w:tc>
        <w:tc>
          <w:tcPr>
            <w:tcW w:w="1025" w:type="dxa"/>
            <w:vAlign w:val="center"/>
          </w:tcPr>
          <w:p w14:paraId="0E113AD2" w14:textId="77777777" w:rsidR="004122E2" w:rsidRPr="00A76976" w:rsidRDefault="004122E2">
            <w:pPr>
              <w:spacing w:line="360" w:lineRule="auto"/>
              <w:jc w:val="center"/>
              <w:rPr>
                <w:rFonts w:ascii="宋体" w:hAnsi="宋体"/>
                <w:szCs w:val="21"/>
              </w:rPr>
            </w:pPr>
          </w:p>
        </w:tc>
        <w:tc>
          <w:tcPr>
            <w:tcW w:w="1170" w:type="dxa"/>
            <w:vAlign w:val="center"/>
          </w:tcPr>
          <w:p w14:paraId="460A2FE7" w14:textId="77777777" w:rsidR="004122E2" w:rsidRPr="00A76976" w:rsidRDefault="004122E2">
            <w:pPr>
              <w:spacing w:line="360" w:lineRule="auto"/>
              <w:jc w:val="center"/>
              <w:rPr>
                <w:rFonts w:ascii="宋体" w:hAnsi="宋体"/>
                <w:szCs w:val="21"/>
              </w:rPr>
            </w:pPr>
          </w:p>
        </w:tc>
        <w:tc>
          <w:tcPr>
            <w:tcW w:w="3259" w:type="dxa"/>
            <w:vAlign w:val="center"/>
          </w:tcPr>
          <w:p w14:paraId="0FDC91CE" w14:textId="77777777" w:rsidR="004122E2" w:rsidRPr="00A76976" w:rsidRDefault="004122E2">
            <w:pPr>
              <w:spacing w:line="360" w:lineRule="auto"/>
              <w:jc w:val="center"/>
              <w:rPr>
                <w:rFonts w:ascii="宋体" w:hAnsi="宋体"/>
                <w:szCs w:val="21"/>
              </w:rPr>
            </w:pPr>
          </w:p>
        </w:tc>
      </w:tr>
      <w:tr w:rsidR="004122E2" w:rsidRPr="00A76976" w14:paraId="3F338C7F" w14:textId="77777777">
        <w:trPr>
          <w:trHeight w:val="885"/>
          <w:jc w:val="center"/>
        </w:trPr>
        <w:tc>
          <w:tcPr>
            <w:tcW w:w="2049" w:type="dxa"/>
            <w:vAlign w:val="center"/>
          </w:tcPr>
          <w:p w14:paraId="6B079AEA"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5、计划管理</w:t>
            </w:r>
          </w:p>
        </w:tc>
        <w:tc>
          <w:tcPr>
            <w:tcW w:w="1025" w:type="dxa"/>
            <w:vAlign w:val="center"/>
          </w:tcPr>
          <w:p w14:paraId="1DCEF474" w14:textId="77777777" w:rsidR="004122E2" w:rsidRPr="00A76976" w:rsidRDefault="004122E2">
            <w:pPr>
              <w:spacing w:line="360" w:lineRule="auto"/>
              <w:jc w:val="center"/>
              <w:rPr>
                <w:rFonts w:ascii="宋体" w:hAnsi="宋体"/>
                <w:szCs w:val="21"/>
              </w:rPr>
            </w:pPr>
          </w:p>
        </w:tc>
        <w:tc>
          <w:tcPr>
            <w:tcW w:w="1025" w:type="dxa"/>
            <w:vAlign w:val="center"/>
          </w:tcPr>
          <w:p w14:paraId="2784B9EB" w14:textId="77777777" w:rsidR="004122E2" w:rsidRPr="00A76976" w:rsidRDefault="004122E2">
            <w:pPr>
              <w:spacing w:line="360" w:lineRule="auto"/>
              <w:jc w:val="center"/>
              <w:rPr>
                <w:rFonts w:ascii="宋体" w:hAnsi="宋体"/>
                <w:szCs w:val="21"/>
              </w:rPr>
            </w:pPr>
          </w:p>
        </w:tc>
        <w:tc>
          <w:tcPr>
            <w:tcW w:w="1170" w:type="dxa"/>
            <w:vAlign w:val="center"/>
          </w:tcPr>
          <w:p w14:paraId="29DD338E" w14:textId="77777777" w:rsidR="004122E2" w:rsidRPr="00A76976" w:rsidRDefault="004122E2">
            <w:pPr>
              <w:spacing w:line="360" w:lineRule="auto"/>
              <w:jc w:val="center"/>
              <w:rPr>
                <w:rFonts w:ascii="宋体" w:hAnsi="宋体"/>
                <w:szCs w:val="21"/>
              </w:rPr>
            </w:pPr>
          </w:p>
        </w:tc>
        <w:tc>
          <w:tcPr>
            <w:tcW w:w="3259" w:type="dxa"/>
            <w:vAlign w:val="center"/>
          </w:tcPr>
          <w:p w14:paraId="260F977E" w14:textId="77777777" w:rsidR="004122E2" w:rsidRPr="00A76976" w:rsidRDefault="004122E2">
            <w:pPr>
              <w:spacing w:line="360" w:lineRule="auto"/>
              <w:jc w:val="center"/>
              <w:rPr>
                <w:rFonts w:ascii="宋体" w:hAnsi="宋体"/>
                <w:szCs w:val="21"/>
              </w:rPr>
            </w:pPr>
          </w:p>
        </w:tc>
      </w:tr>
      <w:tr w:rsidR="004122E2" w:rsidRPr="00A76976" w14:paraId="35DBF8BA" w14:textId="77777777">
        <w:trPr>
          <w:trHeight w:val="885"/>
          <w:jc w:val="center"/>
        </w:trPr>
        <w:tc>
          <w:tcPr>
            <w:tcW w:w="2049" w:type="dxa"/>
            <w:vAlign w:val="center"/>
          </w:tcPr>
          <w:p w14:paraId="37A1C82B"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6、安全管理</w:t>
            </w:r>
          </w:p>
        </w:tc>
        <w:tc>
          <w:tcPr>
            <w:tcW w:w="1025" w:type="dxa"/>
            <w:vAlign w:val="center"/>
          </w:tcPr>
          <w:p w14:paraId="5488DFE7" w14:textId="77777777" w:rsidR="004122E2" w:rsidRPr="00A76976" w:rsidRDefault="004122E2">
            <w:pPr>
              <w:spacing w:line="360" w:lineRule="auto"/>
              <w:jc w:val="center"/>
              <w:rPr>
                <w:rFonts w:ascii="宋体" w:hAnsi="宋体"/>
                <w:szCs w:val="21"/>
              </w:rPr>
            </w:pPr>
          </w:p>
        </w:tc>
        <w:tc>
          <w:tcPr>
            <w:tcW w:w="1025" w:type="dxa"/>
            <w:vAlign w:val="center"/>
          </w:tcPr>
          <w:p w14:paraId="2202894C" w14:textId="77777777" w:rsidR="004122E2" w:rsidRPr="00A76976" w:rsidRDefault="004122E2">
            <w:pPr>
              <w:spacing w:line="360" w:lineRule="auto"/>
              <w:jc w:val="center"/>
              <w:rPr>
                <w:rFonts w:ascii="宋体" w:hAnsi="宋体"/>
                <w:szCs w:val="21"/>
              </w:rPr>
            </w:pPr>
          </w:p>
        </w:tc>
        <w:tc>
          <w:tcPr>
            <w:tcW w:w="1170" w:type="dxa"/>
            <w:vAlign w:val="center"/>
          </w:tcPr>
          <w:p w14:paraId="5659DD0F" w14:textId="77777777" w:rsidR="004122E2" w:rsidRPr="00A76976" w:rsidRDefault="004122E2">
            <w:pPr>
              <w:spacing w:line="360" w:lineRule="auto"/>
              <w:jc w:val="center"/>
              <w:rPr>
                <w:rFonts w:ascii="宋体" w:hAnsi="宋体"/>
                <w:szCs w:val="21"/>
              </w:rPr>
            </w:pPr>
          </w:p>
        </w:tc>
        <w:tc>
          <w:tcPr>
            <w:tcW w:w="3259" w:type="dxa"/>
            <w:vAlign w:val="center"/>
          </w:tcPr>
          <w:p w14:paraId="508267FB" w14:textId="77777777" w:rsidR="004122E2" w:rsidRPr="00A76976" w:rsidRDefault="004122E2">
            <w:pPr>
              <w:spacing w:line="360" w:lineRule="auto"/>
              <w:jc w:val="center"/>
              <w:rPr>
                <w:rFonts w:ascii="宋体" w:hAnsi="宋体"/>
                <w:szCs w:val="21"/>
              </w:rPr>
            </w:pPr>
          </w:p>
        </w:tc>
      </w:tr>
      <w:tr w:rsidR="004122E2" w:rsidRPr="00A76976" w14:paraId="789E69A1" w14:textId="77777777">
        <w:trPr>
          <w:trHeight w:val="885"/>
          <w:jc w:val="center"/>
        </w:trPr>
        <w:tc>
          <w:tcPr>
            <w:tcW w:w="2049" w:type="dxa"/>
            <w:vAlign w:val="center"/>
          </w:tcPr>
          <w:p w14:paraId="52E1CAAA" w14:textId="77777777" w:rsidR="004122E2" w:rsidRPr="00A76976" w:rsidRDefault="004122E2">
            <w:pPr>
              <w:spacing w:line="360" w:lineRule="auto"/>
              <w:jc w:val="center"/>
              <w:rPr>
                <w:rFonts w:ascii="宋体" w:hAnsi="宋体"/>
                <w:szCs w:val="21"/>
              </w:rPr>
            </w:pPr>
            <w:r w:rsidRPr="00A76976">
              <w:rPr>
                <w:rFonts w:ascii="宋体" w:hAnsi="宋体" w:hint="eastAsia"/>
                <w:szCs w:val="21"/>
              </w:rPr>
              <w:t>7、技术负责人</w:t>
            </w:r>
          </w:p>
        </w:tc>
        <w:tc>
          <w:tcPr>
            <w:tcW w:w="1025" w:type="dxa"/>
            <w:vAlign w:val="center"/>
          </w:tcPr>
          <w:p w14:paraId="3B28C675" w14:textId="77777777" w:rsidR="004122E2" w:rsidRPr="00A76976" w:rsidRDefault="004122E2">
            <w:pPr>
              <w:spacing w:line="360" w:lineRule="auto"/>
              <w:jc w:val="center"/>
              <w:rPr>
                <w:rFonts w:ascii="宋体" w:hAnsi="宋体"/>
                <w:szCs w:val="21"/>
              </w:rPr>
            </w:pPr>
          </w:p>
        </w:tc>
        <w:tc>
          <w:tcPr>
            <w:tcW w:w="1025" w:type="dxa"/>
            <w:vAlign w:val="center"/>
          </w:tcPr>
          <w:p w14:paraId="26524328" w14:textId="77777777" w:rsidR="004122E2" w:rsidRPr="00A76976" w:rsidRDefault="004122E2">
            <w:pPr>
              <w:spacing w:line="360" w:lineRule="auto"/>
              <w:jc w:val="center"/>
              <w:rPr>
                <w:rFonts w:ascii="宋体" w:hAnsi="宋体"/>
                <w:szCs w:val="21"/>
              </w:rPr>
            </w:pPr>
          </w:p>
        </w:tc>
        <w:tc>
          <w:tcPr>
            <w:tcW w:w="1170" w:type="dxa"/>
            <w:vAlign w:val="center"/>
          </w:tcPr>
          <w:p w14:paraId="3CE72867" w14:textId="77777777" w:rsidR="004122E2" w:rsidRPr="00A76976" w:rsidRDefault="004122E2">
            <w:pPr>
              <w:spacing w:line="360" w:lineRule="auto"/>
              <w:jc w:val="center"/>
              <w:rPr>
                <w:rFonts w:ascii="宋体" w:hAnsi="宋体"/>
                <w:szCs w:val="21"/>
              </w:rPr>
            </w:pPr>
          </w:p>
        </w:tc>
        <w:tc>
          <w:tcPr>
            <w:tcW w:w="3259" w:type="dxa"/>
            <w:vAlign w:val="center"/>
          </w:tcPr>
          <w:p w14:paraId="0B05CD37" w14:textId="77777777" w:rsidR="004122E2" w:rsidRPr="00A76976" w:rsidRDefault="004122E2">
            <w:pPr>
              <w:spacing w:line="360" w:lineRule="auto"/>
              <w:jc w:val="center"/>
              <w:rPr>
                <w:rFonts w:ascii="宋体" w:hAnsi="宋体"/>
                <w:szCs w:val="21"/>
              </w:rPr>
            </w:pPr>
          </w:p>
        </w:tc>
      </w:tr>
    </w:tbl>
    <w:p w14:paraId="70473D99" w14:textId="77777777" w:rsidR="004122E2" w:rsidRPr="00A76976" w:rsidRDefault="004122E2">
      <w:pPr>
        <w:autoSpaceDE w:val="0"/>
        <w:autoSpaceDN w:val="0"/>
        <w:snapToGrid w:val="0"/>
        <w:spacing w:after="100" w:afterAutospacing="1" w:line="360" w:lineRule="auto"/>
        <w:rPr>
          <w:rFonts w:ascii="宋体" w:hAnsi="宋体"/>
          <w:szCs w:val="21"/>
        </w:rPr>
      </w:pPr>
    </w:p>
    <w:p w14:paraId="7812F703" w14:textId="77777777" w:rsidR="004122E2" w:rsidRPr="00A76976" w:rsidRDefault="004122E2">
      <w:pPr>
        <w:spacing w:line="360" w:lineRule="auto"/>
        <w:jc w:val="center"/>
        <w:rPr>
          <w:bCs/>
          <w:sz w:val="30"/>
          <w:szCs w:val="30"/>
        </w:rPr>
      </w:pPr>
      <w:r w:rsidRPr="00A76976">
        <w:rPr>
          <w:rFonts w:ascii="宋体" w:hAnsi="宋体"/>
          <w:szCs w:val="21"/>
        </w:rPr>
        <w:br w:type="page"/>
      </w:r>
      <w:r w:rsidRPr="00A76976">
        <w:rPr>
          <w:bCs/>
          <w:sz w:val="30"/>
          <w:szCs w:val="30"/>
        </w:rPr>
        <w:t>表</w:t>
      </w:r>
      <w:r w:rsidRPr="00A76976">
        <w:rPr>
          <w:bCs/>
          <w:sz w:val="30"/>
          <w:szCs w:val="30"/>
        </w:rPr>
        <w:t>1</w:t>
      </w:r>
      <w:r w:rsidRPr="00A76976">
        <w:rPr>
          <w:rFonts w:hint="eastAsia"/>
          <w:bCs/>
          <w:sz w:val="30"/>
          <w:szCs w:val="30"/>
        </w:rPr>
        <w:t>0</w:t>
      </w:r>
      <w:r w:rsidRPr="00A76976">
        <w:rPr>
          <w:bCs/>
          <w:sz w:val="30"/>
          <w:szCs w:val="30"/>
        </w:rPr>
        <w:t>：投标人委派</w:t>
      </w:r>
      <w:r w:rsidRPr="00A76976">
        <w:rPr>
          <w:rFonts w:hint="eastAsia"/>
          <w:bCs/>
          <w:sz w:val="30"/>
          <w:szCs w:val="30"/>
        </w:rPr>
        <w:t>项目负责人</w:t>
      </w:r>
      <w:r w:rsidRPr="00A76976">
        <w:rPr>
          <w:bCs/>
          <w:sz w:val="30"/>
          <w:szCs w:val="30"/>
        </w:rPr>
        <w:t>持证上岗基本情况表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2"/>
        <w:gridCol w:w="2132"/>
        <w:gridCol w:w="2132"/>
        <w:gridCol w:w="2133"/>
      </w:tblGrid>
      <w:tr w:rsidR="004122E2" w:rsidRPr="00A76976" w14:paraId="43E92950" w14:textId="77777777">
        <w:trPr>
          <w:cantSplit/>
          <w:trHeight w:val="680"/>
        </w:trPr>
        <w:tc>
          <w:tcPr>
            <w:tcW w:w="2132" w:type="dxa"/>
            <w:vAlign w:val="center"/>
          </w:tcPr>
          <w:p w14:paraId="0A9B259B" w14:textId="77777777" w:rsidR="004122E2" w:rsidRPr="00A76976" w:rsidRDefault="004122E2">
            <w:pPr>
              <w:jc w:val="center"/>
              <w:rPr>
                <w:szCs w:val="21"/>
              </w:rPr>
            </w:pPr>
            <w:r w:rsidRPr="00A76976">
              <w:rPr>
                <w:szCs w:val="21"/>
              </w:rPr>
              <w:t>投标人</w:t>
            </w:r>
          </w:p>
        </w:tc>
        <w:tc>
          <w:tcPr>
            <w:tcW w:w="6397" w:type="dxa"/>
            <w:gridSpan w:val="3"/>
            <w:vAlign w:val="center"/>
          </w:tcPr>
          <w:p w14:paraId="7CFE53FE" w14:textId="77777777" w:rsidR="004122E2" w:rsidRPr="00A76976" w:rsidRDefault="004122E2">
            <w:pPr>
              <w:jc w:val="center"/>
              <w:rPr>
                <w:szCs w:val="21"/>
              </w:rPr>
            </w:pPr>
          </w:p>
        </w:tc>
      </w:tr>
      <w:tr w:rsidR="004122E2" w:rsidRPr="00A76976" w14:paraId="3BD63E71" w14:textId="77777777">
        <w:trPr>
          <w:cantSplit/>
          <w:trHeight w:val="680"/>
        </w:trPr>
        <w:tc>
          <w:tcPr>
            <w:tcW w:w="2132" w:type="dxa"/>
            <w:vAlign w:val="center"/>
          </w:tcPr>
          <w:p w14:paraId="62E2CD95" w14:textId="77777777" w:rsidR="004122E2" w:rsidRPr="00A76976" w:rsidRDefault="004122E2">
            <w:pPr>
              <w:jc w:val="center"/>
              <w:rPr>
                <w:szCs w:val="21"/>
              </w:rPr>
            </w:pPr>
            <w:r w:rsidRPr="00A76976">
              <w:rPr>
                <w:szCs w:val="21"/>
              </w:rPr>
              <w:t>资质等级</w:t>
            </w:r>
          </w:p>
        </w:tc>
        <w:tc>
          <w:tcPr>
            <w:tcW w:w="6397" w:type="dxa"/>
            <w:gridSpan w:val="3"/>
            <w:vAlign w:val="center"/>
          </w:tcPr>
          <w:p w14:paraId="31F5C012" w14:textId="77777777" w:rsidR="004122E2" w:rsidRPr="00A76976" w:rsidRDefault="004122E2">
            <w:pPr>
              <w:jc w:val="center"/>
              <w:rPr>
                <w:szCs w:val="21"/>
              </w:rPr>
            </w:pPr>
          </w:p>
        </w:tc>
      </w:tr>
      <w:tr w:rsidR="004122E2" w:rsidRPr="00A76976" w14:paraId="13794A36" w14:textId="77777777">
        <w:trPr>
          <w:trHeight w:val="680"/>
        </w:trPr>
        <w:tc>
          <w:tcPr>
            <w:tcW w:w="2132" w:type="dxa"/>
            <w:vAlign w:val="center"/>
          </w:tcPr>
          <w:p w14:paraId="25264EF7" w14:textId="77777777" w:rsidR="004122E2" w:rsidRPr="00A76976" w:rsidRDefault="004122E2">
            <w:pPr>
              <w:jc w:val="center"/>
              <w:rPr>
                <w:szCs w:val="21"/>
              </w:rPr>
            </w:pPr>
            <w:r w:rsidRPr="00A76976">
              <w:rPr>
                <w:rFonts w:hint="eastAsia"/>
                <w:szCs w:val="21"/>
              </w:rPr>
              <w:t>项目负责人</w:t>
            </w:r>
            <w:r w:rsidRPr="00A76976">
              <w:rPr>
                <w:szCs w:val="21"/>
              </w:rPr>
              <w:t>姓名</w:t>
            </w:r>
          </w:p>
        </w:tc>
        <w:tc>
          <w:tcPr>
            <w:tcW w:w="2132" w:type="dxa"/>
            <w:vAlign w:val="center"/>
          </w:tcPr>
          <w:p w14:paraId="49B0325F" w14:textId="77777777" w:rsidR="004122E2" w:rsidRPr="00A76976" w:rsidRDefault="004122E2">
            <w:pPr>
              <w:jc w:val="center"/>
              <w:rPr>
                <w:szCs w:val="21"/>
              </w:rPr>
            </w:pPr>
          </w:p>
        </w:tc>
        <w:tc>
          <w:tcPr>
            <w:tcW w:w="2132" w:type="dxa"/>
            <w:vAlign w:val="center"/>
          </w:tcPr>
          <w:p w14:paraId="07893BC9" w14:textId="77777777" w:rsidR="004122E2" w:rsidRPr="00A76976" w:rsidRDefault="004122E2">
            <w:pPr>
              <w:jc w:val="center"/>
              <w:rPr>
                <w:szCs w:val="21"/>
              </w:rPr>
            </w:pPr>
            <w:r w:rsidRPr="00A76976">
              <w:rPr>
                <w:szCs w:val="21"/>
              </w:rPr>
              <w:t>专业资质等级</w:t>
            </w:r>
          </w:p>
        </w:tc>
        <w:tc>
          <w:tcPr>
            <w:tcW w:w="2133" w:type="dxa"/>
            <w:vAlign w:val="center"/>
          </w:tcPr>
          <w:p w14:paraId="36C73642" w14:textId="77777777" w:rsidR="004122E2" w:rsidRPr="00A76976" w:rsidRDefault="004122E2">
            <w:pPr>
              <w:jc w:val="center"/>
              <w:rPr>
                <w:szCs w:val="21"/>
              </w:rPr>
            </w:pPr>
          </w:p>
        </w:tc>
      </w:tr>
      <w:tr w:rsidR="004122E2" w:rsidRPr="00A76976" w14:paraId="0752067C" w14:textId="77777777">
        <w:trPr>
          <w:trHeight w:val="680"/>
        </w:trPr>
        <w:tc>
          <w:tcPr>
            <w:tcW w:w="2132" w:type="dxa"/>
            <w:vAlign w:val="center"/>
          </w:tcPr>
          <w:p w14:paraId="2F20B0FE" w14:textId="77777777" w:rsidR="004122E2" w:rsidRPr="00A76976" w:rsidRDefault="004122E2">
            <w:pPr>
              <w:jc w:val="center"/>
              <w:rPr>
                <w:szCs w:val="21"/>
              </w:rPr>
            </w:pPr>
            <w:r w:rsidRPr="00A76976">
              <w:rPr>
                <w:szCs w:val="21"/>
              </w:rPr>
              <w:t>学历</w:t>
            </w:r>
          </w:p>
        </w:tc>
        <w:tc>
          <w:tcPr>
            <w:tcW w:w="2132" w:type="dxa"/>
            <w:vAlign w:val="center"/>
          </w:tcPr>
          <w:p w14:paraId="1432BCAB" w14:textId="77777777" w:rsidR="004122E2" w:rsidRPr="00A76976" w:rsidRDefault="004122E2">
            <w:pPr>
              <w:jc w:val="center"/>
              <w:rPr>
                <w:szCs w:val="21"/>
              </w:rPr>
            </w:pPr>
          </w:p>
        </w:tc>
        <w:tc>
          <w:tcPr>
            <w:tcW w:w="2132" w:type="dxa"/>
            <w:vAlign w:val="center"/>
          </w:tcPr>
          <w:p w14:paraId="797CAF07" w14:textId="77777777" w:rsidR="004122E2" w:rsidRPr="00A76976" w:rsidRDefault="004122E2">
            <w:pPr>
              <w:jc w:val="center"/>
              <w:rPr>
                <w:szCs w:val="21"/>
              </w:rPr>
            </w:pPr>
            <w:r w:rsidRPr="00A76976">
              <w:rPr>
                <w:szCs w:val="21"/>
              </w:rPr>
              <w:t>职称</w:t>
            </w:r>
          </w:p>
        </w:tc>
        <w:tc>
          <w:tcPr>
            <w:tcW w:w="2133" w:type="dxa"/>
            <w:vAlign w:val="center"/>
          </w:tcPr>
          <w:p w14:paraId="3F53A79D" w14:textId="77777777" w:rsidR="004122E2" w:rsidRPr="00A76976" w:rsidRDefault="004122E2">
            <w:pPr>
              <w:jc w:val="center"/>
              <w:rPr>
                <w:szCs w:val="21"/>
              </w:rPr>
            </w:pPr>
          </w:p>
        </w:tc>
      </w:tr>
      <w:tr w:rsidR="004122E2" w:rsidRPr="00A76976" w14:paraId="68CD0C01" w14:textId="77777777">
        <w:trPr>
          <w:trHeight w:val="680"/>
        </w:trPr>
        <w:tc>
          <w:tcPr>
            <w:tcW w:w="2132" w:type="dxa"/>
            <w:vAlign w:val="center"/>
          </w:tcPr>
          <w:p w14:paraId="70CF6B5B" w14:textId="77777777" w:rsidR="004122E2" w:rsidRPr="00A76976" w:rsidRDefault="004122E2">
            <w:pPr>
              <w:jc w:val="center"/>
              <w:rPr>
                <w:szCs w:val="21"/>
              </w:rPr>
            </w:pPr>
            <w:r w:rsidRPr="00A76976">
              <w:rPr>
                <w:szCs w:val="21"/>
              </w:rPr>
              <w:t>身份证号码</w:t>
            </w:r>
          </w:p>
        </w:tc>
        <w:tc>
          <w:tcPr>
            <w:tcW w:w="2132" w:type="dxa"/>
            <w:vAlign w:val="center"/>
          </w:tcPr>
          <w:p w14:paraId="6056779F" w14:textId="77777777" w:rsidR="004122E2" w:rsidRPr="00A76976" w:rsidRDefault="004122E2">
            <w:pPr>
              <w:jc w:val="center"/>
              <w:rPr>
                <w:szCs w:val="21"/>
              </w:rPr>
            </w:pPr>
          </w:p>
        </w:tc>
        <w:tc>
          <w:tcPr>
            <w:tcW w:w="2132" w:type="dxa"/>
            <w:vAlign w:val="center"/>
          </w:tcPr>
          <w:p w14:paraId="7037E873" w14:textId="77777777" w:rsidR="004122E2" w:rsidRPr="00A76976" w:rsidRDefault="004122E2">
            <w:pPr>
              <w:jc w:val="center"/>
              <w:rPr>
                <w:szCs w:val="21"/>
              </w:rPr>
            </w:pPr>
            <w:r w:rsidRPr="00A76976">
              <w:rPr>
                <w:rFonts w:hint="eastAsia"/>
                <w:szCs w:val="21"/>
              </w:rPr>
              <w:t>项目负责人</w:t>
            </w:r>
            <w:r w:rsidRPr="00A76976">
              <w:rPr>
                <w:szCs w:val="21"/>
              </w:rPr>
              <w:t>编码</w:t>
            </w:r>
          </w:p>
        </w:tc>
        <w:tc>
          <w:tcPr>
            <w:tcW w:w="2133" w:type="dxa"/>
            <w:vAlign w:val="center"/>
          </w:tcPr>
          <w:p w14:paraId="2BDD6DE1" w14:textId="77777777" w:rsidR="004122E2" w:rsidRPr="00A76976" w:rsidRDefault="004122E2">
            <w:pPr>
              <w:jc w:val="center"/>
              <w:rPr>
                <w:szCs w:val="21"/>
              </w:rPr>
            </w:pPr>
          </w:p>
        </w:tc>
      </w:tr>
      <w:tr w:rsidR="004122E2" w:rsidRPr="00A76976" w14:paraId="302E6E45" w14:textId="77777777">
        <w:trPr>
          <w:trHeight w:val="680"/>
        </w:trPr>
        <w:tc>
          <w:tcPr>
            <w:tcW w:w="2132" w:type="dxa"/>
            <w:vAlign w:val="center"/>
          </w:tcPr>
          <w:p w14:paraId="1D527634" w14:textId="77777777" w:rsidR="004122E2" w:rsidRPr="00A76976" w:rsidRDefault="004122E2">
            <w:pPr>
              <w:jc w:val="center"/>
              <w:rPr>
                <w:szCs w:val="21"/>
              </w:rPr>
            </w:pPr>
            <w:r w:rsidRPr="00A76976">
              <w:rPr>
                <w:szCs w:val="21"/>
              </w:rPr>
              <w:t>移动电话</w:t>
            </w:r>
          </w:p>
        </w:tc>
        <w:tc>
          <w:tcPr>
            <w:tcW w:w="2132" w:type="dxa"/>
            <w:vAlign w:val="center"/>
          </w:tcPr>
          <w:p w14:paraId="7F8D7BAF" w14:textId="77777777" w:rsidR="004122E2" w:rsidRPr="00A76976" w:rsidRDefault="004122E2">
            <w:pPr>
              <w:jc w:val="center"/>
              <w:rPr>
                <w:szCs w:val="21"/>
              </w:rPr>
            </w:pPr>
          </w:p>
        </w:tc>
        <w:tc>
          <w:tcPr>
            <w:tcW w:w="2132" w:type="dxa"/>
            <w:vAlign w:val="center"/>
          </w:tcPr>
          <w:p w14:paraId="71CEDDC2" w14:textId="77777777" w:rsidR="004122E2" w:rsidRPr="00A76976" w:rsidRDefault="004122E2">
            <w:pPr>
              <w:jc w:val="center"/>
              <w:rPr>
                <w:szCs w:val="21"/>
              </w:rPr>
            </w:pPr>
            <w:r w:rsidRPr="00A76976">
              <w:rPr>
                <w:szCs w:val="21"/>
              </w:rPr>
              <w:t>单位电话</w:t>
            </w:r>
          </w:p>
        </w:tc>
        <w:tc>
          <w:tcPr>
            <w:tcW w:w="2133" w:type="dxa"/>
            <w:vAlign w:val="center"/>
          </w:tcPr>
          <w:p w14:paraId="281E5EFA" w14:textId="77777777" w:rsidR="004122E2" w:rsidRPr="00A76976" w:rsidRDefault="004122E2">
            <w:pPr>
              <w:jc w:val="center"/>
              <w:rPr>
                <w:szCs w:val="21"/>
              </w:rPr>
            </w:pPr>
          </w:p>
        </w:tc>
      </w:tr>
      <w:tr w:rsidR="004122E2" w:rsidRPr="00A76976" w14:paraId="434302B6" w14:textId="77777777">
        <w:trPr>
          <w:cantSplit/>
          <w:trHeight w:val="680"/>
        </w:trPr>
        <w:tc>
          <w:tcPr>
            <w:tcW w:w="2132" w:type="dxa"/>
            <w:vMerge w:val="restart"/>
            <w:vAlign w:val="center"/>
          </w:tcPr>
          <w:p w14:paraId="0049118E" w14:textId="77777777" w:rsidR="004122E2" w:rsidRPr="00A76976" w:rsidRDefault="004122E2">
            <w:pPr>
              <w:jc w:val="center"/>
              <w:rPr>
                <w:szCs w:val="21"/>
              </w:rPr>
            </w:pPr>
            <w:r w:rsidRPr="00A76976">
              <w:rPr>
                <w:szCs w:val="21"/>
              </w:rPr>
              <w:t>担任同类型工程</w:t>
            </w:r>
            <w:r w:rsidRPr="00A76976">
              <w:rPr>
                <w:rFonts w:hint="eastAsia"/>
                <w:szCs w:val="21"/>
              </w:rPr>
              <w:t>项目负责人</w:t>
            </w:r>
            <w:r w:rsidRPr="00A76976">
              <w:rPr>
                <w:szCs w:val="21"/>
              </w:rPr>
              <w:t>的</w:t>
            </w:r>
          </w:p>
          <w:p w14:paraId="0E3328D0" w14:textId="77777777" w:rsidR="004122E2" w:rsidRPr="00A76976" w:rsidRDefault="004122E2">
            <w:pPr>
              <w:jc w:val="center"/>
              <w:rPr>
                <w:szCs w:val="21"/>
              </w:rPr>
            </w:pPr>
            <w:r w:rsidRPr="00A76976">
              <w:rPr>
                <w:szCs w:val="21"/>
              </w:rPr>
              <w:t>项目名称</w:t>
            </w:r>
          </w:p>
        </w:tc>
        <w:tc>
          <w:tcPr>
            <w:tcW w:w="6397" w:type="dxa"/>
            <w:gridSpan w:val="3"/>
            <w:vAlign w:val="center"/>
          </w:tcPr>
          <w:p w14:paraId="5BB17E31" w14:textId="77777777" w:rsidR="004122E2" w:rsidRPr="00A76976" w:rsidRDefault="004122E2">
            <w:pPr>
              <w:rPr>
                <w:szCs w:val="21"/>
              </w:rPr>
            </w:pPr>
            <w:r w:rsidRPr="00A76976">
              <w:rPr>
                <w:szCs w:val="21"/>
              </w:rPr>
              <w:t>1</w:t>
            </w:r>
            <w:r w:rsidRPr="00A76976">
              <w:rPr>
                <w:szCs w:val="21"/>
              </w:rPr>
              <w:t>、</w:t>
            </w:r>
          </w:p>
        </w:tc>
      </w:tr>
      <w:tr w:rsidR="004122E2" w:rsidRPr="00A76976" w14:paraId="26FD1663" w14:textId="77777777">
        <w:trPr>
          <w:cantSplit/>
          <w:trHeight w:val="680"/>
        </w:trPr>
        <w:tc>
          <w:tcPr>
            <w:tcW w:w="2132" w:type="dxa"/>
            <w:vMerge/>
            <w:vAlign w:val="center"/>
          </w:tcPr>
          <w:p w14:paraId="7CCBD528" w14:textId="77777777" w:rsidR="004122E2" w:rsidRPr="00A76976" w:rsidRDefault="004122E2">
            <w:pPr>
              <w:jc w:val="center"/>
              <w:rPr>
                <w:szCs w:val="21"/>
              </w:rPr>
            </w:pPr>
          </w:p>
        </w:tc>
        <w:tc>
          <w:tcPr>
            <w:tcW w:w="6397" w:type="dxa"/>
            <w:gridSpan w:val="3"/>
            <w:vAlign w:val="center"/>
          </w:tcPr>
          <w:p w14:paraId="32BD65F4" w14:textId="77777777" w:rsidR="004122E2" w:rsidRPr="00A76976" w:rsidRDefault="004122E2">
            <w:pPr>
              <w:rPr>
                <w:szCs w:val="21"/>
              </w:rPr>
            </w:pPr>
            <w:r w:rsidRPr="00A76976">
              <w:rPr>
                <w:szCs w:val="21"/>
              </w:rPr>
              <w:t>2</w:t>
            </w:r>
            <w:r w:rsidRPr="00A76976">
              <w:rPr>
                <w:szCs w:val="21"/>
              </w:rPr>
              <w:t>、</w:t>
            </w:r>
          </w:p>
        </w:tc>
      </w:tr>
      <w:tr w:rsidR="004122E2" w:rsidRPr="00A76976" w14:paraId="60B28F36" w14:textId="77777777">
        <w:trPr>
          <w:cantSplit/>
          <w:trHeight w:val="680"/>
        </w:trPr>
        <w:tc>
          <w:tcPr>
            <w:tcW w:w="2132" w:type="dxa"/>
            <w:vMerge/>
            <w:vAlign w:val="center"/>
          </w:tcPr>
          <w:p w14:paraId="56509826" w14:textId="77777777" w:rsidR="004122E2" w:rsidRPr="00A76976" w:rsidRDefault="004122E2">
            <w:pPr>
              <w:jc w:val="center"/>
              <w:rPr>
                <w:szCs w:val="21"/>
              </w:rPr>
            </w:pPr>
          </w:p>
        </w:tc>
        <w:tc>
          <w:tcPr>
            <w:tcW w:w="6397" w:type="dxa"/>
            <w:gridSpan w:val="3"/>
            <w:vAlign w:val="center"/>
          </w:tcPr>
          <w:p w14:paraId="6CE9CEE1" w14:textId="77777777" w:rsidR="004122E2" w:rsidRPr="00A76976" w:rsidRDefault="004122E2">
            <w:pPr>
              <w:rPr>
                <w:szCs w:val="21"/>
              </w:rPr>
            </w:pPr>
            <w:r w:rsidRPr="00A76976">
              <w:rPr>
                <w:szCs w:val="21"/>
              </w:rPr>
              <w:t>3</w:t>
            </w:r>
            <w:r w:rsidRPr="00A76976">
              <w:rPr>
                <w:szCs w:val="21"/>
              </w:rPr>
              <w:t>、</w:t>
            </w:r>
          </w:p>
        </w:tc>
      </w:tr>
      <w:tr w:rsidR="004122E2" w:rsidRPr="00A76976" w14:paraId="3A429CC1" w14:textId="77777777">
        <w:trPr>
          <w:cantSplit/>
          <w:trHeight w:val="680"/>
        </w:trPr>
        <w:tc>
          <w:tcPr>
            <w:tcW w:w="2132" w:type="dxa"/>
            <w:vMerge/>
            <w:vAlign w:val="center"/>
          </w:tcPr>
          <w:p w14:paraId="3D2D0606" w14:textId="77777777" w:rsidR="004122E2" w:rsidRPr="00A76976" w:rsidRDefault="004122E2">
            <w:pPr>
              <w:jc w:val="center"/>
              <w:rPr>
                <w:szCs w:val="21"/>
              </w:rPr>
            </w:pPr>
          </w:p>
        </w:tc>
        <w:tc>
          <w:tcPr>
            <w:tcW w:w="6397" w:type="dxa"/>
            <w:gridSpan w:val="3"/>
            <w:vAlign w:val="center"/>
          </w:tcPr>
          <w:p w14:paraId="034CF43E" w14:textId="77777777" w:rsidR="004122E2" w:rsidRPr="00A76976" w:rsidRDefault="004122E2">
            <w:pPr>
              <w:rPr>
                <w:szCs w:val="21"/>
              </w:rPr>
            </w:pPr>
            <w:r w:rsidRPr="00A76976">
              <w:rPr>
                <w:szCs w:val="21"/>
              </w:rPr>
              <w:t>4</w:t>
            </w:r>
            <w:r w:rsidRPr="00A76976">
              <w:rPr>
                <w:szCs w:val="21"/>
              </w:rPr>
              <w:t>、</w:t>
            </w:r>
          </w:p>
        </w:tc>
      </w:tr>
      <w:tr w:rsidR="004122E2" w:rsidRPr="00A76976" w14:paraId="2A9EEFB5" w14:textId="77777777">
        <w:trPr>
          <w:cantSplit/>
          <w:trHeight w:val="680"/>
        </w:trPr>
        <w:tc>
          <w:tcPr>
            <w:tcW w:w="2132" w:type="dxa"/>
            <w:vMerge/>
            <w:vAlign w:val="center"/>
          </w:tcPr>
          <w:p w14:paraId="288474BB" w14:textId="77777777" w:rsidR="004122E2" w:rsidRPr="00A76976" w:rsidRDefault="004122E2">
            <w:pPr>
              <w:jc w:val="center"/>
              <w:rPr>
                <w:szCs w:val="21"/>
              </w:rPr>
            </w:pPr>
          </w:p>
        </w:tc>
        <w:tc>
          <w:tcPr>
            <w:tcW w:w="6397" w:type="dxa"/>
            <w:gridSpan w:val="3"/>
            <w:vAlign w:val="center"/>
          </w:tcPr>
          <w:p w14:paraId="7C7EE187" w14:textId="77777777" w:rsidR="004122E2" w:rsidRPr="00A76976" w:rsidRDefault="004122E2">
            <w:pPr>
              <w:rPr>
                <w:szCs w:val="21"/>
              </w:rPr>
            </w:pPr>
            <w:r w:rsidRPr="00A76976">
              <w:rPr>
                <w:szCs w:val="21"/>
              </w:rPr>
              <w:t>5</w:t>
            </w:r>
            <w:r w:rsidRPr="00A76976">
              <w:rPr>
                <w:szCs w:val="21"/>
              </w:rPr>
              <w:t>、</w:t>
            </w:r>
          </w:p>
        </w:tc>
      </w:tr>
      <w:tr w:rsidR="004122E2" w:rsidRPr="00A76976" w14:paraId="13BF22D5" w14:textId="77777777">
        <w:trPr>
          <w:cantSplit/>
          <w:trHeight w:val="680"/>
        </w:trPr>
        <w:tc>
          <w:tcPr>
            <w:tcW w:w="2132" w:type="dxa"/>
            <w:vMerge w:val="restart"/>
            <w:vAlign w:val="center"/>
          </w:tcPr>
          <w:p w14:paraId="2E5EA961" w14:textId="77777777" w:rsidR="004122E2" w:rsidRPr="00A76976" w:rsidRDefault="004122E2">
            <w:pPr>
              <w:jc w:val="center"/>
              <w:rPr>
                <w:szCs w:val="21"/>
              </w:rPr>
            </w:pPr>
            <w:r w:rsidRPr="00A76976">
              <w:rPr>
                <w:szCs w:val="21"/>
              </w:rPr>
              <w:t>从事同类型工程</w:t>
            </w:r>
          </w:p>
          <w:p w14:paraId="0094B1AE" w14:textId="77777777" w:rsidR="004122E2" w:rsidRPr="00A76976" w:rsidRDefault="004122E2">
            <w:pPr>
              <w:jc w:val="center"/>
              <w:rPr>
                <w:szCs w:val="21"/>
              </w:rPr>
            </w:pPr>
            <w:r w:rsidRPr="00A76976">
              <w:rPr>
                <w:szCs w:val="21"/>
              </w:rPr>
              <w:t>施工管理的</w:t>
            </w:r>
          </w:p>
          <w:p w14:paraId="6370FF9B" w14:textId="77777777" w:rsidR="004122E2" w:rsidRPr="00A76976" w:rsidRDefault="004122E2">
            <w:pPr>
              <w:jc w:val="center"/>
              <w:rPr>
                <w:szCs w:val="21"/>
              </w:rPr>
            </w:pPr>
            <w:r w:rsidRPr="00A76976">
              <w:rPr>
                <w:szCs w:val="21"/>
              </w:rPr>
              <w:t>项目名称</w:t>
            </w:r>
          </w:p>
        </w:tc>
        <w:tc>
          <w:tcPr>
            <w:tcW w:w="6397" w:type="dxa"/>
            <w:gridSpan w:val="3"/>
            <w:vAlign w:val="center"/>
          </w:tcPr>
          <w:p w14:paraId="010ABB46" w14:textId="77777777" w:rsidR="004122E2" w:rsidRPr="00A76976" w:rsidRDefault="004122E2">
            <w:pPr>
              <w:rPr>
                <w:szCs w:val="21"/>
              </w:rPr>
            </w:pPr>
            <w:r w:rsidRPr="00A76976">
              <w:rPr>
                <w:szCs w:val="21"/>
              </w:rPr>
              <w:t>1</w:t>
            </w:r>
            <w:r w:rsidRPr="00A76976">
              <w:rPr>
                <w:szCs w:val="21"/>
              </w:rPr>
              <w:t>、</w:t>
            </w:r>
          </w:p>
        </w:tc>
      </w:tr>
      <w:tr w:rsidR="004122E2" w:rsidRPr="00A76976" w14:paraId="38678F30" w14:textId="77777777">
        <w:trPr>
          <w:cantSplit/>
          <w:trHeight w:val="680"/>
        </w:trPr>
        <w:tc>
          <w:tcPr>
            <w:tcW w:w="2132" w:type="dxa"/>
            <w:vMerge/>
            <w:vAlign w:val="center"/>
          </w:tcPr>
          <w:p w14:paraId="26A7F3EA" w14:textId="77777777" w:rsidR="004122E2" w:rsidRPr="00A76976" w:rsidRDefault="004122E2">
            <w:pPr>
              <w:jc w:val="center"/>
              <w:rPr>
                <w:szCs w:val="21"/>
              </w:rPr>
            </w:pPr>
          </w:p>
        </w:tc>
        <w:tc>
          <w:tcPr>
            <w:tcW w:w="6397" w:type="dxa"/>
            <w:gridSpan w:val="3"/>
            <w:vAlign w:val="center"/>
          </w:tcPr>
          <w:p w14:paraId="14450F45" w14:textId="77777777" w:rsidR="004122E2" w:rsidRPr="00A76976" w:rsidRDefault="004122E2">
            <w:pPr>
              <w:rPr>
                <w:szCs w:val="21"/>
              </w:rPr>
            </w:pPr>
            <w:r w:rsidRPr="00A76976">
              <w:rPr>
                <w:szCs w:val="21"/>
              </w:rPr>
              <w:t>2</w:t>
            </w:r>
            <w:r w:rsidRPr="00A76976">
              <w:rPr>
                <w:szCs w:val="21"/>
              </w:rPr>
              <w:t>、</w:t>
            </w:r>
          </w:p>
        </w:tc>
      </w:tr>
      <w:tr w:rsidR="004122E2" w:rsidRPr="00A76976" w14:paraId="108A9F22" w14:textId="77777777">
        <w:trPr>
          <w:cantSplit/>
          <w:trHeight w:val="680"/>
        </w:trPr>
        <w:tc>
          <w:tcPr>
            <w:tcW w:w="2132" w:type="dxa"/>
            <w:vMerge/>
            <w:vAlign w:val="center"/>
          </w:tcPr>
          <w:p w14:paraId="77ED00B5" w14:textId="77777777" w:rsidR="004122E2" w:rsidRPr="00A76976" w:rsidRDefault="004122E2">
            <w:pPr>
              <w:jc w:val="center"/>
              <w:rPr>
                <w:szCs w:val="21"/>
              </w:rPr>
            </w:pPr>
          </w:p>
        </w:tc>
        <w:tc>
          <w:tcPr>
            <w:tcW w:w="6397" w:type="dxa"/>
            <w:gridSpan w:val="3"/>
            <w:vAlign w:val="center"/>
          </w:tcPr>
          <w:p w14:paraId="5A412739" w14:textId="77777777" w:rsidR="004122E2" w:rsidRPr="00A76976" w:rsidRDefault="004122E2">
            <w:pPr>
              <w:rPr>
                <w:szCs w:val="21"/>
              </w:rPr>
            </w:pPr>
            <w:r w:rsidRPr="00A76976">
              <w:rPr>
                <w:szCs w:val="21"/>
              </w:rPr>
              <w:t>3</w:t>
            </w:r>
            <w:r w:rsidRPr="00A76976">
              <w:rPr>
                <w:szCs w:val="21"/>
              </w:rPr>
              <w:t>、</w:t>
            </w:r>
          </w:p>
        </w:tc>
      </w:tr>
      <w:tr w:rsidR="004122E2" w:rsidRPr="00A76976" w14:paraId="776C9382" w14:textId="77777777">
        <w:trPr>
          <w:cantSplit/>
          <w:trHeight w:val="680"/>
        </w:trPr>
        <w:tc>
          <w:tcPr>
            <w:tcW w:w="2132" w:type="dxa"/>
            <w:vMerge/>
            <w:vAlign w:val="center"/>
          </w:tcPr>
          <w:p w14:paraId="3107A4A2" w14:textId="77777777" w:rsidR="004122E2" w:rsidRPr="00A76976" w:rsidRDefault="004122E2">
            <w:pPr>
              <w:jc w:val="center"/>
              <w:rPr>
                <w:szCs w:val="21"/>
              </w:rPr>
            </w:pPr>
          </w:p>
        </w:tc>
        <w:tc>
          <w:tcPr>
            <w:tcW w:w="6397" w:type="dxa"/>
            <w:gridSpan w:val="3"/>
            <w:vAlign w:val="center"/>
          </w:tcPr>
          <w:p w14:paraId="0D43A70F" w14:textId="77777777" w:rsidR="004122E2" w:rsidRPr="00A76976" w:rsidRDefault="004122E2">
            <w:pPr>
              <w:rPr>
                <w:szCs w:val="21"/>
              </w:rPr>
            </w:pPr>
            <w:r w:rsidRPr="00A76976">
              <w:rPr>
                <w:szCs w:val="21"/>
              </w:rPr>
              <w:t>4</w:t>
            </w:r>
            <w:r w:rsidRPr="00A76976">
              <w:rPr>
                <w:szCs w:val="21"/>
              </w:rPr>
              <w:t>、</w:t>
            </w:r>
          </w:p>
        </w:tc>
      </w:tr>
    </w:tbl>
    <w:p w14:paraId="1B63D0C0" w14:textId="77777777" w:rsidR="004122E2" w:rsidRPr="00A76976" w:rsidRDefault="004122E2">
      <w:pPr>
        <w:rPr>
          <w:sz w:val="24"/>
        </w:rPr>
      </w:pPr>
    </w:p>
    <w:p w14:paraId="5F4C063A" w14:textId="77777777" w:rsidR="004122E2" w:rsidRPr="00A76976" w:rsidRDefault="004122E2">
      <w:pPr>
        <w:autoSpaceDE w:val="0"/>
        <w:autoSpaceDN w:val="0"/>
        <w:snapToGrid w:val="0"/>
        <w:spacing w:after="100" w:afterAutospacing="1" w:line="360" w:lineRule="auto"/>
        <w:rPr>
          <w:rFonts w:ascii="宋体" w:hAnsi="宋体"/>
          <w:szCs w:val="21"/>
        </w:rPr>
      </w:pPr>
    </w:p>
    <w:p w14:paraId="0297CCEB" w14:textId="77777777" w:rsidR="004122E2" w:rsidRPr="00A76976" w:rsidRDefault="004122E2">
      <w:pPr>
        <w:autoSpaceDE w:val="0"/>
        <w:autoSpaceDN w:val="0"/>
        <w:snapToGrid w:val="0"/>
        <w:spacing w:after="100" w:afterAutospacing="1" w:line="360" w:lineRule="auto"/>
        <w:rPr>
          <w:rFonts w:ascii="宋体" w:hAnsi="宋体"/>
          <w:szCs w:val="21"/>
        </w:rPr>
      </w:pPr>
    </w:p>
    <w:p w14:paraId="149D11CA" w14:textId="77777777" w:rsidR="004122E2" w:rsidRPr="00A76976" w:rsidRDefault="004122E2">
      <w:pPr>
        <w:autoSpaceDE w:val="0"/>
        <w:autoSpaceDN w:val="0"/>
        <w:snapToGrid w:val="0"/>
        <w:spacing w:after="100" w:afterAutospacing="1" w:line="360" w:lineRule="auto"/>
        <w:rPr>
          <w:rFonts w:ascii="宋体" w:hAnsi="宋体"/>
          <w:szCs w:val="21"/>
        </w:rPr>
      </w:pPr>
    </w:p>
    <w:p w14:paraId="68C0319F" w14:textId="77777777" w:rsidR="004122E2" w:rsidRPr="00A76976" w:rsidRDefault="004122E2">
      <w:pPr>
        <w:autoSpaceDE w:val="0"/>
        <w:autoSpaceDN w:val="0"/>
        <w:snapToGrid w:val="0"/>
        <w:spacing w:after="100" w:afterAutospacing="1" w:line="360" w:lineRule="auto"/>
        <w:rPr>
          <w:rFonts w:ascii="宋体" w:hAnsi="宋体"/>
          <w:szCs w:val="21"/>
        </w:rPr>
      </w:pPr>
    </w:p>
    <w:p w14:paraId="303C9D4B" w14:textId="77777777" w:rsidR="004122E2" w:rsidRPr="00A76976" w:rsidRDefault="004122E2">
      <w:pPr>
        <w:spacing w:line="360" w:lineRule="auto"/>
        <w:jc w:val="center"/>
        <w:rPr>
          <w:bCs/>
          <w:sz w:val="30"/>
          <w:szCs w:val="30"/>
        </w:rPr>
      </w:pPr>
      <w:r w:rsidRPr="00A76976">
        <w:rPr>
          <w:rFonts w:hint="eastAsia"/>
          <w:bCs/>
          <w:sz w:val="30"/>
          <w:szCs w:val="30"/>
        </w:rPr>
        <w:t>表</w:t>
      </w:r>
      <w:r w:rsidRPr="00A76976">
        <w:rPr>
          <w:rFonts w:hint="eastAsia"/>
          <w:bCs/>
          <w:sz w:val="30"/>
          <w:szCs w:val="30"/>
        </w:rPr>
        <w:t>:11</w:t>
      </w:r>
      <w:r w:rsidRPr="00A76976">
        <w:rPr>
          <w:rFonts w:hint="eastAsia"/>
          <w:bCs/>
          <w:sz w:val="30"/>
          <w:szCs w:val="30"/>
        </w:rPr>
        <w:t>：施工项目负责人无在建项目承诺书</w:t>
      </w:r>
    </w:p>
    <w:p w14:paraId="206B1BBE" w14:textId="77777777" w:rsidR="004122E2" w:rsidRPr="00A76976" w:rsidRDefault="004122E2">
      <w:pPr>
        <w:spacing w:line="360" w:lineRule="auto"/>
        <w:jc w:val="center"/>
        <w:rPr>
          <w:b/>
          <w:sz w:val="28"/>
          <w:szCs w:val="28"/>
        </w:rPr>
      </w:pPr>
    </w:p>
    <w:p w14:paraId="4814052A" w14:textId="77777777" w:rsidR="004122E2" w:rsidRPr="00A76976" w:rsidRDefault="004122E2">
      <w:pPr>
        <w:spacing w:line="360" w:lineRule="auto"/>
        <w:rPr>
          <w:rFonts w:ascii="宋体" w:hAnsi="宋体"/>
          <w:szCs w:val="21"/>
        </w:rPr>
      </w:pPr>
      <w:r w:rsidRPr="00A76976">
        <w:rPr>
          <w:rFonts w:ascii="宋体" w:hAnsi="宋体" w:hint="eastAsia"/>
          <w:b/>
          <w:bCs/>
          <w:szCs w:val="21"/>
          <w:u w:val="single"/>
        </w:rPr>
        <w:t xml:space="preserve">招标人名称    </w:t>
      </w:r>
      <w:r w:rsidRPr="00A76976">
        <w:rPr>
          <w:rFonts w:ascii="宋体" w:hAnsi="宋体" w:hint="eastAsia"/>
          <w:szCs w:val="21"/>
          <w:u w:val="single"/>
        </w:rPr>
        <w:t xml:space="preserve">  </w:t>
      </w:r>
      <w:r w:rsidRPr="00A76976">
        <w:rPr>
          <w:rFonts w:ascii="宋体" w:hAnsi="宋体" w:hint="eastAsia"/>
          <w:szCs w:val="21"/>
        </w:rPr>
        <w:t>：</w:t>
      </w:r>
    </w:p>
    <w:p w14:paraId="4316FE7D" w14:textId="77777777" w:rsidR="004122E2" w:rsidRPr="00A76976" w:rsidRDefault="004122E2">
      <w:pPr>
        <w:spacing w:line="480" w:lineRule="auto"/>
        <w:ind w:firstLine="510"/>
        <w:rPr>
          <w:rFonts w:ascii="宋体" w:hAnsi="宋体"/>
          <w:szCs w:val="21"/>
        </w:rPr>
      </w:pPr>
      <w:r w:rsidRPr="00A76976">
        <w:rPr>
          <w:rFonts w:ascii="宋体" w:hAnsi="宋体" w:hint="eastAsia"/>
          <w:szCs w:val="21"/>
        </w:rPr>
        <w:t xml:space="preserve">我  </w:t>
      </w:r>
      <w:r w:rsidRPr="00A76976">
        <w:rPr>
          <w:rFonts w:ascii="宋体" w:hAnsi="宋体" w:hint="eastAsia"/>
          <w:szCs w:val="21"/>
          <w:u w:val="single"/>
        </w:rPr>
        <w:t xml:space="preserve">            </w:t>
      </w:r>
      <w:r w:rsidRPr="00A76976">
        <w:rPr>
          <w:rFonts w:ascii="宋体" w:hAnsi="宋体" w:hint="eastAsia"/>
          <w:szCs w:val="21"/>
        </w:rPr>
        <w:t xml:space="preserve">（姓名）系 </w:t>
      </w:r>
      <w:r w:rsidRPr="00A76976">
        <w:rPr>
          <w:rFonts w:ascii="宋体" w:hAnsi="宋体" w:hint="eastAsia"/>
          <w:szCs w:val="21"/>
          <w:u w:val="single"/>
        </w:rPr>
        <w:t xml:space="preserve">                        </w:t>
      </w:r>
      <w:r w:rsidRPr="00A76976">
        <w:rPr>
          <w:rFonts w:ascii="宋体" w:hAnsi="宋体" w:hint="eastAsia"/>
          <w:szCs w:val="21"/>
        </w:rPr>
        <w:t xml:space="preserve">（投标人名称）的法定代表人，现承诺承担本工程的项目负责人 </w:t>
      </w:r>
      <w:r w:rsidRPr="00A76976">
        <w:rPr>
          <w:rFonts w:ascii="宋体" w:hAnsi="宋体" w:hint="eastAsia"/>
          <w:szCs w:val="21"/>
          <w:u w:val="single"/>
        </w:rPr>
        <w:t xml:space="preserve">            </w:t>
      </w:r>
      <w:r w:rsidRPr="00A76976">
        <w:rPr>
          <w:rFonts w:ascii="宋体" w:hAnsi="宋体" w:hint="eastAsia"/>
          <w:szCs w:val="21"/>
        </w:rPr>
        <w:t xml:space="preserve"> （姓名）在</w:t>
      </w:r>
      <w:r w:rsidRPr="00A76976">
        <w:rPr>
          <w:rFonts w:ascii="宋体" w:hAnsi="宋体" w:hint="eastAsia"/>
          <w:szCs w:val="21"/>
          <w:u w:val="single"/>
        </w:rPr>
        <w:t xml:space="preserve">               （项目名称）    </w:t>
      </w:r>
      <w:r w:rsidRPr="00A76976">
        <w:rPr>
          <w:rFonts w:hint="eastAsia"/>
          <w:szCs w:val="21"/>
        </w:rPr>
        <w:t>建设</w:t>
      </w:r>
      <w:r w:rsidRPr="00A76976">
        <w:rPr>
          <w:szCs w:val="21"/>
        </w:rPr>
        <w:t>期间无承担其它在建工程施工任务</w:t>
      </w:r>
      <w:r w:rsidRPr="00A76976">
        <w:rPr>
          <w:rFonts w:hint="eastAsia"/>
          <w:szCs w:val="21"/>
        </w:rPr>
        <w:t>且承诺每周不少于</w:t>
      </w:r>
      <w:r w:rsidRPr="00A76976">
        <w:rPr>
          <w:rFonts w:hint="eastAsia"/>
          <w:szCs w:val="21"/>
        </w:rPr>
        <w:t>5</w:t>
      </w:r>
      <w:r w:rsidRPr="00A76976">
        <w:rPr>
          <w:rFonts w:hint="eastAsia"/>
          <w:szCs w:val="21"/>
        </w:rPr>
        <w:t>天在施工现场参与施工管理</w:t>
      </w:r>
      <w:r w:rsidRPr="00A76976">
        <w:rPr>
          <w:szCs w:val="21"/>
        </w:rPr>
        <w:t>，若有违约，招标人有权对此进行处罚</w:t>
      </w:r>
      <w:r w:rsidRPr="00A76976">
        <w:rPr>
          <w:rFonts w:ascii="宋体" w:hAnsi="宋体" w:hint="eastAsia"/>
          <w:szCs w:val="21"/>
        </w:rPr>
        <w:t>。</w:t>
      </w:r>
    </w:p>
    <w:p w14:paraId="642DE044" w14:textId="77777777" w:rsidR="004122E2" w:rsidRPr="00A76976" w:rsidRDefault="004122E2">
      <w:pPr>
        <w:spacing w:line="480" w:lineRule="auto"/>
        <w:ind w:firstLine="510"/>
        <w:rPr>
          <w:rFonts w:ascii="宋体" w:hAnsi="宋体"/>
          <w:szCs w:val="21"/>
        </w:rPr>
      </w:pPr>
    </w:p>
    <w:p w14:paraId="4F018F42" w14:textId="77777777" w:rsidR="004122E2" w:rsidRPr="00A76976" w:rsidRDefault="004122E2">
      <w:pPr>
        <w:spacing w:line="440" w:lineRule="exact"/>
        <w:ind w:firstLine="510"/>
        <w:rPr>
          <w:rFonts w:ascii="宋体" w:hAnsi="宋体"/>
          <w:szCs w:val="21"/>
        </w:rPr>
      </w:pPr>
      <w:r w:rsidRPr="00A76976">
        <w:rPr>
          <w:rFonts w:ascii="宋体" w:hAnsi="宋体" w:hint="eastAsia"/>
          <w:szCs w:val="21"/>
        </w:rPr>
        <w:t>投标人：（盖章）</w:t>
      </w:r>
    </w:p>
    <w:p w14:paraId="09E1A8CD" w14:textId="77777777" w:rsidR="004122E2" w:rsidRPr="00A76976" w:rsidRDefault="004122E2">
      <w:pPr>
        <w:spacing w:line="440" w:lineRule="exact"/>
        <w:ind w:firstLine="510"/>
        <w:rPr>
          <w:rFonts w:ascii="宋体" w:hAnsi="宋体"/>
          <w:szCs w:val="21"/>
        </w:rPr>
      </w:pPr>
    </w:p>
    <w:p w14:paraId="31158170" w14:textId="77777777" w:rsidR="004122E2" w:rsidRPr="00A76976" w:rsidRDefault="004122E2">
      <w:pPr>
        <w:spacing w:line="440" w:lineRule="exact"/>
        <w:ind w:firstLine="510"/>
        <w:rPr>
          <w:rFonts w:ascii="宋体" w:hAnsi="宋体"/>
          <w:szCs w:val="21"/>
        </w:rPr>
      </w:pPr>
      <w:r w:rsidRPr="00A76976">
        <w:rPr>
          <w:rFonts w:ascii="宋体" w:hAnsi="宋体" w:hint="eastAsia"/>
          <w:szCs w:val="21"/>
        </w:rPr>
        <w:t>法定代表人：（签字并盖章）</w:t>
      </w:r>
    </w:p>
    <w:p w14:paraId="21136BAC" w14:textId="77777777" w:rsidR="004122E2" w:rsidRPr="00A76976" w:rsidRDefault="004122E2">
      <w:pPr>
        <w:spacing w:line="440" w:lineRule="exact"/>
        <w:ind w:firstLine="510"/>
        <w:rPr>
          <w:rFonts w:ascii="宋体" w:hAnsi="宋体"/>
          <w:szCs w:val="21"/>
        </w:rPr>
      </w:pPr>
    </w:p>
    <w:p w14:paraId="011671FE" w14:textId="77777777" w:rsidR="004122E2" w:rsidRPr="00A76976" w:rsidRDefault="004122E2">
      <w:pPr>
        <w:spacing w:line="440" w:lineRule="exact"/>
        <w:ind w:firstLine="510"/>
        <w:rPr>
          <w:rFonts w:ascii="宋体" w:hAnsi="宋体"/>
          <w:szCs w:val="21"/>
        </w:rPr>
      </w:pPr>
      <w:r w:rsidRPr="00A76976">
        <w:rPr>
          <w:rFonts w:ascii="宋体" w:hAnsi="宋体" w:hint="eastAsia"/>
          <w:szCs w:val="21"/>
        </w:rPr>
        <w:t>年     月     日</w:t>
      </w:r>
    </w:p>
    <w:p w14:paraId="551FBBD8" w14:textId="77777777" w:rsidR="004122E2" w:rsidRPr="00A76976" w:rsidRDefault="004122E2">
      <w:pPr>
        <w:spacing w:line="360" w:lineRule="auto"/>
        <w:rPr>
          <w:rFonts w:ascii="宋体" w:hAnsi="宋体"/>
          <w:szCs w:val="21"/>
        </w:rPr>
      </w:pPr>
    </w:p>
    <w:p w14:paraId="3D762B81" w14:textId="77777777" w:rsidR="004122E2" w:rsidRPr="00A76976" w:rsidRDefault="004122E2">
      <w:pPr>
        <w:spacing w:line="360" w:lineRule="auto"/>
        <w:rPr>
          <w:rFonts w:ascii="宋体" w:hAnsi="宋体"/>
          <w:szCs w:val="21"/>
        </w:rPr>
      </w:pPr>
    </w:p>
    <w:p w14:paraId="796FD797" w14:textId="77777777" w:rsidR="004122E2" w:rsidRPr="00A76976" w:rsidRDefault="004122E2">
      <w:pPr>
        <w:spacing w:line="360" w:lineRule="auto"/>
        <w:rPr>
          <w:rFonts w:ascii="宋体" w:hAnsi="宋体"/>
          <w:szCs w:val="21"/>
        </w:rPr>
      </w:pPr>
    </w:p>
    <w:p w14:paraId="52AEB2FE" w14:textId="77777777" w:rsidR="004122E2" w:rsidRPr="00A76976" w:rsidRDefault="004122E2">
      <w:pPr>
        <w:spacing w:line="360" w:lineRule="auto"/>
        <w:rPr>
          <w:rFonts w:ascii="宋体" w:hAnsi="宋体"/>
          <w:szCs w:val="21"/>
        </w:rPr>
      </w:pPr>
    </w:p>
    <w:p w14:paraId="13158CEC" w14:textId="77777777" w:rsidR="004122E2" w:rsidRPr="00A76976" w:rsidRDefault="004122E2">
      <w:pPr>
        <w:spacing w:line="360" w:lineRule="auto"/>
        <w:rPr>
          <w:rFonts w:ascii="宋体" w:hAnsi="宋体"/>
          <w:szCs w:val="21"/>
        </w:rPr>
      </w:pPr>
    </w:p>
    <w:p w14:paraId="3CCBFA9F" w14:textId="77777777" w:rsidR="004122E2" w:rsidRPr="00A76976" w:rsidRDefault="004122E2">
      <w:pPr>
        <w:spacing w:line="360" w:lineRule="auto"/>
        <w:rPr>
          <w:rFonts w:ascii="宋体" w:hAnsi="宋体"/>
          <w:szCs w:val="21"/>
        </w:rPr>
      </w:pPr>
    </w:p>
    <w:p w14:paraId="785A8B23" w14:textId="77777777" w:rsidR="004122E2" w:rsidRPr="00A76976" w:rsidRDefault="004122E2">
      <w:pPr>
        <w:spacing w:line="360" w:lineRule="auto"/>
        <w:rPr>
          <w:rFonts w:ascii="宋体" w:hAnsi="宋体"/>
          <w:szCs w:val="21"/>
        </w:rPr>
      </w:pPr>
    </w:p>
    <w:p w14:paraId="4498B4B3" w14:textId="77777777" w:rsidR="004122E2" w:rsidRPr="00A76976" w:rsidRDefault="004122E2">
      <w:pPr>
        <w:spacing w:line="360" w:lineRule="auto"/>
        <w:rPr>
          <w:rFonts w:ascii="宋体" w:hAnsi="宋体"/>
          <w:szCs w:val="21"/>
        </w:rPr>
      </w:pPr>
    </w:p>
    <w:p w14:paraId="315921F4" w14:textId="77777777" w:rsidR="004122E2" w:rsidRPr="00A76976" w:rsidRDefault="004122E2">
      <w:pPr>
        <w:spacing w:line="360" w:lineRule="auto"/>
        <w:rPr>
          <w:rFonts w:ascii="宋体" w:hAnsi="宋体"/>
          <w:szCs w:val="21"/>
        </w:rPr>
      </w:pPr>
    </w:p>
    <w:p w14:paraId="437848D6" w14:textId="77777777" w:rsidR="004122E2" w:rsidRPr="00A76976" w:rsidRDefault="004122E2">
      <w:pPr>
        <w:spacing w:line="360" w:lineRule="auto"/>
        <w:rPr>
          <w:rFonts w:ascii="宋体" w:hAnsi="宋体"/>
          <w:szCs w:val="21"/>
        </w:rPr>
      </w:pPr>
    </w:p>
    <w:p w14:paraId="788F003F" w14:textId="77777777" w:rsidR="004122E2" w:rsidRPr="00A76976" w:rsidRDefault="004122E2">
      <w:pPr>
        <w:spacing w:line="360" w:lineRule="auto"/>
        <w:rPr>
          <w:rFonts w:ascii="宋体" w:hAnsi="宋体"/>
          <w:szCs w:val="21"/>
        </w:rPr>
      </w:pPr>
    </w:p>
    <w:p w14:paraId="21096E2B" w14:textId="77777777" w:rsidR="004122E2" w:rsidRPr="00A76976" w:rsidRDefault="004122E2">
      <w:pPr>
        <w:spacing w:line="360" w:lineRule="auto"/>
        <w:rPr>
          <w:rFonts w:ascii="宋体" w:hAnsi="宋体"/>
          <w:szCs w:val="21"/>
        </w:rPr>
      </w:pPr>
      <w:r w:rsidRPr="00A76976">
        <w:rPr>
          <w:rFonts w:ascii="宋体" w:hAnsi="宋体"/>
          <w:szCs w:val="21"/>
        </w:rPr>
        <w:br w:type="page"/>
      </w:r>
    </w:p>
    <w:p w14:paraId="01D43613"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12</w:t>
      </w:r>
      <w:r w:rsidRPr="00A76976">
        <w:rPr>
          <w:rFonts w:hint="eastAsia"/>
          <w:sz w:val="30"/>
          <w:szCs w:val="30"/>
        </w:rPr>
        <w:t>：拟投入本工程的主要施工设备表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4122E2" w:rsidRPr="00A76976" w14:paraId="4DDD5EC2" w14:textId="77777777">
        <w:trPr>
          <w:trHeight w:val="669"/>
        </w:trPr>
        <w:tc>
          <w:tcPr>
            <w:tcW w:w="641" w:type="dxa"/>
            <w:vAlign w:val="center"/>
          </w:tcPr>
          <w:p w14:paraId="452B3132" w14:textId="77777777" w:rsidR="004122E2" w:rsidRPr="00A76976" w:rsidRDefault="004122E2">
            <w:pPr>
              <w:jc w:val="center"/>
              <w:rPr>
                <w:rFonts w:ascii="宋体" w:hAnsi="宋体"/>
                <w:szCs w:val="21"/>
              </w:rPr>
            </w:pPr>
            <w:r w:rsidRPr="00A76976">
              <w:rPr>
                <w:rFonts w:ascii="宋体" w:hAnsi="宋体" w:hint="eastAsia"/>
                <w:szCs w:val="21"/>
              </w:rPr>
              <w:t>序号</w:t>
            </w:r>
          </w:p>
        </w:tc>
        <w:tc>
          <w:tcPr>
            <w:tcW w:w="1058" w:type="dxa"/>
            <w:vAlign w:val="center"/>
          </w:tcPr>
          <w:p w14:paraId="250B3125" w14:textId="77777777" w:rsidR="004122E2" w:rsidRPr="00A76976" w:rsidRDefault="004122E2">
            <w:pPr>
              <w:jc w:val="center"/>
              <w:rPr>
                <w:rFonts w:ascii="宋体" w:hAnsi="宋体"/>
                <w:szCs w:val="21"/>
              </w:rPr>
            </w:pPr>
            <w:r w:rsidRPr="00A76976">
              <w:rPr>
                <w:rFonts w:ascii="宋体" w:hAnsi="宋体" w:hint="eastAsia"/>
                <w:szCs w:val="21"/>
              </w:rPr>
              <w:t>设备名称</w:t>
            </w:r>
          </w:p>
        </w:tc>
        <w:tc>
          <w:tcPr>
            <w:tcW w:w="668" w:type="dxa"/>
            <w:vAlign w:val="center"/>
          </w:tcPr>
          <w:p w14:paraId="39692B17" w14:textId="77777777" w:rsidR="004122E2" w:rsidRPr="00A76976" w:rsidRDefault="004122E2">
            <w:pPr>
              <w:jc w:val="center"/>
              <w:rPr>
                <w:rFonts w:ascii="宋体" w:hAnsi="宋体"/>
                <w:szCs w:val="21"/>
              </w:rPr>
            </w:pPr>
            <w:r w:rsidRPr="00A76976">
              <w:rPr>
                <w:rFonts w:ascii="宋体" w:hAnsi="宋体" w:hint="eastAsia"/>
                <w:szCs w:val="21"/>
              </w:rPr>
              <w:t>型号</w:t>
            </w:r>
          </w:p>
          <w:p w14:paraId="12A6D23F" w14:textId="77777777" w:rsidR="004122E2" w:rsidRPr="00A76976" w:rsidRDefault="004122E2">
            <w:pPr>
              <w:jc w:val="center"/>
              <w:rPr>
                <w:rFonts w:ascii="宋体" w:hAnsi="宋体"/>
                <w:szCs w:val="21"/>
              </w:rPr>
            </w:pPr>
            <w:r w:rsidRPr="00A76976">
              <w:rPr>
                <w:rFonts w:ascii="宋体" w:hAnsi="宋体" w:hint="eastAsia"/>
                <w:szCs w:val="21"/>
              </w:rPr>
              <w:t>规格</w:t>
            </w:r>
          </w:p>
        </w:tc>
        <w:tc>
          <w:tcPr>
            <w:tcW w:w="1017" w:type="dxa"/>
            <w:vAlign w:val="center"/>
          </w:tcPr>
          <w:p w14:paraId="24DC79E7" w14:textId="77777777" w:rsidR="004122E2" w:rsidRPr="00A76976" w:rsidRDefault="004122E2">
            <w:pPr>
              <w:jc w:val="center"/>
              <w:rPr>
                <w:rFonts w:ascii="宋体" w:hAnsi="宋体"/>
                <w:szCs w:val="21"/>
              </w:rPr>
            </w:pPr>
            <w:r w:rsidRPr="00A76976">
              <w:rPr>
                <w:rFonts w:ascii="宋体" w:hAnsi="宋体" w:hint="eastAsia"/>
                <w:szCs w:val="21"/>
              </w:rPr>
              <w:t>数  量</w:t>
            </w:r>
          </w:p>
        </w:tc>
        <w:tc>
          <w:tcPr>
            <w:tcW w:w="705" w:type="dxa"/>
            <w:vAlign w:val="center"/>
          </w:tcPr>
          <w:p w14:paraId="393D638B" w14:textId="77777777" w:rsidR="004122E2" w:rsidRPr="00A76976" w:rsidRDefault="004122E2">
            <w:pPr>
              <w:jc w:val="center"/>
              <w:rPr>
                <w:rFonts w:ascii="宋体" w:hAnsi="宋体"/>
                <w:szCs w:val="21"/>
              </w:rPr>
            </w:pPr>
            <w:r w:rsidRPr="00A76976">
              <w:rPr>
                <w:rFonts w:ascii="宋体" w:hAnsi="宋体" w:hint="eastAsia"/>
                <w:szCs w:val="21"/>
              </w:rPr>
              <w:t>国别</w:t>
            </w:r>
          </w:p>
          <w:p w14:paraId="0320900F" w14:textId="77777777" w:rsidR="004122E2" w:rsidRPr="00A76976" w:rsidRDefault="004122E2">
            <w:pPr>
              <w:jc w:val="center"/>
              <w:rPr>
                <w:rFonts w:ascii="宋体" w:hAnsi="宋体"/>
                <w:szCs w:val="21"/>
              </w:rPr>
            </w:pPr>
            <w:r w:rsidRPr="00A76976">
              <w:rPr>
                <w:rFonts w:ascii="宋体" w:hAnsi="宋体" w:hint="eastAsia"/>
                <w:szCs w:val="21"/>
              </w:rPr>
              <w:t>产地</w:t>
            </w:r>
          </w:p>
        </w:tc>
        <w:tc>
          <w:tcPr>
            <w:tcW w:w="705" w:type="dxa"/>
            <w:vAlign w:val="center"/>
          </w:tcPr>
          <w:p w14:paraId="13434AA5" w14:textId="77777777" w:rsidR="004122E2" w:rsidRPr="00A76976" w:rsidRDefault="004122E2">
            <w:pPr>
              <w:jc w:val="center"/>
              <w:rPr>
                <w:rFonts w:ascii="宋体" w:hAnsi="宋体"/>
                <w:szCs w:val="21"/>
              </w:rPr>
            </w:pPr>
            <w:r w:rsidRPr="00A76976">
              <w:rPr>
                <w:rFonts w:ascii="宋体" w:hAnsi="宋体" w:hint="eastAsia"/>
                <w:szCs w:val="21"/>
              </w:rPr>
              <w:t>制造</w:t>
            </w:r>
          </w:p>
          <w:p w14:paraId="17936274" w14:textId="77777777" w:rsidR="004122E2" w:rsidRPr="00A76976" w:rsidRDefault="004122E2">
            <w:pPr>
              <w:jc w:val="center"/>
              <w:rPr>
                <w:rFonts w:ascii="宋体" w:hAnsi="宋体"/>
                <w:szCs w:val="21"/>
              </w:rPr>
            </w:pPr>
            <w:r w:rsidRPr="00A76976">
              <w:rPr>
                <w:rFonts w:ascii="宋体" w:hAnsi="宋体" w:hint="eastAsia"/>
                <w:szCs w:val="21"/>
              </w:rPr>
              <w:t>年份</w:t>
            </w:r>
          </w:p>
        </w:tc>
        <w:tc>
          <w:tcPr>
            <w:tcW w:w="1170" w:type="dxa"/>
            <w:vAlign w:val="center"/>
          </w:tcPr>
          <w:p w14:paraId="0C34C3B3" w14:textId="77777777" w:rsidR="004122E2" w:rsidRPr="00A76976" w:rsidRDefault="004122E2">
            <w:pPr>
              <w:jc w:val="center"/>
              <w:rPr>
                <w:rFonts w:ascii="宋体" w:hAnsi="宋体"/>
                <w:szCs w:val="21"/>
              </w:rPr>
            </w:pPr>
            <w:r w:rsidRPr="00A76976">
              <w:rPr>
                <w:rFonts w:ascii="宋体" w:hAnsi="宋体" w:hint="eastAsia"/>
                <w:szCs w:val="21"/>
              </w:rPr>
              <w:t>额定功率</w:t>
            </w:r>
          </w:p>
          <w:p w14:paraId="5F446F69" w14:textId="77777777" w:rsidR="004122E2" w:rsidRPr="00A76976" w:rsidRDefault="004122E2">
            <w:pPr>
              <w:jc w:val="center"/>
              <w:rPr>
                <w:rFonts w:ascii="宋体" w:hAnsi="宋体"/>
                <w:szCs w:val="21"/>
              </w:rPr>
            </w:pPr>
            <w:r w:rsidRPr="00A76976">
              <w:rPr>
                <w:rFonts w:ascii="宋体" w:hAnsi="宋体" w:hint="eastAsia"/>
                <w:szCs w:val="21"/>
              </w:rPr>
              <w:t>（KW）</w:t>
            </w:r>
          </w:p>
        </w:tc>
        <w:tc>
          <w:tcPr>
            <w:tcW w:w="867" w:type="dxa"/>
            <w:vAlign w:val="center"/>
          </w:tcPr>
          <w:p w14:paraId="5F72F0A0" w14:textId="77777777" w:rsidR="004122E2" w:rsidRPr="00A76976" w:rsidRDefault="004122E2">
            <w:pPr>
              <w:jc w:val="center"/>
              <w:rPr>
                <w:rFonts w:ascii="宋体" w:hAnsi="宋体"/>
                <w:szCs w:val="21"/>
              </w:rPr>
            </w:pPr>
            <w:r w:rsidRPr="00A76976">
              <w:rPr>
                <w:rFonts w:ascii="宋体" w:hAnsi="宋体" w:hint="eastAsia"/>
                <w:szCs w:val="21"/>
              </w:rPr>
              <w:t>生产</w:t>
            </w:r>
          </w:p>
          <w:p w14:paraId="57861007" w14:textId="77777777" w:rsidR="004122E2" w:rsidRPr="00A76976" w:rsidRDefault="004122E2">
            <w:pPr>
              <w:jc w:val="center"/>
              <w:rPr>
                <w:rFonts w:ascii="宋体" w:hAnsi="宋体"/>
                <w:szCs w:val="21"/>
              </w:rPr>
            </w:pPr>
            <w:r w:rsidRPr="00A76976">
              <w:rPr>
                <w:rFonts w:ascii="宋体" w:hAnsi="宋体" w:hint="eastAsia"/>
                <w:szCs w:val="21"/>
              </w:rPr>
              <w:t>能力</w:t>
            </w:r>
          </w:p>
        </w:tc>
        <w:tc>
          <w:tcPr>
            <w:tcW w:w="867" w:type="dxa"/>
            <w:vAlign w:val="center"/>
          </w:tcPr>
          <w:p w14:paraId="4D21B795" w14:textId="77777777" w:rsidR="004122E2" w:rsidRPr="00A76976" w:rsidRDefault="004122E2">
            <w:pPr>
              <w:jc w:val="center"/>
              <w:rPr>
                <w:rFonts w:ascii="宋体" w:hAnsi="宋体"/>
                <w:szCs w:val="21"/>
              </w:rPr>
            </w:pPr>
            <w:r w:rsidRPr="00A76976">
              <w:rPr>
                <w:rFonts w:ascii="宋体" w:hAnsi="宋体" w:hint="eastAsia"/>
                <w:szCs w:val="21"/>
              </w:rPr>
              <w:t>用于施</w:t>
            </w:r>
          </w:p>
          <w:p w14:paraId="218C9D35" w14:textId="77777777" w:rsidR="004122E2" w:rsidRPr="00A76976" w:rsidRDefault="004122E2">
            <w:pPr>
              <w:jc w:val="center"/>
              <w:rPr>
                <w:rFonts w:ascii="宋体" w:hAnsi="宋体"/>
                <w:szCs w:val="21"/>
              </w:rPr>
            </w:pPr>
            <w:r w:rsidRPr="00A76976">
              <w:rPr>
                <w:rFonts w:ascii="宋体" w:hAnsi="宋体" w:hint="eastAsia"/>
                <w:szCs w:val="21"/>
              </w:rPr>
              <w:t>工部位</w:t>
            </w:r>
          </w:p>
        </w:tc>
        <w:tc>
          <w:tcPr>
            <w:tcW w:w="761" w:type="dxa"/>
            <w:vAlign w:val="center"/>
          </w:tcPr>
          <w:p w14:paraId="2A77B812" w14:textId="77777777" w:rsidR="004122E2" w:rsidRPr="00A76976" w:rsidRDefault="004122E2">
            <w:pPr>
              <w:jc w:val="center"/>
              <w:rPr>
                <w:rFonts w:ascii="宋体" w:hAnsi="宋体"/>
                <w:szCs w:val="21"/>
              </w:rPr>
            </w:pPr>
            <w:r w:rsidRPr="00A76976">
              <w:rPr>
                <w:rFonts w:ascii="宋体" w:hAnsi="宋体" w:hint="eastAsia"/>
                <w:szCs w:val="21"/>
              </w:rPr>
              <w:t>备注</w:t>
            </w:r>
          </w:p>
        </w:tc>
      </w:tr>
      <w:tr w:rsidR="004122E2" w:rsidRPr="00A76976" w14:paraId="152FE594" w14:textId="77777777">
        <w:trPr>
          <w:trHeight w:val="457"/>
        </w:trPr>
        <w:tc>
          <w:tcPr>
            <w:tcW w:w="641" w:type="dxa"/>
            <w:vAlign w:val="center"/>
          </w:tcPr>
          <w:p w14:paraId="4089189C" w14:textId="77777777" w:rsidR="004122E2" w:rsidRPr="00A76976" w:rsidRDefault="004122E2">
            <w:pPr>
              <w:jc w:val="center"/>
              <w:rPr>
                <w:rFonts w:ascii="宋体" w:hAnsi="宋体"/>
                <w:szCs w:val="21"/>
              </w:rPr>
            </w:pPr>
          </w:p>
        </w:tc>
        <w:tc>
          <w:tcPr>
            <w:tcW w:w="1058" w:type="dxa"/>
            <w:vAlign w:val="center"/>
          </w:tcPr>
          <w:p w14:paraId="6681F43B" w14:textId="77777777" w:rsidR="004122E2" w:rsidRPr="00A76976" w:rsidRDefault="004122E2">
            <w:pPr>
              <w:jc w:val="center"/>
              <w:rPr>
                <w:rFonts w:ascii="宋体" w:hAnsi="宋体"/>
                <w:szCs w:val="21"/>
              </w:rPr>
            </w:pPr>
          </w:p>
        </w:tc>
        <w:tc>
          <w:tcPr>
            <w:tcW w:w="668" w:type="dxa"/>
            <w:vAlign w:val="center"/>
          </w:tcPr>
          <w:p w14:paraId="22837A4A" w14:textId="77777777" w:rsidR="004122E2" w:rsidRPr="00A76976" w:rsidRDefault="004122E2">
            <w:pPr>
              <w:jc w:val="center"/>
              <w:rPr>
                <w:rFonts w:ascii="宋体" w:hAnsi="宋体"/>
                <w:szCs w:val="21"/>
              </w:rPr>
            </w:pPr>
          </w:p>
        </w:tc>
        <w:tc>
          <w:tcPr>
            <w:tcW w:w="1017" w:type="dxa"/>
            <w:vAlign w:val="center"/>
          </w:tcPr>
          <w:p w14:paraId="28F73037" w14:textId="77777777" w:rsidR="004122E2" w:rsidRPr="00A76976" w:rsidRDefault="004122E2">
            <w:pPr>
              <w:jc w:val="center"/>
              <w:rPr>
                <w:rFonts w:ascii="宋体" w:hAnsi="宋体"/>
                <w:szCs w:val="21"/>
              </w:rPr>
            </w:pPr>
          </w:p>
        </w:tc>
        <w:tc>
          <w:tcPr>
            <w:tcW w:w="705" w:type="dxa"/>
            <w:vAlign w:val="center"/>
          </w:tcPr>
          <w:p w14:paraId="2E0184D3" w14:textId="77777777" w:rsidR="004122E2" w:rsidRPr="00A76976" w:rsidRDefault="004122E2">
            <w:pPr>
              <w:jc w:val="center"/>
              <w:rPr>
                <w:rFonts w:ascii="宋体" w:hAnsi="宋体"/>
                <w:szCs w:val="21"/>
              </w:rPr>
            </w:pPr>
          </w:p>
        </w:tc>
        <w:tc>
          <w:tcPr>
            <w:tcW w:w="705" w:type="dxa"/>
            <w:vAlign w:val="center"/>
          </w:tcPr>
          <w:p w14:paraId="0B515A23" w14:textId="77777777" w:rsidR="004122E2" w:rsidRPr="00A76976" w:rsidRDefault="004122E2">
            <w:pPr>
              <w:jc w:val="center"/>
              <w:rPr>
                <w:rFonts w:ascii="宋体" w:hAnsi="宋体"/>
                <w:szCs w:val="21"/>
              </w:rPr>
            </w:pPr>
          </w:p>
        </w:tc>
        <w:tc>
          <w:tcPr>
            <w:tcW w:w="1170" w:type="dxa"/>
            <w:vAlign w:val="center"/>
          </w:tcPr>
          <w:p w14:paraId="4AFBAF21" w14:textId="77777777" w:rsidR="004122E2" w:rsidRPr="00A76976" w:rsidRDefault="004122E2">
            <w:pPr>
              <w:jc w:val="center"/>
              <w:rPr>
                <w:rFonts w:ascii="宋体" w:hAnsi="宋体"/>
                <w:szCs w:val="21"/>
              </w:rPr>
            </w:pPr>
          </w:p>
        </w:tc>
        <w:tc>
          <w:tcPr>
            <w:tcW w:w="867" w:type="dxa"/>
            <w:vAlign w:val="center"/>
          </w:tcPr>
          <w:p w14:paraId="347A6A98" w14:textId="77777777" w:rsidR="004122E2" w:rsidRPr="00A76976" w:rsidRDefault="004122E2">
            <w:pPr>
              <w:jc w:val="center"/>
              <w:rPr>
                <w:rFonts w:ascii="宋体" w:hAnsi="宋体"/>
                <w:szCs w:val="21"/>
              </w:rPr>
            </w:pPr>
          </w:p>
        </w:tc>
        <w:tc>
          <w:tcPr>
            <w:tcW w:w="867" w:type="dxa"/>
            <w:vAlign w:val="center"/>
          </w:tcPr>
          <w:p w14:paraId="57580862" w14:textId="77777777" w:rsidR="004122E2" w:rsidRPr="00A76976" w:rsidRDefault="004122E2">
            <w:pPr>
              <w:jc w:val="center"/>
              <w:rPr>
                <w:rFonts w:ascii="宋体" w:hAnsi="宋体"/>
                <w:szCs w:val="21"/>
              </w:rPr>
            </w:pPr>
          </w:p>
        </w:tc>
        <w:tc>
          <w:tcPr>
            <w:tcW w:w="761" w:type="dxa"/>
            <w:vAlign w:val="center"/>
          </w:tcPr>
          <w:p w14:paraId="67467629" w14:textId="77777777" w:rsidR="004122E2" w:rsidRPr="00A76976" w:rsidRDefault="004122E2">
            <w:pPr>
              <w:jc w:val="center"/>
              <w:rPr>
                <w:rFonts w:ascii="宋体" w:hAnsi="宋体"/>
                <w:szCs w:val="21"/>
              </w:rPr>
            </w:pPr>
          </w:p>
        </w:tc>
      </w:tr>
      <w:tr w:rsidR="004122E2" w:rsidRPr="00A76976" w14:paraId="543D8DA4" w14:textId="77777777">
        <w:trPr>
          <w:trHeight w:val="457"/>
        </w:trPr>
        <w:tc>
          <w:tcPr>
            <w:tcW w:w="641" w:type="dxa"/>
            <w:vAlign w:val="center"/>
          </w:tcPr>
          <w:p w14:paraId="69871AB5" w14:textId="77777777" w:rsidR="004122E2" w:rsidRPr="00A76976" w:rsidRDefault="004122E2">
            <w:pPr>
              <w:jc w:val="center"/>
              <w:rPr>
                <w:rFonts w:ascii="宋体" w:hAnsi="宋体"/>
                <w:szCs w:val="21"/>
              </w:rPr>
            </w:pPr>
          </w:p>
        </w:tc>
        <w:tc>
          <w:tcPr>
            <w:tcW w:w="1058" w:type="dxa"/>
            <w:vAlign w:val="center"/>
          </w:tcPr>
          <w:p w14:paraId="7F187794" w14:textId="77777777" w:rsidR="004122E2" w:rsidRPr="00A76976" w:rsidRDefault="004122E2">
            <w:pPr>
              <w:jc w:val="center"/>
              <w:rPr>
                <w:rFonts w:ascii="宋体" w:hAnsi="宋体"/>
                <w:szCs w:val="21"/>
              </w:rPr>
            </w:pPr>
          </w:p>
        </w:tc>
        <w:tc>
          <w:tcPr>
            <w:tcW w:w="668" w:type="dxa"/>
            <w:vAlign w:val="center"/>
          </w:tcPr>
          <w:p w14:paraId="68B06332" w14:textId="77777777" w:rsidR="004122E2" w:rsidRPr="00A76976" w:rsidRDefault="004122E2">
            <w:pPr>
              <w:jc w:val="center"/>
              <w:rPr>
                <w:rFonts w:ascii="宋体" w:hAnsi="宋体"/>
                <w:szCs w:val="21"/>
              </w:rPr>
            </w:pPr>
          </w:p>
        </w:tc>
        <w:tc>
          <w:tcPr>
            <w:tcW w:w="1017" w:type="dxa"/>
            <w:vAlign w:val="center"/>
          </w:tcPr>
          <w:p w14:paraId="51DA6DDF" w14:textId="77777777" w:rsidR="004122E2" w:rsidRPr="00A76976" w:rsidRDefault="004122E2">
            <w:pPr>
              <w:jc w:val="center"/>
              <w:rPr>
                <w:rFonts w:ascii="宋体" w:hAnsi="宋体"/>
                <w:szCs w:val="21"/>
              </w:rPr>
            </w:pPr>
          </w:p>
        </w:tc>
        <w:tc>
          <w:tcPr>
            <w:tcW w:w="705" w:type="dxa"/>
            <w:vAlign w:val="center"/>
          </w:tcPr>
          <w:p w14:paraId="43B5F5C1" w14:textId="77777777" w:rsidR="004122E2" w:rsidRPr="00A76976" w:rsidRDefault="004122E2">
            <w:pPr>
              <w:jc w:val="center"/>
              <w:rPr>
                <w:rFonts w:ascii="宋体" w:hAnsi="宋体"/>
                <w:szCs w:val="21"/>
              </w:rPr>
            </w:pPr>
          </w:p>
        </w:tc>
        <w:tc>
          <w:tcPr>
            <w:tcW w:w="705" w:type="dxa"/>
            <w:vAlign w:val="center"/>
          </w:tcPr>
          <w:p w14:paraId="36A1BC9D" w14:textId="77777777" w:rsidR="004122E2" w:rsidRPr="00A76976" w:rsidRDefault="004122E2">
            <w:pPr>
              <w:jc w:val="center"/>
              <w:rPr>
                <w:rFonts w:ascii="宋体" w:hAnsi="宋体"/>
                <w:szCs w:val="21"/>
              </w:rPr>
            </w:pPr>
          </w:p>
        </w:tc>
        <w:tc>
          <w:tcPr>
            <w:tcW w:w="1170" w:type="dxa"/>
            <w:vAlign w:val="center"/>
          </w:tcPr>
          <w:p w14:paraId="75CDA228" w14:textId="77777777" w:rsidR="004122E2" w:rsidRPr="00A76976" w:rsidRDefault="004122E2">
            <w:pPr>
              <w:jc w:val="center"/>
              <w:rPr>
                <w:rFonts w:ascii="宋体" w:hAnsi="宋体"/>
                <w:szCs w:val="21"/>
              </w:rPr>
            </w:pPr>
          </w:p>
        </w:tc>
        <w:tc>
          <w:tcPr>
            <w:tcW w:w="867" w:type="dxa"/>
            <w:vAlign w:val="center"/>
          </w:tcPr>
          <w:p w14:paraId="6CD2D18A" w14:textId="77777777" w:rsidR="004122E2" w:rsidRPr="00A76976" w:rsidRDefault="004122E2">
            <w:pPr>
              <w:jc w:val="center"/>
              <w:rPr>
                <w:rFonts w:ascii="宋体" w:hAnsi="宋体"/>
                <w:szCs w:val="21"/>
              </w:rPr>
            </w:pPr>
          </w:p>
        </w:tc>
        <w:tc>
          <w:tcPr>
            <w:tcW w:w="867" w:type="dxa"/>
            <w:vAlign w:val="center"/>
          </w:tcPr>
          <w:p w14:paraId="6EBD8275" w14:textId="77777777" w:rsidR="004122E2" w:rsidRPr="00A76976" w:rsidRDefault="004122E2">
            <w:pPr>
              <w:jc w:val="center"/>
              <w:rPr>
                <w:rFonts w:ascii="宋体" w:hAnsi="宋体"/>
                <w:szCs w:val="21"/>
              </w:rPr>
            </w:pPr>
          </w:p>
        </w:tc>
        <w:tc>
          <w:tcPr>
            <w:tcW w:w="761" w:type="dxa"/>
            <w:vAlign w:val="center"/>
          </w:tcPr>
          <w:p w14:paraId="7742AEEC" w14:textId="77777777" w:rsidR="004122E2" w:rsidRPr="00A76976" w:rsidRDefault="004122E2">
            <w:pPr>
              <w:jc w:val="center"/>
              <w:rPr>
                <w:rFonts w:ascii="宋体" w:hAnsi="宋体"/>
                <w:szCs w:val="21"/>
              </w:rPr>
            </w:pPr>
          </w:p>
        </w:tc>
      </w:tr>
      <w:tr w:rsidR="004122E2" w:rsidRPr="00A76976" w14:paraId="5F7B92C7" w14:textId="77777777">
        <w:trPr>
          <w:trHeight w:val="457"/>
        </w:trPr>
        <w:tc>
          <w:tcPr>
            <w:tcW w:w="641" w:type="dxa"/>
            <w:vAlign w:val="center"/>
          </w:tcPr>
          <w:p w14:paraId="586FBACC" w14:textId="77777777" w:rsidR="004122E2" w:rsidRPr="00A76976" w:rsidRDefault="004122E2">
            <w:pPr>
              <w:jc w:val="center"/>
              <w:rPr>
                <w:rFonts w:ascii="宋体" w:hAnsi="宋体"/>
                <w:szCs w:val="21"/>
              </w:rPr>
            </w:pPr>
          </w:p>
        </w:tc>
        <w:tc>
          <w:tcPr>
            <w:tcW w:w="1058" w:type="dxa"/>
            <w:vAlign w:val="center"/>
          </w:tcPr>
          <w:p w14:paraId="515E055E" w14:textId="77777777" w:rsidR="004122E2" w:rsidRPr="00A76976" w:rsidRDefault="004122E2">
            <w:pPr>
              <w:jc w:val="center"/>
              <w:rPr>
                <w:rFonts w:ascii="宋体" w:hAnsi="宋体"/>
                <w:szCs w:val="21"/>
              </w:rPr>
            </w:pPr>
          </w:p>
        </w:tc>
        <w:tc>
          <w:tcPr>
            <w:tcW w:w="668" w:type="dxa"/>
            <w:vAlign w:val="center"/>
          </w:tcPr>
          <w:p w14:paraId="1F00B826" w14:textId="77777777" w:rsidR="004122E2" w:rsidRPr="00A76976" w:rsidRDefault="004122E2">
            <w:pPr>
              <w:jc w:val="center"/>
              <w:rPr>
                <w:rFonts w:ascii="宋体" w:hAnsi="宋体"/>
                <w:szCs w:val="21"/>
              </w:rPr>
            </w:pPr>
          </w:p>
        </w:tc>
        <w:tc>
          <w:tcPr>
            <w:tcW w:w="1017" w:type="dxa"/>
            <w:vAlign w:val="center"/>
          </w:tcPr>
          <w:p w14:paraId="79A54AD7" w14:textId="77777777" w:rsidR="004122E2" w:rsidRPr="00A76976" w:rsidRDefault="004122E2">
            <w:pPr>
              <w:jc w:val="center"/>
              <w:rPr>
                <w:rFonts w:ascii="宋体" w:hAnsi="宋体"/>
                <w:szCs w:val="21"/>
              </w:rPr>
            </w:pPr>
          </w:p>
        </w:tc>
        <w:tc>
          <w:tcPr>
            <w:tcW w:w="705" w:type="dxa"/>
            <w:vAlign w:val="center"/>
          </w:tcPr>
          <w:p w14:paraId="55350D6B" w14:textId="77777777" w:rsidR="004122E2" w:rsidRPr="00A76976" w:rsidRDefault="004122E2">
            <w:pPr>
              <w:jc w:val="center"/>
              <w:rPr>
                <w:rFonts w:ascii="宋体" w:hAnsi="宋体"/>
                <w:szCs w:val="21"/>
              </w:rPr>
            </w:pPr>
          </w:p>
        </w:tc>
        <w:tc>
          <w:tcPr>
            <w:tcW w:w="705" w:type="dxa"/>
            <w:vAlign w:val="center"/>
          </w:tcPr>
          <w:p w14:paraId="6F50B0B0" w14:textId="77777777" w:rsidR="004122E2" w:rsidRPr="00A76976" w:rsidRDefault="004122E2">
            <w:pPr>
              <w:jc w:val="center"/>
              <w:rPr>
                <w:rFonts w:ascii="宋体" w:hAnsi="宋体"/>
                <w:szCs w:val="21"/>
              </w:rPr>
            </w:pPr>
          </w:p>
        </w:tc>
        <w:tc>
          <w:tcPr>
            <w:tcW w:w="1170" w:type="dxa"/>
            <w:vAlign w:val="center"/>
          </w:tcPr>
          <w:p w14:paraId="05974295" w14:textId="77777777" w:rsidR="004122E2" w:rsidRPr="00A76976" w:rsidRDefault="004122E2">
            <w:pPr>
              <w:jc w:val="center"/>
              <w:rPr>
                <w:rFonts w:ascii="宋体" w:hAnsi="宋体"/>
                <w:szCs w:val="21"/>
              </w:rPr>
            </w:pPr>
          </w:p>
        </w:tc>
        <w:tc>
          <w:tcPr>
            <w:tcW w:w="867" w:type="dxa"/>
            <w:vAlign w:val="center"/>
          </w:tcPr>
          <w:p w14:paraId="16E1FE50" w14:textId="77777777" w:rsidR="004122E2" w:rsidRPr="00A76976" w:rsidRDefault="004122E2">
            <w:pPr>
              <w:jc w:val="center"/>
              <w:rPr>
                <w:rFonts w:ascii="宋体" w:hAnsi="宋体"/>
                <w:szCs w:val="21"/>
              </w:rPr>
            </w:pPr>
          </w:p>
        </w:tc>
        <w:tc>
          <w:tcPr>
            <w:tcW w:w="867" w:type="dxa"/>
            <w:vAlign w:val="center"/>
          </w:tcPr>
          <w:p w14:paraId="76E5EEAB" w14:textId="77777777" w:rsidR="004122E2" w:rsidRPr="00A76976" w:rsidRDefault="004122E2">
            <w:pPr>
              <w:jc w:val="center"/>
              <w:rPr>
                <w:rFonts w:ascii="宋体" w:hAnsi="宋体"/>
                <w:szCs w:val="21"/>
              </w:rPr>
            </w:pPr>
          </w:p>
        </w:tc>
        <w:tc>
          <w:tcPr>
            <w:tcW w:w="761" w:type="dxa"/>
            <w:vAlign w:val="center"/>
          </w:tcPr>
          <w:p w14:paraId="6E020B62" w14:textId="77777777" w:rsidR="004122E2" w:rsidRPr="00A76976" w:rsidRDefault="004122E2">
            <w:pPr>
              <w:jc w:val="center"/>
              <w:rPr>
                <w:rFonts w:ascii="宋体" w:hAnsi="宋体"/>
                <w:szCs w:val="21"/>
              </w:rPr>
            </w:pPr>
          </w:p>
        </w:tc>
      </w:tr>
      <w:tr w:rsidR="004122E2" w:rsidRPr="00A76976" w14:paraId="2BD511C4" w14:textId="77777777">
        <w:trPr>
          <w:trHeight w:val="457"/>
        </w:trPr>
        <w:tc>
          <w:tcPr>
            <w:tcW w:w="641" w:type="dxa"/>
            <w:vAlign w:val="center"/>
          </w:tcPr>
          <w:p w14:paraId="22BAD6F4" w14:textId="77777777" w:rsidR="004122E2" w:rsidRPr="00A76976" w:rsidRDefault="004122E2">
            <w:pPr>
              <w:jc w:val="center"/>
              <w:rPr>
                <w:rFonts w:ascii="宋体" w:hAnsi="宋体"/>
                <w:szCs w:val="21"/>
              </w:rPr>
            </w:pPr>
          </w:p>
        </w:tc>
        <w:tc>
          <w:tcPr>
            <w:tcW w:w="1058" w:type="dxa"/>
            <w:vAlign w:val="center"/>
          </w:tcPr>
          <w:p w14:paraId="74D50F60" w14:textId="77777777" w:rsidR="004122E2" w:rsidRPr="00A76976" w:rsidRDefault="004122E2">
            <w:pPr>
              <w:jc w:val="center"/>
              <w:rPr>
                <w:rFonts w:ascii="宋体" w:hAnsi="宋体"/>
                <w:szCs w:val="21"/>
              </w:rPr>
            </w:pPr>
          </w:p>
        </w:tc>
        <w:tc>
          <w:tcPr>
            <w:tcW w:w="668" w:type="dxa"/>
            <w:vAlign w:val="center"/>
          </w:tcPr>
          <w:p w14:paraId="2CBBD3AE" w14:textId="77777777" w:rsidR="004122E2" w:rsidRPr="00A76976" w:rsidRDefault="004122E2">
            <w:pPr>
              <w:jc w:val="center"/>
              <w:rPr>
                <w:rFonts w:ascii="宋体" w:hAnsi="宋体"/>
                <w:szCs w:val="21"/>
              </w:rPr>
            </w:pPr>
          </w:p>
        </w:tc>
        <w:tc>
          <w:tcPr>
            <w:tcW w:w="1017" w:type="dxa"/>
            <w:vAlign w:val="center"/>
          </w:tcPr>
          <w:p w14:paraId="3CB49327" w14:textId="77777777" w:rsidR="004122E2" w:rsidRPr="00A76976" w:rsidRDefault="004122E2">
            <w:pPr>
              <w:jc w:val="center"/>
              <w:rPr>
                <w:rFonts w:ascii="宋体" w:hAnsi="宋体"/>
                <w:szCs w:val="21"/>
              </w:rPr>
            </w:pPr>
          </w:p>
        </w:tc>
        <w:tc>
          <w:tcPr>
            <w:tcW w:w="705" w:type="dxa"/>
            <w:vAlign w:val="center"/>
          </w:tcPr>
          <w:p w14:paraId="767E09F2" w14:textId="77777777" w:rsidR="004122E2" w:rsidRPr="00A76976" w:rsidRDefault="004122E2">
            <w:pPr>
              <w:jc w:val="center"/>
              <w:rPr>
                <w:rFonts w:ascii="宋体" w:hAnsi="宋体"/>
                <w:szCs w:val="21"/>
              </w:rPr>
            </w:pPr>
          </w:p>
        </w:tc>
        <w:tc>
          <w:tcPr>
            <w:tcW w:w="705" w:type="dxa"/>
            <w:vAlign w:val="center"/>
          </w:tcPr>
          <w:p w14:paraId="5C506D64" w14:textId="77777777" w:rsidR="004122E2" w:rsidRPr="00A76976" w:rsidRDefault="004122E2">
            <w:pPr>
              <w:jc w:val="center"/>
              <w:rPr>
                <w:rFonts w:ascii="宋体" w:hAnsi="宋体"/>
                <w:szCs w:val="21"/>
              </w:rPr>
            </w:pPr>
          </w:p>
        </w:tc>
        <w:tc>
          <w:tcPr>
            <w:tcW w:w="1170" w:type="dxa"/>
            <w:vAlign w:val="center"/>
          </w:tcPr>
          <w:p w14:paraId="14818580" w14:textId="77777777" w:rsidR="004122E2" w:rsidRPr="00A76976" w:rsidRDefault="004122E2">
            <w:pPr>
              <w:jc w:val="center"/>
              <w:rPr>
                <w:rFonts w:ascii="宋体" w:hAnsi="宋体"/>
                <w:szCs w:val="21"/>
              </w:rPr>
            </w:pPr>
          </w:p>
        </w:tc>
        <w:tc>
          <w:tcPr>
            <w:tcW w:w="867" w:type="dxa"/>
            <w:vAlign w:val="center"/>
          </w:tcPr>
          <w:p w14:paraId="47EB2FC1" w14:textId="77777777" w:rsidR="004122E2" w:rsidRPr="00A76976" w:rsidRDefault="004122E2">
            <w:pPr>
              <w:jc w:val="center"/>
              <w:rPr>
                <w:rFonts w:ascii="宋体" w:hAnsi="宋体"/>
                <w:szCs w:val="21"/>
              </w:rPr>
            </w:pPr>
          </w:p>
        </w:tc>
        <w:tc>
          <w:tcPr>
            <w:tcW w:w="867" w:type="dxa"/>
            <w:vAlign w:val="center"/>
          </w:tcPr>
          <w:p w14:paraId="2493D80E" w14:textId="77777777" w:rsidR="004122E2" w:rsidRPr="00A76976" w:rsidRDefault="004122E2">
            <w:pPr>
              <w:jc w:val="center"/>
              <w:rPr>
                <w:rFonts w:ascii="宋体" w:hAnsi="宋体"/>
                <w:szCs w:val="21"/>
              </w:rPr>
            </w:pPr>
          </w:p>
        </w:tc>
        <w:tc>
          <w:tcPr>
            <w:tcW w:w="761" w:type="dxa"/>
            <w:vAlign w:val="center"/>
          </w:tcPr>
          <w:p w14:paraId="56D45BDD" w14:textId="77777777" w:rsidR="004122E2" w:rsidRPr="00A76976" w:rsidRDefault="004122E2">
            <w:pPr>
              <w:jc w:val="center"/>
              <w:rPr>
                <w:rFonts w:ascii="宋体" w:hAnsi="宋体"/>
                <w:szCs w:val="21"/>
              </w:rPr>
            </w:pPr>
          </w:p>
        </w:tc>
      </w:tr>
      <w:tr w:rsidR="004122E2" w:rsidRPr="00A76976" w14:paraId="1B422D92" w14:textId="77777777">
        <w:trPr>
          <w:trHeight w:val="457"/>
        </w:trPr>
        <w:tc>
          <w:tcPr>
            <w:tcW w:w="641" w:type="dxa"/>
            <w:vAlign w:val="center"/>
          </w:tcPr>
          <w:p w14:paraId="281755EF" w14:textId="77777777" w:rsidR="004122E2" w:rsidRPr="00A76976" w:rsidRDefault="004122E2">
            <w:pPr>
              <w:jc w:val="center"/>
              <w:rPr>
                <w:rFonts w:ascii="宋体" w:hAnsi="宋体"/>
                <w:szCs w:val="21"/>
              </w:rPr>
            </w:pPr>
          </w:p>
        </w:tc>
        <w:tc>
          <w:tcPr>
            <w:tcW w:w="1058" w:type="dxa"/>
            <w:vAlign w:val="center"/>
          </w:tcPr>
          <w:p w14:paraId="2248817A" w14:textId="77777777" w:rsidR="004122E2" w:rsidRPr="00A76976" w:rsidRDefault="004122E2">
            <w:pPr>
              <w:jc w:val="center"/>
              <w:rPr>
                <w:rFonts w:ascii="宋体" w:hAnsi="宋体"/>
                <w:szCs w:val="21"/>
              </w:rPr>
            </w:pPr>
          </w:p>
        </w:tc>
        <w:tc>
          <w:tcPr>
            <w:tcW w:w="668" w:type="dxa"/>
            <w:vAlign w:val="center"/>
          </w:tcPr>
          <w:p w14:paraId="529BDC04" w14:textId="77777777" w:rsidR="004122E2" w:rsidRPr="00A76976" w:rsidRDefault="004122E2">
            <w:pPr>
              <w:jc w:val="center"/>
              <w:rPr>
                <w:rFonts w:ascii="宋体" w:hAnsi="宋体"/>
                <w:szCs w:val="21"/>
              </w:rPr>
            </w:pPr>
          </w:p>
        </w:tc>
        <w:tc>
          <w:tcPr>
            <w:tcW w:w="1017" w:type="dxa"/>
            <w:vAlign w:val="center"/>
          </w:tcPr>
          <w:p w14:paraId="40547638" w14:textId="77777777" w:rsidR="004122E2" w:rsidRPr="00A76976" w:rsidRDefault="004122E2">
            <w:pPr>
              <w:jc w:val="center"/>
              <w:rPr>
                <w:rFonts w:ascii="宋体" w:hAnsi="宋体"/>
                <w:szCs w:val="21"/>
              </w:rPr>
            </w:pPr>
          </w:p>
        </w:tc>
        <w:tc>
          <w:tcPr>
            <w:tcW w:w="705" w:type="dxa"/>
            <w:vAlign w:val="center"/>
          </w:tcPr>
          <w:p w14:paraId="03482A59" w14:textId="77777777" w:rsidR="004122E2" w:rsidRPr="00A76976" w:rsidRDefault="004122E2">
            <w:pPr>
              <w:jc w:val="center"/>
              <w:rPr>
                <w:rFonts w:ascii="宋体" w:hAnsi="宋体"/>
                <w:szCs w:val="21"/>
              </w:rPr>
            </w:pPr>
          </w:p>
        </w:tc>
        <w:tc>
          <w:tcPr>
            <w:tcW w:w="705" w:type="dxa"/>
            <w:vAlign w:val="center"/>
          </w:tcPr>
          <w:p w14:paraId="028D504F" w14:textId="77777777" w:rsidR="004122E2" w:rsidRPr="00A76976" w:rsidRDefault="004122E2">
            <w:pPr>
              <w:jc w:val="center"/>
              <w:rPr>
                <w:rFonts w:ascii="宋体" w:hAnsi="宋体"/>
                <w:szCs w:val="21"/>
              </w:rPr>
            </w:pPr>
          </w:p>
        </w:tc>
        <w:tc>
          <w:tcPr>
            <w:tcW w:w="1170" w:type="dxa"/>
            <w:vAlign w:val="center"/>
          </w:tcPr>
          <w:p w14:paraId="024E8E1E" w14:textId="77777777" w:rsidR="004122E2" w:rsidRPr="00A76976" w:rsidRDefault="004122E2">
            <w:pPr>
              <w:jc w:val="center"/>
              <w:rPr>
                <w:rFonts w:ascii="宋体" w:hAnsi="宋体"/>
                <w:szCs w:val="21"/>
              </w:rPr>
            </w:pPr>
          </w:p>
        </w:tc>
        <w:tc>
          <w:tcPr>
            <w:tcW w:w="867" w:type="dxa"/>
            <w:vAlign w:val="center"/>
          </w:tcPr>
          <w:p w14:paraId="1AAECDD8" w14:textId="77777777" w:rsidR="004122E2" w:rsidRPr="00A76976" w:rsidRDefault="004122E2">
            <w:pPr>
              <w:jc w:val="center"/>
              <w:rPr>
                <w:rFonts w:ascii="宋体" w:hAnsi="宋体"/>
                <w:szCs w:val="21"/>
              </w:rPr>
            </w:pPr>
          </w:p>
        </w:tc>
        <w:tc>
          <w:tcPr>
            <w:tcW w:w="867" w:type="dxa"/>
            <w:vAlign w:val="center"/>
          </w:tcPr>
          <w:p w14:paraId="3F1B851E" w14:textId="77777777" w:rsidR="004122E2" w:rsidRPr="00A76976" w:rsidRDefault="004122E2">
            <w:pPr>
              <w:jc w:val="center"/>
              <w:rPr>
                <w:rFonts w:ascii="宋体" w:hAnsi="宋体"/>
                <w:szCs w:val="21"/>
              </w:rPr>
            </w:pPr>
          </w:p>
        </w:tc>
        <w:tc>
          <w:tcPr>
            <w:tcW w:w="761" w:type="dxa"/>
            <w:vAlign w:val="center"/>
          </w:tcPr>
          <w:p w14:paraId="1DCEA2A4" w14:textId="77777777" w:rsidR="004122E2" w:rsidRPr="00A76976" w:rsidRDefault="004122E2">
            <w:pPr>
              <w:jc w:val="center"/>
              <w:rPr>
                <w:rFonts w:ascii="宋体" w:hAnsi="宋体"/>
                <w:szCs w:val="21"/>
              </w:rPr>
            </w:pPr>
          </w:p>
        </w:tc>
      </w:tr>
      <w:tr w:rsidR="004122E2" w:rsidRPr="00A76976" w14:paraId="25C7FD06" w14:textId="77777777">
        <w:trPr>
          <w:trHeight w:val="457"/>
        </w:trPr>
        <w:tc>
          <w:tcPr>
            <w:tcW w:w="641" w:type="dxa"/>
            <w:vAlign w:val="center"/>
          </w:tcPr>
          <w:p w14:paraId="54DAF229" w14:textId="77777777" w:rsidR="004122E2" w:rsidRPr="00A76976" w:rsidRDefault="004122E2">
            <w:pPr>
              <w:jc w:val="center"/>
              <w:rPr>
                <w:rFonts w:ascii="宋体" w:hAnsi="宋体"/>
                <w:szCs w:val="21"/>
              </w:rPr>
            </w:pPr>
          </w:p>
        </w:tc>
        <w:tc>
          <w:tcPr>
            <w:tcW w:w="1058" w:type="dxa"/>
            <w:vAlign w:val="center"/>
          </w:tcPr>
          <w:p w14:paraId="6E88EA9B" w14:textId="77777777" w:rsidR="004122E2" w:rsidRPr="00A76976" w:rsidRDefault="004122E2">
            <w:pPr>
              <w:jc w:val="center"/>
              <w:rPr>
                <w:rFonts w:ascii="宋体" w:hAnsi="宋体"/>
                <w:szCs w:val="21"/>
              </w:rPr>
            </w:pPr>
          </w:p>
        </w:tc>
        <w:tc>
          <w:tcPr>
            <w:tcW w:w="668" w:type="dxa"/>
            <w:vAlign w:val="center"/>
          </w:tcPr>
          <w:p w14:paraId="159D22BD" w14:textId="77777777" w:rsidR="004122E2" w:rsidRPr="00A76976" w:rsidRDefault="004122E2">
            <w:pPr>
              <w:jc w:val="center"/>
              <w:rPr>
                <w:rFonts w:ascii="宋体" w:hAnsi="宋体"/>
                <w:szCs w:val="21"/>
              </w:rPr>
            </w:pPr>
          </w:p>
        </w:tc>
        <w:tc>
          <w:tcPr>
            <w:tcW w:w="1017" w:type="dxa"/>
            <w:vAlign w:val="center"/>
          </w:tcPr>
          <w:p w14:paraId="484A6BD3" w14:textId="77777777" w:rsidR="004122E2" w:rsidRPr="00A76976" w:rsidRDefault="004122E2">
            <w:pPr>
              <w:jc w:val="center"/>
              <w:rPr>
                <w:rFonts w:ascii="宋体" w:hAnsi="宋体"/>
                <w:szCs w:val="21"/>
              </w:rPr>
            </w:pPr>
          </w:p>
        </w:tc>
        <w:tc>
          <w:tcPr>
            <w:tcW w:w="705" w:type="dxa"/>
            <w:vAlign w:val="center"/>
          </w:tcPr>
          <w:p w14:paraId="6A175C36" w14:textId="77777777" w:rsidR="004122E2" w:rsidRPr="00A76976" w:rsidRDefault="004122E2">
            <w:pPr>
              <w:jc w:val="center"/>
              <w:rPr>
                <w:rFonts w:ascii="宋体" w:hAnsi="宋体"/>
                <w:szCs w:val="21"/>
              </w:rPr>
            </w:pPr>
          </w:p>
        </w:tc>
        <w:tc>
          <w:tcPr>
            <w:tcW w:w="705" w:type="dxa"/>
            <w:vAlign w:val="center"/>
          </w:tcPr>
          <w:p w14:paraId="1D39664D" w14:textId="77777777" w:rsidR="004122E2" w:rsidRPr="00A76976" w:rsidRDefault="004122E2">
            <w:pPr>
              <w:jc w:val="center"/>
              <w:rPr>
                <w:rFonts w:ascii="宋体" w:hAnsi="宋体"/>
                <w:szCs w:val="21"/>
              </w:rPr>
            </w:pPr>
          </w:p>
        </w:tc>
        <w:tc>
          <w:tcPr>
            <w:tcW w:w="1170" w:type="dxa"/>
            <w:vAlign w:val="center"/>
          </w:tcPr>
          <w:p w14:paraId="3E1653EA" w14:textId="77777777" w:rsidR="004122E2" w:rsidRPr="00A76976" w:rsidRDefault="004122E2">
            <w:pPr>
              <w:jc w:val="center"/>
              <w:rPr>
                <w:rFonts w:ascii="宋体" w:hAnsi="宋体"/>
                <w:szCs w:val="21"/>
              </w:rPr>
            </w:pPr>
          </w:p>
        </w:tc>
        <w:tc>
          <w:tcPr>
            <w:tcW w:w="867" w:type="dxa"/>
            <w:vAlign w:val="center"/>
          </w:tcPr>
          <w:p w14:paraId="799E1DD5" w14:textId="77777777" w:rsidR="004122E2" w:rsidRPr="00A76976" w:rsidRDefault="004122E2">
            <w:pPr>
              <w:jc w:val="center"/>
              <w:rPr>
                <w:rFonts w:ascii="宋体" w:hAnsi="宋体"/>
                <w:szCs w:val="21"/>
              </w:rPr>
            </w:pPr>
          </w:p>
        </w:tc>
        <w:tc>
          <w:tcPr>
            <w:tcW w:w="867" w:type="dxa"/>
            <w:vAlign w:val="center"/>
          </w:tcPr>
          <w:p w14:paraId="41EB6ED0" w14:textId="77777777" w:rsidR="004122E2" w:rsidRPr="00A76976" w:rsidRDefault="004122E2">
            <w:pPr>
              <w:jc w:val="center"/>
              <w:rPr>
                <w:rFonts w:ascii="宋体" w:hAnsi="宋体"/>
                <w:szCs w:val="21"/>
              </w:rPr>
            </w:pPr>
          </w:p>
        </w:tc>
        <w:tc>
          <w:tcPr>
            <w:tcW w:w="761" w:type="dxa"/>
            <w:vAlign w:val="center"/>
          </w:tcPr>
          <w:p w14:paraId="0006F3EA" w14:textId="77777777" w:rsidR="004122E2" w:rsidRPr="00A76976" w:rsidRDefault="004122E2">
            <w:pPr>
              <w:jc w:val="center"/>
              <w:rPr>
                <w:rFonts w:ascii="宋体" w:hAnsi="宋体"/>
                <w:szCs w:val="21"/>
              </w:rPr>
            </w:pPr>
          </w:p>
        </w:tc>
      </w:tr>
      <w:tr w:rsidR="004122E2" w:rsidRPr="00A76976" w14:paraId="2CF7C0B7" w14:textId="77777777">
        <w:trPr>
          <w:trHeight w:val="457"/>
        </w:trPr>
        <w:tc>
          <w:tcPr>
            <w:tcW w:w="641" w:type="dxa"/>
            <w:vAlign w:val="center"/>
          </w:tcPr>
          <w:p w14:paraId="04429EAF" w14:textId="77777777" w:rsidR="004122E2" w:rsidRPr="00A76976" w:rsidRDefault="004122E2">
            <w:pPr>
              <w:jc w:val="center"/>
              <w:rPr>
                <w:rFonts w:ascii="宋体" w:hAnsi="宋体"/>
                <w:szCs w:val="21"/>
              </w:rPr>
            </w:pPr>
          </w:p>
        </w:tc>
        <w:tc>
          <w:tcPr>
            <w:tcW w:w="1058" w:type="dxa"/>
            <w:vAlign w:val="center"/>
          </w:tcPr>
          <w:p w14:paraId="0ACE55FA" w14:textId="77777777" w:rsidR="004122E2" w:rsidRPr="00A76976" w:rsidRDefault="004122E2">
            <w:pPr>
              <w:jc w:val="center"/>
              <w:rPr>
                <w:rFonts w:ascii="宋体" w:hAnsi="宋体"/>
                <w:szCs w:val="21"/>
              </w:rPr>
            </w:pPr>
          </w:p>
        </w:tc>
        <w:tc>
          <w:tcPr>
            <w:tcW w:w="668" w:type="dxa"/>
            <w:vAlign w:val="center"/>
          </w:tcPr>
          <w:p w14:paraId="28C5065A" w14:textId="77777777" w:rsidR="004122E2" w:rsidRPr="00A76976" w:rsidRDefault="004122E2">
            <w:pPr>
              <w:jc w:val="center"/>
              <w:rPr>
                <w:rFonts w:ascii="宋体" w:hAnsi="宋体"/>
                <w:szCs w:val="21"/>
              </w:rPr>
            </w:pPr>
          </w:p>
        </w:tc>
        <w:tc>
          <w:tcPr>
            <w:tcW w:w="1017" w:type="dxa"/>
            <w:vAlign w:val="center"/>
          </w:tcPr>
          <w:p w14:paraId="29917CD2" w14:textId="77777777" w:rsidR="004122E2" w:rsidRPr="00A76976" w:rsidRDefault="004122E2">
            <w:pPr>
              <w:jc w:val="center"/>
              <w:rPr>
                <w:rFonts w:ascii="宋体" w:hAnsi="宋体"/>
                <w:szCs w:val="21"/>
              </w:rPr>
            </w:pPr>
          </w:p>
        </w:tc>
        <w:tc>
          <w:tcPr>
            <w:tcW w:w="705" w:type="dxa"/>
            <w:vAlign w:val="center"/>
          </w:tcPr>
          <w:p w14:paraId="4D6E3AC3" w14:textId="77777777" w:rsidR="004122E2" w:rsidRPr="00A76976" w:rsidRDefault="004122E2">
            <w:pPr>
              <w:jc w:val="center"/>
              <w:rPr>
                <w:rFonts w:ascii="宋体" w:hAnsi="宋体"/>
                <w:szCs w:val="21"/>
              </w:rPr>
            </w:pPr>
          </w:p>
        </w:tc>
        <w:tc>
          <w:tcPr>
            <w:tcW w:w="705" w:type="dxa"/>
            <w:vAlign w:val="center"/>
          </w:tcPr>
          <w:p w14:paraId="18D126B4" w14:textId="77777777" w:rsidR="004122E2" w:rsidRPr="00A76976" w:rsidRDefault="004122E2">
            <w:pPr>
              <w:jc w:val="center"/>
              <w:rPr>
                <w:rFonts w:ascii="宋体" w:hAnsi="宋体"/>
                <w:szCs w:val="21"/>
              </w:rPr>
            </w:pPr>
          </w:p>
        </w:tc>
        <w:tc>
          <w:tcPr>
            <w:tcW w:w="1170" w:type="dxa"/>
            <w:vAlign w:val="center"/>
          </w:tcPr>
          <w:p w14:paraId="2AC69565" w14:textId="77777777" w:rsidR="004122E2" w:rsidRPr="00A76976" w:rsidRDefault="004122E2">
            <w:pPr>
              <w:jc w:val="center"/>
              <w:rPr>
                <w:rFonts w:ascii="宋体" w:hAnsi="宋体"/>
                <w:szCs w:val="21"/>
              </w:rPr>
            </w:pPr>
          </w:p>
        </w:tc>
        <w:tc>
          <w:tcPr>
            <w:tcW w:w="867" w:type="dxa"/>
            <w:vAlign w:val="center"/>
          </w:tcPr>
          <w:p w14:paraId="1F5DFA8B" w14:textId="77777777" w:rsidR="004122E2" w:rsidRPr="00A76976" w:rsidRDefault="004122E2">
            <w:pPr>
              <w:jc w:val="center"/>
              <w:rPr>
                <w:rFonts w:ascii="宋体" w:hAnsi="宋体"/>
                <w:szCs w:val="21"/>
              </w:rPr>
            </w:pPr>
          </w:p>
        </w:tc>
        <w:tc>
          <w:tcPr>
            <w:tcW w:w="867" w:type="dxa"/>
            <w:vAlign w:val="center"/>
          </w:tcPr>
          <w:p w14:paraId="73615878" w14:textId="77777777" w:rsidR="004122E2" w:rsidRPr="00A76976" w:rsidRDefault="004122E2">
            <w:pPr>
              <w:jc w:val="center"/>
              <w:rPr>
                <w:rFonts w:ascii="宋体" w:hAnsi="宋体"/>
                <w:szCs w:val="21"/>
              </w:rPr>
            </w:pPr>
          </w:p>
        </w:tc>
        <w:tc>
          <w:tcPr>
            <w:tcW w:w="761" w:type="dxa"/>
            <w:vAlign w:val="center"/>
          </w:tcPr>
          <w:p w14:paraId="788BF9B6" w14:textId="77777777" w:rsidR="004122E2" w:rsidRPr="00A76976" w:rsidRDefault="004122E2">
            <w:pPr>
              <w:jc w:val="center"/>
              <w:rPr>
                <w:rFonts w:ascii="宋体" w:hAnsi="宋体"/>
                <w:szCs w:val="21"/>
              </w:rPr>
            </w:pPr>
          </w:p>
        </w:tc>
      </w:tr>
      <w:tr w:rsidR="004122E2" w:rsidRPr="00A76976" w14:paraId="2447A2AA" w14:textId="77777777">
        <w:trPr>
          <w:trHeight w:val="457"/>
        </w:trPr>
        <w:tc>
          <w:tcPr>
            <w:tcW w:w="641" w:type="dxa"/>
            <w:vAlign w:val="center"/>
          </w:tcPr>
          <w:p w14:paraId="37A9013A" w14:textId="77777777" w:rsidR="004122E2" w:rsidRPr="00A76976" w:rsidRDefault="004122E2">
            <w:pPr>
              <w:jc w:val="center"/>
              <w:rPr>
                <w:rFonts w:ascii="宋体" w:hAnsi="宋体"/>
                <w:szCs w:val="21"/>
              </w:rPr>
            </w:pPr>
          </w:p>
        </w:tc>
        <w:tc>
          <w:tcPr>
            <w:tcW w:w="1058" w:type="dxa"/>
            <w:vAlign w:val="center"/>
          </w:tcPr>
          <w:p w14:paraId="69A0D241" w14:textId="77777777" w:rsidR="004122E2" w:rsidRPr="00A76976" w:rsidRDefault="004122E2">
            <w:pPr>
              <w:jc w:val="center"/>
              <w:rPr>
                <w:rFonts w:ascii="宋体" w:hAnsi="宋体"/>
                <w:szCs w:val="21"/>
              </w:rPr>
            </w:pPr>
          </w:p>
        </w:tc>
        <w:tc>
          <w:tcPr>
            <w:tcW w:w="668" w:type="dxa"/>
            <w:vAlign w:val="center"/>
          </w:tcPr>
          <w:p w14:paraId="59AEECB1" w14:textId="77777777" w:rsidR="004122E2" w:rsidRPr="00A76976" w:rsidRDefault="004122E2">
            <w:pPr>
              <w:jc w:val="center"/>
              <w:rPr>
                <w:rFonts w:ascii="宋体" w:hAnsi="宋体"/>
                <w:szCs w:val="21"/>
              </w:rPr>
            </w:pPr>
          </w:p>
        </w:tc>
        <w:tc>
          <w:tcPr>
            <w:tcW w:w="1017" w:type="dxa"/>
            <w:vAlign w:val="center"/>
          </w:tcPr>
          <w:p w14:paraId="26BB1D6A" w14:textId="77777777" w:rsidR="004122E2" w:rsidRPr="00A76976" w:rsidRDefault="004122E2">
            <w:pPr>
              <w:jc w:val="center"/>
              <w:rPr>
                <w:rFonts w:ascii="宋体" w:hAnsi="宋体"/>
                <w:szCs w:val="21"/>
              </w:rPr>
            </w:pPr>
          </w:p>
        </w:tc>
        <w:tc>
          <w:tcPr>
            <w:tcW w:w="705" w:type="dxa"/>
            <w:vAlign w:val="center"/>
          </w:tcPr>
          <w:p w14:paraId="7364408C" w14:textId="77777777" w:rsidR="004122E2" w:rsidRPr="00A76976" w:rsidRDefault="004122E2">
            <w:pPr>
              <w:jc w:val="center"/>
              <w:rPr>
                <w:rFonts w:ascii="宋体" w:hAnsi="宋体"/>
                <w:szCs w:val="21"/>
              </w:rPr>
            </w:pPr>
          </w:p>
        </w:tc>
        <w:tc>
          <w:tcPr>
            <w:tcW w:w="705" w:type="dxa"/>
            <w:vAlign w:val="center"/>
          </w:tcPr>
          <w:p w14:paraId="680D4147" w14:textId="77777777" w:rsidR="004122E2" w:rsidRPr="00A76976" w:rsidRDefault="004122E2">
            <w:pPr>
              <w:jc w:val="center"/>
              <w:rPr>
                <w:rFonts w:ascii="宋体" w:hAnsi="宋体"/>
                <w:szCs w:val="21"/>
              </w:rPr>
            </w:pPr>
          </w:p>
        </w:tc>
        <w:tc>
          <w:tcPr>
            <w:tcW w:w="1170" w:type="dxa"/>
            <w:vAlign w:val="center"/>
          </w:tcPr>
          <w:p w14:paraId="5F8E3BE6" w14:textId="77777777" w:rsidR="004122E2" w:rsidRPr="00A76976" w:rsidRDefault="004122E2">
            <w:pPr>
              <w:jc w:val="center"/>
              <w:rPr>
                <w:rFonts w:ascii="宋体" w:hAnsi="宋体"/>
                <w:szCs w:val="21"/>
              </w:rPr>
            </w:pPr>
          </w:p>
        </w:tc>
        <w:tc>
          <w:tcPr>
            <w:tcW w:w="867" w:type="dxa"/>
            <w:vAlign w:val="center"/>
          </w:tcPr>
          <w:p w14:paraId="6E9CD11A" w14:textId="77777777" w:rsidR="004122E2" w:rsidRPr="00A76976" w:rsidRDefault="004122E2">
            <w:pPr>
              <w:jc w:val="center"/>
              <w:rPr>
                <w:rFonts w:ascii="宋体" w:hAnsi="宋体"/>
                <w:szCs w:val="21"/>
              </w:rPr>
            </w:pPr>
          </w:p>
        </w:tc>
        <w:tc>
          <w:tcPr>
            <w:tcW w:w="867" w:type="dxa"/>
            <w:vAlign w:val="center"/>
          </w:tcPr>
          <w:p w14:paraId="110EB787" w14:textId="77777777" w:rsidR="004122E2" w:rsidRPr="00A76976" w:rsidRDefault="004122E2">
            <w:pPr>
              <w:jc w:val="center"/>
              <w:rPr>
                <w:rFonts w:ascii="宋体" w:hAnsi="宋体"/>
                <w:szCs w:val="21"/>
              </w:rPr>
            </w:pPr>
          </w:p>
        </w:tc>
        <w:tc>
          <w:tcPr>
            <w:tcW w:w="761" w:type="dxa"/>
            <w:vAlign w:val="center"/>
          </w:tcPr>
          <w:p w14:paraId="7CA36ADD" w14:textId="77777777" w:rsidR="004122E2" w:rsidRPr="00A76976" w:rsidRDefault="004122E2">
            <w:pPr>
              <w:jc w:val="center"/>
              <w:rPr>
                <w:rFonts w:ascii="宋体" w:hAnsi="宋体"/>
                <w:szCs w:val="21"/>
              </w:rPr>
            </w:pPr>
          </w:p>
        </w:tc>
      </w:tr>
      <w:tr w:rsidR="004122E2" w:rsidRPr="00A76976" w14:paraId="2F769E16" w14:textId="77777777">
        <w:trPr>
          <w:trHeight w:val="457"/>
        </w:trPr>
        <w:tc>
          <w:tcPr>
            <w:tcW w:w="641" w:type="dxa"/>
            <w:vAlign w:val="center"/>
          </w:tcPr>
          <w:p w14:paraId="6B380954" w14:textId="77777777" w:rsidR="004122E2" w:rsidRPr="00A76976" w:rsidRDefault="004122E2">
            <w:pPr>
              <w:jc w:val="center"/>
              <w:rPr>
                <w:rFonts w:ascii="宋体" w:hAnsi="宋体"/>
                <w:szCs w:val="21"/>
              </w:rPr>
            </w:pPr>
          </w:p>
        </w:tc>
        <w:tc>
          <w:tcPr>
            <w:tcW w:w="1058" w:type="dxa"/>
            <w:vAlign w:val="center"/>
          </w:tcPr>
          <w:p w14:paraId="5FCAD6D9" w14:textId="77777777" w:rsidR="004122E2" w:rsidRPr="00A76976" w:rsidRDefault="004122E2">
            <w:pPr>
              <w:jc w:val="center"/>
              <w:rPr>
                <w:rFonts w:ascii="宋体" w:hAnsi="宋体"/>
                <w:szCs w:val="21"/>
              </w:rPr>
            </w:pPr>
          </w:p>
        </w:tc>
        <w:tc>
          <w:tcPr>
            <w:tcW w:w="668" w:type="dxa"/>
            <w:vAlign w:val="center"/>
          </w:tcPr>
          <w:p w14:paraId="03A11C13" w14:textId="77777777" w:rsidR="004122E2" w:rsidRPr="00A76976" w:rsidRDefault="004122E2">
            <w:pPr>
              <w:jc w:val="center"/>
              <w:rPr>
                <w:rFonts w:ascii="宋体" w:hAnsi="宋体"/>
                <w:szCs w:val="21"/>
              </w:rPr>
            </w:pPr>
          </w:p>
        </w:tc>
        <w:tc>
          <w:tcPr>
            <w:tcW w:w="1017" w:type="dxa"/>
            <w:vAlign w:val="center"/>
          </w:tcPr>
          <w:p w14:paraId="56BEC531" w14:textId="77777777" w:rsidR="004122E2" w:rsidRPr="00A76976" w:rsidRDefault="004122E2">
            <w:pPr>
              <w:jc w:val="center"/>
              <w:rPr>
                <w:rFonts w:ascii="宋体" w:hAnsi="宋体"/>
                <w:szCs w:val="21"/>
              </w:rPr>
            </w:pPr>
          </w:p>
        </w:tc>
        <w:tc>
          <w:tcPr>
            <w:tcW w:w="705" w:type="dxa"/>
            <w:vAlign w:val="center"/>
          </w:tcPr>
          <w:p w14:paraId="6F9FBCCB" w14:textId="77777777" w:rsidR="004122E2" w:rsidRPr="00A76976" w:rsidRDefault="004122E2">
            <w:pPr>
              <w:jc w:val="center"/>
              <w:rPr>
                <w:rFonts w:ascii="宋体" w:hAnsi="宋体"/>
                <w:szCs w:val="21"/>
              </w:rPr>
            </w:pPr>
          </w:p>
        </w:tc>
        <w:tc>
          <w:tcPr>
            <w:tcW w:w="705" w:type="dxa"/>
            <w:vAlign w:val="center"/>
          </w:tcPr>
          <w:p w14:paraId="5E1AA956" w14:textId="77777777" w:rsidR="004122E2" w:rsidRPr="00A76976" w:rsidRDefault="004122E2">
            <w:pPr>
              <w:jc w:val="center"/>
              <w:rPr>
                <w:rFonts w:ascii="宋体" w:hAnsi="宋体"/>
                <w:szCs w:val="21"/>
              </w:rPr>
            </w:pPr>
          </w:p>
        </w:tc>
        <w:tc>
          <w:tcPr>
            <w:tcW w:w="1170" w:type="dxa"/>
            <w:vAlign w:val="center"/>
          </w:tcPr>
          <w:p w14:paraId="3FDF302B" w14:textId="77777777" w:rsidR="004122E2" w:rsidRPr="00A76976" w:rsidRDefault="004122E2">
            <w:pPr>
              <w:jc w:val="center"/>
              <w:rPr>
                <w:rFonts w:ascii="宋体" w:hAnsi="宋体"/>
                <w:szCs w:val="21"/>
              </w:rPr>
            </w:pPr>
          </w:p>
        </w:tc>
        <w:tc>
          <w:tcPr>
            <w:tcW w:w="867" w:type="dxa"/>
            <w:vAlign w:val="center"/>
          </w:tcPr>
          <w:p w14:paraId="7047B8FC" w14:textId="77777777" w:rsidR="004122E2" w:rsidRPr="00A76976" w:rsidRDefault="004122E2">
            <w:pPr>
              <w:jc w:val="center"/>
              <w:rPr>
                <w:rFonts w:ascii="宋体" w:hAnsi="宋体"/>
                <w:szCs w:val="21"/>
              </w:rPr>
            </w:pPr>
          </w:p>
        </w:tc>
        <w:tc>
          <w:tcPr>
            <w:tcW w:w="867" w:type="dxa"/>
            <w:vAlign w:val="center"/>
          </w:tcPr>
          <w:p w14:paraId="0A9093CF" w14:textId="77777777" w:rsidR="004122E2" w:rsidRPr="00A76976" w:rsidRDefault="004122E2">
            <w:pPr>
              <w:jc w:val="center"/>
              <w:rPr>
                <w:rFonts w:ascii="宋体" w:hAnsi="宋体"/>
                <w:szCs w:val="21"/>
              </w:rPr>
            </w:pPr>
          </w:p>
        </w:tc>
        <w:tc>
          <w:tcPr>
            <w:tcW w:w="761" w:type="dxa"/>
            <w:vAlign w:val="center"/>
          </w:tcPr>
          <w:p w14:paraId="67833434" w14:textId="77777777" w:rsidR="004122E2" w:rsidRPr="00A76976" w:rsidRDefault="004122E2">
            <w:pPr>
              <w:jc w:val="center"/>
              <w:rPr>
                <w:rFonts w:ascii="宋体" w:hAnsi="宋体"/>
                <w:szCs w:val="21"/>
              </w:rPr>
            </w:pPr>
          </w:p>
        </w:tc>
      </w:tr>
      <w:tr w:rsidR="004122E2" w:rsidRPr="00A76976" w14:paraId="7BB9CB56" w14:textId="77777777">
        <w:trPr>
          <w:trHeight w:val="457"/>
        </w:trPr>
        <w:tc>
          <w:tcPr>
            <w:tcW w:w="641" w:type="dxa"/>
            <w:vAlign w:val="center"/>
          </w:tcPr>
          <w:p w14:paraId="749B7ABF" w14:textId="77777777" w:rsidR="004122E2" w:rsidRPr="00A76976" w:rsidRDefault="004122E2">
            <w:pPr>
              <w:jc w:val="center"/>
              <w:rPr>
                <w:rFonts w:ascii="宋体" w:hAnsi="宋体"/>
                <w:szCs w:val="21"/>
              </w:rPr>
            </w:pPr>
          </w:p>
        </w:tc>
        <w:tc>
          <w:tcPr>
            <w:tcW w:w="1058" w:type="dxa"/>
            <w:vAlign w:val="center"/>
          </w:tcPr>
          <w:p w14:paraId="0BC0D98A" w14:textId="77777777" w:rsidR="004122E2" w:rsidRPr="00A76976" w:rsidRDefault="004122E2">
            <w:pPr>
              <w:jc w:val="center"/>
              <w:rPr>
                <w:rFonts w:ascii="宋体" w:hAnsi="宋体"/>
                <w:szCs w:val="21"/>
              </w:rPr>
            </w:pPr>
          </w:p>
        </w:tc>
        <w:tc>
          <w:tcPr>
            <w:tcW w:w="668" w:type="dxa"/>
            <w:vAlign w:val="center"/>
          </w:tcPr>
          <w:p w14:paraId="00664932" w14:textId="77777777" w:rsidR="004122E2" w:rsidRPr="00A76976" w:rsidRDefault="004122E2">
            <w:pPr>
              <w:jc w:val="center"/>
              <w:rPr>
                <w:rFonts w:ascii="宋体" w:hAnsi="宋体"/>
                <w:szCs w:val="21"/>
              </w:rPr>
            </w:pPr>
          </w:p>
        </w:tc>
        <w:tc>
          <w:tcPr>
            <w:tcW w:w="1017" w:type="dxa"/>
            <w:vAlign w:val="center"/>
          </w:tcPr>
          <w:p w14:paraId="6F12B045" w14:textId="77777777" w:rsidR="004122E2" w:rsidRPr="00A76976" w:rsidRDefault="004122E2">
            <w:pPr>
              <w:jc w:val="center"/>
              <w:rPr>
                <w:rFonts w:ascii="宋体" w:hAnsi="宋体"/>
                <w:szCs w:val="21"/>
              </w:rPr>
            </w:pPr>
          </w:p>
        </w:tc>
        <w:tc>
          <w:tcPr>
            <w:tcW w:w="705" w:type="dxa"/>
            <w:vAlign w:val="center"/>
          </w:tcPr>
          <w:p w14:paraId="3B012E3F" w14:textId="77777777" w:rsidR="004122E2" w:rsidRPr="00A76976" w:rsidRDefault="004122E2">
            <w:pPr>
              <w:jc w:val="center"/>
              <w:rPr>
                <w:rFonts w:ascii="宋体" w:hAnsi="宋体"/>
                <w:szCs w:val="21"/>
              </w:rPr>
            </w:pPr>
          </w:p>
        </w:tc>
        <w:tc>
          <w:tcPr>
            <w:tcW w:w="705" w:type="dxa"/>
            <w:vAlign w:val="center"/>
          </w:tcPr>
          <w:p w14:paraId="3757ED65" w14:textId="77777777" w:rsidR="004122E2" w:rsidRPr="00A76976" w:rsidRDefault="004122E2">
            <w:pPr>
              <w:jc w:val="center"/>
              <w:rPr>
                <w:rFonts w:ascii="宋体" w:hAnsi="宋体"/>
                <w:szCs w:val="21"/>
              </w:rPr>
            </w:pPr>
          </w:p>
        </w:tc>
        <w:tc>
          <w:tcPr>
            <w:tcW w:w="1170" w:type="dxa"/>
            <w:vAlign w:val="center"/>
          </w:tcPr>
          <w:p w14:paraId="433B129C" w14:textId="77777777" w:rsidR="004122E2" w:rsidRPr="00A76976" w:rsidRDefault="004122E2">
            <w:pPr>
              <w:jc w:val="center"/>
              <w:rPr>
                <w:rFonts w:ascii="宋体" w:hAnsi="宋体"/>
                <w:szCs w:val="21"/>
              </w:rPr>
            </w:pPr>
          </w:p>
        </w:tc>
        <w:tc>
          <w:tcPr>
            <w:tcW w:w="867" w:type="dxa"/>
            <w:vAlign w:val="center"/>
          </w:tcPr>
          <w:p w14:paraId="4C45B91F" w14:textId="77777777" w:rsidR="004122E2" w:rsidRPr="00A76976" w:rsidRDefault="004122E2">
            <w:pPr>
              <w:jc w:val="center"/>
              <w:rPr>
                <w:rFonts w:ascii="宋体" w:hAnsi="宋体"/>
                <w:szCs w:val="21"/>
              </w:rPr>
            </w:pPr>
          </w:p>
        </w:tc>
        <w:tc>
          <w:tcPr>
            <w:tcW w:w="867" w:type="dxa"/>
            <w:vAlign w:val="center"/>
          </w:tcPr>
          <w:p w14:paraId="29DBBAEC" w14:textId="77777777" w:rsidR="004122E2" w:rsidRPr="00A76976" w:rsidRDefault="004122E2">
            <w:pPr>
              <w:jc w:val="center"/>
              <w:rPr>
                <w:rFonts w:ascii="宋体" w:hAnsi="宋体"/>
                <w:szCs w:val="21"/>
              </w:rPr>
            </w:pPr>
          </w:p>
        </w:tc>
        <w:tc>
          <w:tcPr>
            <w:tcW w:w="761" w:type="dxa"/>
            <w:vAlign w:val="center"/>
          </w:tcPr>
          <w:p w14:paraId="6D9EAF59" w14:textId="77777777" w:rsidR="004122E2" w:rsidRPr="00A76976" w:rsidRDefault="004122E2">
            <w:pPr>
              <w:jc w:val="center"/>
              <w:rPr>
                <w:rFonts w:ascii="宋体" w:hAnsi="宋体"/>
                <w:szCs w:val="21"/>
              </w:rPr>
            </w:pPr>
          </w:p>
        </w:tc>
      </w:tr>
      <w:tr w:rsidR="004122E2" w:rsidRPr="00A76976" w14:paraId="00091024" w14:textId="77777777">
        <w:trPr>
          <w:trHeight w:val="457"/>
        </w:trPr>
        <w:tc>
          <w:tcPr>
            <w:tcW w:w="641" w:type="dxa"/>
            <w:vAlign w:val="center"/>
          </w:tcPr>
          <w:p w14:paraId="21BA9290" w14:textId="77777777" w:rsidR="004122E2" w:rsidRPr="00A76976" w:rsidRDefault="004122E2">
            <w:pPr>
              <w:jc w:val="center"/>
              <w:rPr>
                <w:rFonts w:ascii="宋体" w:hAnsi="宋体"/>
                <w:szCs w:val="21"/>
              </w:rPr>
            </w:pPr>
          </w:p>
        </w:tc>
        <w:tc>
          <w:tcPr>
            <w:tcW w:w="1058" w:type="dxa"/>
            <w:vAlign w:val="center"/>
          </w:tcPr>
          <w:p w14:paraId="0D955C95" w14:textId="77777777" w:rsidR="004122E2" w:rsidRPr="00A76976" w:rsidRDefault="004122E2">
            <w:pPr>
              <w:jc w:val="center"/>
              <w:rPr>
                <w:rFonts w:ascii="宋体" w:hAnsi="宋体"/>
                <w:szCs w:val="21"/>
              </w:rPr>
            </w:pPr>
          </w:p>
        </w:tc>
        <w:tc>
          <w:tcPr>
            <w:tcW w:w="668" w:type="dxa"/>
            <w:vAlign w:val="center"/>
          </w:tcPr>
          <w:p w14:paraId="360D716F" w14:textId="77777777" w:rsidR="004122E2" w:rsidRPr="00A76976" w:rsidRDefault="004122E2">
            <w:pPr>
              <w:jc w:val="center"/>
              <w:rPr>
                <w:rFonts w:ascii="宋体" w:hAnsi="宋体"/>
                <w:szCs w:val="21"/>
              </w:rPr>
            </w:pPr>
          </w:p>
        </w:tc>
        <w:tc>
          <w:tcPr>
            <w:tcW w:w="1017" w:type="dxa"/>
            <w:vAlign w:val="center"/>
          </w:tcPr>
          <w:p w14:paraId="3CC576BB" w14:textId="77777777" w:rsidR="004122E2" w:rsidRPr="00A76976" w:rsidRDefault="004122E2">
            <w:pPr>
              <w:jc w:val="center"/>
              <w:rPr>
                <w:rFonts w:ascii="宋体" w:hAnsi="宋体"/>
                <w:szCs w:val="21"/>
              </w:rPr>
            </w:pPr>
          </w:p>
        </w:tc>
        <w:tc>
          <w:tcPr>
            <w:tcW w:w="705" w:type="dxa"/>
            <w:vAlign w:val="center"/>
          </w:tcPr>
          <w:p w14:paraId="7E68C1BE" w14:textId="77777777" w:rsidR="004122E2" w:rsidRPr="00A76976" w:rsidRDefault="004122E2">
            <w:pPr>
              <w:jc w:val="center"/>
              <w:rPr>
                <w:rFonts w:ascii="宋体" w:hAnsi="宋体"/>
                <w:szCs w:val="21"/>
              </w:rPr>
            </w:pPr>
          </w:p>
        </w:tc>
        <w:tc>
          <w:tcPr>
            <w:tcW w:w="705" w:type="dxa"/>
            <w:vAlign w:val="center"/>
          </w:tcPr>
          <w:p w14:paraId="13DD7FC0" w14:textId="77777777" w:rsidR="004122E2" w:rsidRPr="00A76976" w:rsidRDefault="004122E2">
            <w:pPr>
              <w:jc w:val="center"/>
              <w:rPr>
                <w:rFonts w:ascii="宋体" w:hAnsi="宋体"/>
                <w:szCs w:val="21"/>
              </w:rPr>
            </w:pPr>
          </w:p>
        </w:tc>
        <w:tc>
          <w:tcPr>
            <w:tcW w:w="1170" w:type="dxa"/>
            <w:vAlign w:val="center"/>
          </w:tcPr>
          <w:p w14:paraId="337AA79E" w14:textId="77777777" w:rsidR="004122E2" w:rsidRPr="00A76976" w:rsidRDefault="004122E2">
            <w:pPr>
              <w:jc w:val="center"/>
              <w:rPr>
                <w:rFonts w:ascii="宋体" w:hAnsi="宋体"/>
                <w:szCs w:val="21"/>
              </w:rPr>
            </w:pPr>
          </w:p>
        </w:tc>
        <w:tc>
          <w:tcPr>
            <w:tcW w:w="867" w:type="dxa"/>
            <w:vAlign w:val="center"/>
          </w:tcPr>
          <w:p w14:paraId="037D1B17" w14:textId="77777777" w:rsidR="004122E2" w:rsidRPr="00A76976" w:rsidRDefault="004122E2">
            <w:pPr>
              <w:jc w:val="center"/>
              <w:rPr>
                <w:rFonts w:ascii="宋体" w:hAnsi="宋体"/>
                <w:szCs w:val="21"/>
              </w:rPr>
            </w:pPr>
          </w:p>
        </w:tc>
        <w:tc>
          <w:tcPr>
            <w:tcW w:w="867" w:type="dxa"/>
            <w:vAlign w:val="center"/>
          </w:tcPr>
          <w:p w14:paraId="7184E7CA" w14:textId="77777777" w:rsidR="004122E2" w:rsidRPr="00A76976" w:rsidRDefault="004122E2">
            <w:pPr>
              <w:jc w:val="center"/>
              <w:rPr>
                <w:rFonts w:ascii="宋体" w:hAnsi="宋体"/>
                <w:szCs w:val="21"/>
              </w:rPr>
            </w:pPr>
          </w:p>
        </w:tc>
        <w:tc>
          <w:tcPr>
            <w:tcW w:w="761" w:type="dxa"/>
            <w:vAlign w:val="center"/>
          </w:tcPr>
          <w:p w14:paraId="12BD378E" w14:textId="77777777" w:rsidR="004122E2" w:rsidRPr="00A76976" w:rsidRDefault="004122E2">
            <w:pPr>
              <w:jc w:val="center"/>
              <w:rPr>
                <w:rFonts w:ascii="宋体" w:hAnsi="宋体"/>
                <w:szCs w:val="21"/>
              </w:rPr>
            </w:pPr>
          </w:p>
        </w:tc>
      </w:tr>
      <w:tr w:rsidR="004122E2" w:rsidRPr="00A76976" w14:paraId="16EF3702" w14:textId="77777777">
        <w:trPr>
          <w:trHeight w:val="457"/>
        </w:trPr>
        <w:tc>
          <w:tcPr>
            <w:tcW w:w="641" w:type="dxa"/>
            <w:vAlign w:val="center"/>
          </w:tcPr>
          <w:p w14:paraId="76BCE87A" w14:textId="77777777" w:rsidR="004122E2" w:rsidRPr="00A76976" w:rsidRDefault="004122E2">
            <w:pPr>
              <w:jc w:val="center"/>
              <w:rPr>
                <w:rFonts w:ascii="宋体" w:hAnsi="宋体"/>
                <w:szCs w:val="21"/>
              </w:rPr>
            </w:pPr>
          </w:p>
        </w:tc>
        <w:tc>
          <w:tcPr>
            <w:tcW w:w="1058" w:type="dxa"/>
            <w:vAlign w:val="center"/>
          </w:tcPr>
          <w:p w14:paraId="482F8163" w14:textId="77777777" w:rsidR="004122E2" w:rsidRPr="00A76976" w:rsidRDefault="004122E2">
            <w:pPr>
              <w:jc w:val="center"/>
              <w:rPr>
                <w:rFonts w:ascii="宋体" w:hAnsi="宋体"/>
                <w:szCs w:val="21"/>
              </w:rPr>
            </w:pPr>
          </w:p>
        </w:tc>
        <w:tc>
          <w:tcPr>
            <w:tcW w:w="668" w:type="dxa"/>
            <w:vAlign w:val="center"/>
          </w:tcPr>
          <w:p w14:paraId="61839E2F" w14:textId="77777777" w:rsidR="004122E2" w:rsidRPr="00A76976" w:rsidRDefault="004122E2">
            <w:pPr>
              <w:jc w:val="center"/>
              <w:rPr>
                <w:rFonts w:ascii="宋体" w:hAnsi="宋体"/>
                <w:szCs w:val="21"/>
              </w:rPr>
            </w:pPr>
          </w:p>
        </w:tc>
        <w:tc>
          <w:tcPr>
            <w:tcW w:w="1017" w:type="dxa"/>
            <w:vAlign w:val="center"/>
          </w:tcPr>
          <w:p w14:paraId="11586E82" w14:textId="77777777" w:rsidR="004122E2" w:rsidRPr="00A76976" w:rsidRDefault="004122E2">
            <w:pPr>
              <w:jc w:val="center"/>
              <w:rPr>
                <w:rFonts w:ascii="宋体" w:hAnsi="宋体"/>
                <w:szCs w:val="21"/>
              </w:rPr>
            </w:pPr>
          </w:p>
        </w:tc>
        <w:tc>
          <w:tcPr>
            <w:tcW w:w="705" w:type="dxa"/>
            <w:vAlign w:val="center"/>
          </w:tcPr>
          <w:p w14:paraId="08942741" w14:textId="77777777" w:rsidR="004122E2" w:rsidRPr="00A76976" w:rsidRDefault="004122E2">
            <w:pPr>
              <w:jc w:val="center"/>
              <w:rPr>
                <w:rFonts w:ascii="宋体" w:hAnsi="宋体"/>
                <w:szCs w:val="21"/>
              </w:rPr>
            </w:pPr>
          </w:p>
        </w:tc>
        <w:tc>
          <w:tcPr>
            <w:tcW w:w="705" w:type="dxa"/>
            <w:vAlign w:val="center"/>
          </w:tcPr>
          <w:p w14:paraId="36B29AAB" w14:textId="77777777" w:rsidR="004122E2" w:rsidRPr="00A76976" w:rsidRDefault="004122E2">
            <w:pPr>
              <w:jc w:val="center"/>
              <w:rPr>
                <w:rFonts w:ascii="宋体" w:hAnsi="宋体"/>
                <w:szCs w:val="21"/>
              </w:rPr>
            </w:pPr>
          </w:p>
        </w:tc>
        <w:tc>
          <w:tcPr>
            <w:tcW w:w="1170" w:type="dxa"/>
            <w:vAlign w:val="center"/>
          </w:tcPr>
          <w:p w14:paraId="7CE4527B" w14:textId="77777777" w:rsidR="004122E2" w:rsidRPr="00A76976" w:rsidRDefault="004122E2">
            <w:pPr>
              <w:jc w:val="center"/>
              <w:rPr>
                <w:rFonts w:ascii="宋体" w:hAnsi="宋体"/>
                <w:szCs w:val="21"/>
              </w:rPr>
            </w:pPr>
          </w:p>
        </w:tc>
        <w:tc>
          <w:tcPr>
            <w:tcW w:w="867" w:type="dxa"/>
            <w:vAlign w:val="center"/>
          </w:tcPr>
          <w:p w14:paraId="5E3D3A02" w14:textId="77777777" w:rsidR="004122E2" w:rsidRPr="00A76976" w:rsidRDefault="004122E2">
            <w:pPr>
              <w:jc w:val="center"/>
              <w:rPr>
                <w:rFonts w:ascii="宋体" w:hAnsi="宋体"/>
                <w:szCs w:val="21"/>
              </w:rPr>
            </w:pPr>
          </w:p>
        </w:tc>
        <w:tc>
          <w:tcPr>
            <w:tcW w:w="867" w:type="dxa"/>
            <w:vAlign w:val="center"/>
          </w:tcPr>
          <w:p w14:paraId="6DE74C58" w14:textId="77777777" w:rsidR="004122E2" w:rsidRPr="00A76976" w:rsidRDefault="004122E2">
            <w:pPr>
              <w:jc w:val="center"/>
              <w:rPr>
                <w:rFonts w:ascii="宋体" w:hAnsi="宋体"/>
                <w:szCs w:val="21"/>
              </w:rPr>
            </w:pPr>
          </w:p>
        </w:tc>
        <w:tc>
          <w:tcPr>
            <w:tcW w:w="761" w:type="dxa"/>
            <w:vAlign w:val="center"/>
          </w:tcPr>
          <w:p w14:paraId="5D68C234" w14:textId="77777777" w:rsidR="004122E2" w:rsidRPr="00A76976" w:rsidRDefault="004122E2">
            <w:pPr>
              <w:jc w:val="center"/>
              <w:rPr>
                <w:rFonts w:ascii="宋体" w:hAnsi="宋体"/>
                <w:szCs w:val="21"/>
              </w:rPr>
            </w:pPr>
          </w:p>
        </w:tc>
      </w:tr>
      <w:tr w:rsidR="004122E2" w:rsidRPr="00A76976" w14:paraId="2181962D" w14:textId="77777777">
        <w:trPr>
          <w:trHeight w:val="457"/>
        </w:trPr>
        <w:tc>
          <w:tcPr>
            <w:tcW w:w="641" w:type="dxa"/>
            <w:vAlign w:val="center"/>
          </w:tcPr>
          <w:p w14:paraId="721E13B3" w14:textId="77777777" w:rsidR="004122E2" w:rsidRPr="00A76976" w:rsidRDefault="004122E2">
            <w:pPr>
              <w:jc w:val="center"/>
              <w:rPr>
                <w:rFonts w:ascii="宋体" w:hAnsi="宋体"/>
                <w:szCs w:val="21"/>
              </w:rPr>
            </w:pPr>
          </w:p>
        </w:tc>
        <w:tc>
          <w:tcPr>
            <w:tcW w:w="1058" w:type="dxa"/>
            <w:vAlign w:val="center"/>
          </w:tcPr>
          <w:p w14:paraId="06E6C147" w14:textId="77777777" w:rsidR="004122E2" w:rsidRPr="00A76976" w:rsidRDefault="004122E2">
            <w:pPr>
              <w:jc w:val="center"/>
              <w:rPr>
                <w:rFonts w:ascii="宋体" w:hAnsi="宋体"/>
                <w:szCs w:val="21"/>
              </w:rPr>
            </w:pPr>
          </w:p>
        </w:tc>
        <w:tc>
          <w:tcPr>
            <w:tcW w:w="668" w:type="dxa"/>
            <w:vAlign w:val="center"/>
          </w:tcPr>
          <w:p w14:paraId="5D916F06" w14:textId="77777777" w:rsidR="004122E2" w:rsidRPr="00A76976" w:rsidRDefault="004122E2">
            <w:pPr>
              <w:jc w:val="center"/>
              <w:rPr>
                <w:rFonts w:ascii="宋体" w:hAnsi="宋体"/>
                <w:szCs w:val="21"/>
              </w:rPr>
            </w:pPr>
          </w:p>
        </w:tc>
        <w:tc>
          <w:tcPr>
            <w:tcW w:w="1017" w:type="dxa"/>
            <w:vAlign w:val="center"/>
          </w:tcPr>
          <w:p w14:paraId="2F5D15CB" w14:textId="77777777" w:rsidR="004122E2" w:rsidRPr="00A76976" w:rsidRDefault="004122E2">
            <w:pPr>
              <w:jc w:val="center"/>
              <w:rPr>
                <w:rFonts w:ascii="宋体" w:hAnsi="宋体"/>
                <w:szCs w:val="21"/>
              </w:rPr>
            </w:pPr>
          </w:p>
        </w:tc>
        <w:tc>
          <w:tcPr>
            <w:tcW w:w="705" w:type="dxa"/>
            <w:vAlign w:val="center"/>
          </w:tcPr>
          <w:p w14:paraId="2119D3B5" w14:textId="77777777" w:rsidR="004122E2" w:rsidRPr="00A76976" w:rsidRDefault="004122E2">
            <w:pPr>
              <w:jc w:val="center"/>
              <w:rPr>
                <w:rFonts w:ascii="宋体" w:hAnsi="宋体"/>
                <w:szCs w:val="21"/>
              </w:rPr>
            </w:pPr>
          </w:p>
        </w:tc>
        <w:tc>
          <w:tcPr>
            <w:tcW w:w="705" w:type="dxa"/>
            <w:vAlign w:val="center"/>
          </w:tcPr>
          <w:p w14:paraId="76DB7AC0" w14:textId="77777777" w:rsidR="004122E2" w:rsidRPr="00A76976" w:rsidRDefault="004122E2">
            <w:pPr>
              <w:jc w:val="center"/>
              <w:rPr>
                <w:rFonts w:ascii="宋体" w:hAnsi="宋体"/>
                <w:szCs w:val="21"/>
              </w:rPr>
            </w:pPr>
          </w:p>
        </w:tc>
        <w:tc>
          <w:tcPr>
            <w:tcW w:w="1170" w:type="dxa"/>
            <w:vAlign w:val="center"/>
          </w:tcPr>
          <w:p w14:paraId="5D011A33" w14:textId="77777777" w:rsidR="004122E2" w:rsidRPr="00A76976" w:rsidRDefault="004122E2">
            <w:pPr>
              <w:jc w:val="center"/>
              <w:rPr>
                <w:rFonts w:ascii="宋体" w:hAnsi="宋体"/>
                <w:szCs w:val="21"/>
              </w:rPr>
            </w:pPr>
          </w:p>
        </w:tc>
        <w:tc>
          <w:tcPr>
            <w:tcW w:w="867" w:type="dxa"/>
            <w:vAlign w:val="center"/>
          </w:tcPr>
          <w:p w14:paraId="0E56F983" w14:textId="77777777" w:rsidR="004122E2" w:rsidRPr="00A76976" w:rsidRDefault="004122E2">
            <w:pPr>
              <w:jc w:val="center"/>
              <w:rPr>
                <w:rFonts w:ascii="宋体" w:hAnsi="宋体"/>
                <w:szCs w:val="21"/>
              </w:rPr>
            </w:pPr>
          </w:p>
        </w:tc>
        <w:tc>
          <w:tcPr>
            <w:tcW w:w="867" w:type="dxa"/>
            <w:vAlign w:val="center"/>
          </w:tcPr>
          <w:p w14:paraId="39AEC80B" w14:textId="77777777" w:rsidR="004122E2" w:rsidRPr="00A76976" w:rsidRDefault="004122E2">
            <w:pPr>
              <w:jc w:val="center"/>
              <w:rPr>
                <w:rFonts w:ascii="宋体" w:hAnsi="宋体"/>
                <w:szCs w:val="21"/>
              </w:rPr>
            </w:pPr>
          </w:p>
        </w:tc>
        <w:tc>
          <w:tcPr>
            <w:tcW w:w="761" w:type="dxa"/>
            <w:vAlign w:val="center"/>
          </w:tcPr>
          <w:p w14:paraId="013D2358" w14:textId="77777777" w:rsidR="004122E2" w:rsidRPr="00A76976" w:rsidRDefault="004122E2">
            <w:pPr>
              <w:jc w:val="center"/>
              <w:rPr>
                <w:rFonts w:ascii="宋体" w:hAnsi="宋体"/>
                <w:szCs w:val="21"/>
              </w:rPr>
            </w:pPr>
          </w:p>
        </w:tc>
      </w:tr>
      <w:tr w:rsidR="004122E2" w:rsidRPr="00A76976" w14:paraId="6C2D5516" w14:textId="77777777">
        <w:trPr>
          <w:trHeight w:val="457"/>
        </w:trPr>
        <w:tc>
          <w:tcPr>
            <w:tcW w:w="641" w:type="dxa"/>
            <w:vAlign w:val="center"/>
          </w:tcPr>
          <w:p w14:paraId="036B0076" w14:textId="77777777" w:rsidR="004122E2" w:rsidRPr="00A76976" w:rsidRDefault="004122E2">
            <w:pPr>
              <w:jc w:val="center"/>
              <w:rPr>
                <w:rFonts w:ascii="宋体" w:hAnsi="宋体"/>
                <w:szCs w:val="21"/>
              </w:rPr>
            </w:pPr>
          </w:p>
        </w:tc>
        <w:tc>
          <w:tcPr>
            <w:tcW w:w="1058" w:type="dxa"/>
            <w:vAlign w:val="center"/>
          </w:tcPr>
          <w:p w14:paraId="3AFD721E" w14:textId="77777777" w:rsidR="004122E2" w:rsidRPr="00A76976" w:rsidRDefault="004122E2">
            <w:pPr>
              <w:jc w:val="center"/>
              <w:rPr>
                <w:rFonts w:ascii="宋体" w:hAnsi="宋体"/>
                <w:szCs w:val="21"/>
              </w:rPr>
            </w:pPr>
          </w:p>
        </w:tc>
        <w:tc>
          <w:tcPr>
            <w:tcW w:w="668" w:type="dxa"/>
            <w:vAlign w:val="center"/>
          </w:tcPr>
          <w:p w14:paraId="280FB06B" w14:textId="77777777" w:rsidR="004122E2" w:rsidRPr="00A76976" w:rsidRDefault="004122E2">
            <w:pPr>
              <w:jc w:val="center"/>
              <w:rPr>
                <w:rFonts w:ascii="宋体" w:hAnsi="宋体"/>
                <w:szCs w:val="21"/>
              </w:rPr>
            </w:pPr>
          </w:p>
        </w:tc>
        <w:tc>
          <w:tcPr>
            <w:tcW w:w="1017" w:type="dxa"/>
            <w:vAlign w:val="center"/>
          </w:tcPr>
          <w:p w14:paraId="7CEFCDFC" w14:textId="77777777" w:rsidR="004122E2" w:rsidRPr="00A76976" w:rsidRDefault="004122E2">
            <w:pPr>
              <w:jc w:val="center"/>
              <w:rPr>
                <w:rFonts w:ascii="宋体" w:hAnsi="宋体"/>
                <w:szCs w:val="21"/>
              </w:rPr>
            </w:pPr>
          </w:p>
        </w:tc>
        <w:tc>
          <w:tcPr>
            <w:tcW w:w="705" w:type="dxa"/>
            <w:vAlign w:val="center"/>
          </w:tcPr>
          <w:p w14:paraId="16BE49F0" w14:textId="77777777" w:rsidR="004122E2" w:rsidRPr="00A76976" w:rsidRDefault="004122E2">
            <w:pPr>
              <w:jc w:val="center"/>
              <w:rPr>
                <w:rFonts w:ascii="宋体" w:hAnsi="宋体"/>
                <w:szCs w:val="21"/>
              </w:rPr>
            </w:pPr>
          </w:p>
        </w:tc>
        <w:tc>
          <w:tcPr>
            <w:tcW w:w="705" w:type="dxa"/>
            <w:vAlign w:val="center"/>
          </w:tcPr>
          <w:p w14:paraId="1D274CBD" w14:textId="77777777" w:rsidR="004122E2" w:rsidRPr="00A76976" w:rsidRDefault="004122E2">
            <w:pPr>
              <w:jc w:val="center"/>
              <w:rPr>
                <w:rFonts w:ascii="宋体" w:hAnsi="宋体"/>
                <w:szCs w:val="21"/>
              </w:rPr>
            </w:pPr>
          </w:p>
        </w:tc>
        <w:tc>
          <w:tcPr>
            <w:tcW w:w="1170" w:type="dxa"/>
            <w:vAlign w:val="center"/>
          </w:tcPr>
          <w:p w14:paraId="07B7AC41" w14:textId="77777777" w:rsidR="004122E2" w:rsidRPr="00A76976" w:rsidRDefault="004122E2">
            <w:pPr>
              <w:jc w:val="center"/>
              <w:rPr>
                <w:rFonts w:ascii="宋体" w:hAnsi="宋体"/>
                <w:szCs w:val="21"/>
              </w:rPr>
            </w:pPr>
          </w:p>
        </w:tc>
        <w:tc>
          <w:tcPr>
            <w:tcW w:w="867" w:type="dxa"/>
            <w:vAlign w:val="center"/>
          </w:tcPr>
          <w:p w14:paraId="2C57F8EE" w14:textId="77777777" w:rsidR="004122E2" w:rsidRPr="00A76976" w:rsidRDefault="004122E2">
            <w:pPr>
              <w:jc w:val="center"/>
              <w:rPr>
                <w:rFonts w:ascii="宋体" w:hAnsi="宋体"/>
                <w:szCs w:val="21"/>
              </w:rPr>
            </w:pPr>
          </w:p>
        </w:tc>
        <w:tc>
          <w:tcPr>
            <w:tcW w:w="867" w:type="dxa"/>
            <w:vAlign w:val="center"/>
          </w:tcPr>
          <w:p w14:paraId="45F58898" w14:textId="77777777" w:rsidR="004122E2" w:rsidRPr="00A76976" w:rsidRDefault="004122E2">
            <w:pPr>
              <w:jc w:val="center"/>
              <w:rPr>
                <w:rFonts w:ascii="宋体" w:hAnsi="宋体"/>
                <w:szCs w:val="21"/>
              </w:rPr>
            </w:pPr>
          </w:p>
        </w:tc>
        <w:tc>
          <w:tcPr>
            <w:tcW w:w="761" w:type="dxa"/>
            <w:vAlign w:val="center"/>
          </w:tcPr>
          <w:p w14:paraId="778609A7" w14:textId="77777777" w:rsidR="004122E2" w:rsidRPr="00A76976" w:rsidRDefault="004122E2">
            <w:pPr>
              <w:jc w:val="center"/>
              <w:rPr>
                <w:rFonts w:ascii="宋体" w:hAnsi="宋体"/>
                <w:szCs w:val="21"/>
              </w:rPr>
            </w:pPr>
          </w:p>
        </w:tc>
      </w:tr>
      <w:tr w:rsidR="004122E2" w:rsidRPr="00A76976" w14:paraId="55AFB82B" w14:textId="77777777">
        <w:trPr>
          <w:trHeight w:val="457"/>
        </w:trPr>
        <w:tc>
          <w:tcPr>
            <w:tcW w:w="641" w:type="dxa"/>
            <w:vAlign w:val="center"/>
          </w:tcPr>
          <w:p w14:paraId="22260BEE" w14:textId="77777777" w:rsidR="004122E2" w:rsidRPr="00A76976" w:rsidRDefault="004122E2">
            <w:pPr>
              <w:jc w:val="center"/>
              <w:rPr>
                <w:rFonts w:ascii="宋体" w:hAnsi="宋体"/>
                <w:szCs w:val="21"/>
              </w:rPr>
            </w:pPr>
          </w:p>
        </w:tc>
        <w:tc>
          <w:tcPr>
            <w:tcW w:w="1058" w:type="dxa"/>
            <w:vAlign w:val="center"/>
          </w:tcPr>
          <w:p w14:paraId="28A46255" w14:textId="77777777" w:rsidR="004122E2" w:rsidRPr="00A76976" w:rsidRDefault="004122E2">
            <w:pPr>
              <w:jc w:val="center"/>
              <w:rPr>
                <w:rFonts w:ascii="宋体" w:hAnsi="宋体"/>
                <w:szCs w:val="21"/>
              </w:rPr>
            </w:pPr>
          </w:p>
        </w:tc>
        <w:tc>
          <w:tcPr>
            <w:tcW w:w="668" w:type="dxa"/>
            <w:vAlign w:val="center"/>
          </w:tcPr>
          <w:p w14:paraId="455D2B8C" w14:textId="77777777" w:rsidR="004122E2" w:rsidRPr="00A76976" w:rsidRDefault="004122E2">
            <w:pPr>
              <w:jc w:val="center"/>
              <w:rPr>
                <w:rFonts w:ascii="宋体" w:hAnsi="宋体"/>
                <w:szCs w:val="21"/>
              </w:rPr>
            </w:pPr>
          </w:p>
        </w:tc>
        <w:tc>
          <w:tcPr>
            <w:tcW w:w="1017" w:type="dxa"/>
            <w:vAlign w:val="center"/>
          </w:tcPr>
          <w:p w14:paraId="225C7D71" w14:textId="77777777" w:rsidR="004122E2" w:rsidRPr="00A76976" w:rsidRDefault="004122E2">
            <w:pPr>
              <w:jc w:val="center"/>
              <w:rPr>
                <w:rFonts w:ascii="宋体" w:hAnsi="宋体"/>
                <w:szCs w:val="21"/>
              </w:rPr>
            </w:pPr>
          </w:p>
        </w:tc>
        <w:tc>
          <w:tcPr>
            <w:tcW w:w="705" w:type="dxa"/>
            <w:vAlign w:val="center"/>
          </w:tcPr>
          <w:p w14:paraId="51451AE3" w14:textId="77777777" w:rsidR="004122E2" w:rsidRPr="00A76976" w:rsidRDefault="004122E2">
            <w:pPr>
              <w:jc w:val="center"/>
              <w:rPr>
                <w:rFonts w:ascii="宋体" w:hAnsi="宋体"/>
                <w:szCs w:val="21"/>
              </w:rPr>
            </w:pPr>
          </w:p>
        </w:tc>
        <w:tc>
          <w:tcPr>
            <w:tcW w:w="705" w:type="dxa"/>
            <w:vAlign w:val="center"/>
          </w:tcPr>
          <w:p w14:paraId="63255134" w14:textId="77777777" w:rsidR="004122E2" w:rsidRPr="00A76976" w:rsidRDefault="004122E2">
            <w:pPr>
              <w:jc w:val="center"/>
              <w:rPr>
                <w:rFonts w:ascii="宋体" w:hAnsi="宋体"/>
                <w:szCs w:val="21"/>
              </w:rPr>
            </w:pPr>
          </w:p>
        </w:tc>
        <w:tc>
          <w:tcPr>
            <w:tcW w:w="1170" w:type="dxa"/>
            <w:vAlign w:val="center"/>
          </w:tcPr>
          <w:p w14:paraId="29A91075" w14:textId="77777777" w:rsidR="004122E2" w:rsidRPr="00A76976" w:rsidRDefault="004122E2">
            <w:pPr>
              <w:jc w:val="center"/>
              <w:rPr>
                <w:rFonts w:ascii="宋体" w:hAnsi="宋体"/>
                <w:szCs w:val="21"/>
              </w:rPr>
            </w:pPr>
          </w:p>
        </w:tc>
        <w:tc>
          <w:tcPr>
            <w:tcW w:w="867" w:type="dxa"/>
            <w:vAlign w:val="center"/>
          </w:tcPr>
          <w:p w14:paraId="55E926CE" w14:textId="77777777" w:rsidR="004122E2" w:rsidRPr="00A76976" w:rsidRDefault="004122E2">
            <w:pPr>
              <w:jc w:val="center"/>
              <w:rPr>
                <w:rFonts w:ascii="宋体" w:hAnsi="宋体"/>
                <w:szCs w:val="21"/>
              </w:rPr>
            </w:pPr>
          </w:p>
        </w:tc>
        <w:tc>
          <w:tcPr>
            <w:tcW w:w="867" w:type="dxa"/>
            <w:vAlign w:val="center"/>
          </w:tcPr>
          <w:p w14:paraId="6C827F8E" w14:textId="77777777" w:rsidR="004122E2" w:rsidRPr="00A76976" w:rsidRDefault="004122E2">
            <w:pPr>
              <w:jc w:val="center"/>
              <w:rPr>
                <w:rFonts w:ascii="宋体" w:hAnsi="宋体"/>
                <w:szCs w:val="21"/>
              </w:rPr>
            </w:pPr>
          </w:p>
        </w:tc>
        <w:tc>
          <w:tcPr>
            <w:tcW w:w="761" w:type="dxa"/>
            <w:vAlign w:val="center"/>
          </w:tcPr>
          <w:p w14:paraId="656458CE" w14:textId="77777777" w:rsidR="004122E2" w:rsidRPr="00A76976" w:rsidRDefault="004122E2">
            <w:pPr>
              <w:jc w:val="center"/>
              <w:rPr>
                <w:rFonts w:ascii="宋体" w:hAnsi="宋体"/>
                <w:szCs w:val="21"/>
              </w:rPr>
            </w:pPr>
          </w:p>
        </w:tc>
      </w:tr>
      <w:tr w:rsidR="004122E2" w:rsidRPr="00A76976" w14:paraId="715E6A23" w14:textId="77777777">
        <w:trPr>
          <w:trHeight w:val="457"/>
        </w:trPr>
        <w:tc>
          <w:tcPr>
            <w:tcW w:w="641" w:type="dxa"/>
            <w:vAlign w:val="center"/>
          </w:tcPr>
          <w:p w14:paraId="51392196" w14:textId="77777777" w:rsidR="004122E2" w:rsidRPr="00A76976" w:rsidRDefault="004122E2">
            <w:pPr>
              <w:jc w:val="center"/>
              <w:rPr>
                <w:rFonts w:ascii="宋体" w:hAnsi="宋体"/>
                <w:szCs w:val="21"/>
              </w:rPr>
            </w:pPr>
          </w:p>
        </w:tc>
        <w:tc>
          <w:tcPr>
            <w:tcW w:w="1058" w:type="dxa"/>
            <w:vAlign w:val="center"/>
          </w:tcPr>
          <w:p w14:paraId="17CA5AC6" w14:textId="77777777" w:rsidR="004122E2" w:rsidRPr="00A76976" w:rsidRDefault="004122E2">
            <w:pPr>
              <w:jc w:val="center"/>
              <w:rPr>
                <w:rFonts w:ascii="宋体" w:hAnsi="宋体"/>
                <w:szCs w:val="21"/>
              </w:rPr>
            </w:pPr>
          </w:p>
        </w:tc>
        <w:tc>
          <w:tcPr>
            <w:tcW w:w="668" w:type="dxa"/>
            <w:vAlign w:val="center"/>
          </w:tcPr>
          <w:p w14:paraId="49092B41" w14:textId="77777777" w:rsidR="004122E2" w:rsidRPr="00A76976" w:rsidRDefault="004122E2">
            <w:pPr>
              <w:jc w:val="center"/>
              <w:rPr>
                <w:rFonts w:ascii="宋体" w:hAnsi="宋体"/>
                <w:szCs w:val="21"/>
              </w:rPr>
            </w:pPr>
          </w:p>
        </w:tc>
        <w:tc>
          <w:tcPr>
            <w:tcW w:w="1017" w:type="dxa"/>
            <w:vAlign w:val="center"/>
          </w:tcPr>
          <w:p w14:paraId="7FCD47D5" w14:textId="77777777" w:rsidR="004122E2" w:rsidRPr="00A76976" w:rsidRDefault="004122E2">
            <w:pPr>
              <w:jc w:val="center"/>
              <w:rPr>
                <w:rFonts w:ascii="宋体" w:hAnsi="宋体"/>
                <w:szCs w:val="21"/>
              </w:rPr>
            </w:pPr>
          </w:p>
        </w:tc>
        <w:tc>
          <w:tcPr>
            <w:tcW w:w="705" w:type="dxa"/>
            <w:vAlign w:val="center"/>
          </w:tcPr>
          <w:p w14:paraId="0149B3D0" w14:textId="77777777" w:rsidR="004122E2" w:rsidRPr="00A76976" w:rsidRDefault="004122E2">
            <w:pPr>
              <w:jc w:val="center"/>
              <w:rPr>
                <w:rFonts w:ascii="宋体" w:hAnsi="宋体"/>
                <w:szCs w:val="21"/>
              </w:rPr>
            </w:pPr>
          </w:p>
        </w:tc>
        <w:tc>
          <w:tcPr>
            <w:tcW w:w="705" w:type="dxa"/>
            <w:vAlign w:val="center"/>
          </w:tcPr>
          <w:p w14:paraId="0383E8BD" w14:textId="77777777" w:rsidR="004122E2" w:rsidRPr="00A76976" w:rsidRDefault="004122E2">
            <w:pPr>
              <w:jc w:val="center"/>
              <w:rPr>
                <w:rFonts w:ascii="宋体" w:hAnsi="宋体"/>
                <w:szCs w:val="21"/>
              </w:rPr>
            </w:pPr>
          </w:p>
        </w:tc>
        <w:tc>
          <w:tcPr>
            <w:tcW w:w="1170" w:type="dxa"/>
            <w:vAlign w:val="center"/>
          </w:tcPr>
          <w:p w14:paraId="76845AA6" w14:textId="77777777" w:rsidR="004122E2" w:rsidRPr="00A76976" w:rsidRDefault="004122E2">
            <w:pPr>
              <w:jc w:val="center"/>
              <w:rPr>
                <w:rFonts w:ascii="宋体" w:hAnsi="宋体"/>
                <w:szCs w:val="21"/>
              </w:rPr>
            </w:pPr>
          </w:p>
        </w:tc>
        <w:tc>
          <w:tcPr>
            <w:tcW w:w="867" w:type="dxa"/>
            <w:vAlign w:val="center"/>
          </w:tcPr>
          <w:p w14:paraId="4E967C49" w14:textId="77777777" w:rsidR="004122E2" w:rsidRPr="00A76976" w:rsidRDefault="004122E2">
            <w:pPr>
              <w:jc w:val="center"/>
              <w:rPr>
                <w:rFonts w:ascii="宋体" w:hAnsi="宋体"/>
                <w:szCs w:val="21"/>
              </w:rPr>
            </w:pPr>
          </w:p>
        </w:tc>
        <w:tc>
          <w:tcPr>
            <w:tcW w:w="867" w:type="dxa"/>
            <w:vAlign w:val="center"/>
          </w:tcPr>
          <w:p w14:paraId="7E2ADF59" w14:textId="77777777" w:rsidR="004122E2" w:rsidRPr="00A76976" w:rsidRDefault="004122E2">
            <w:pPr>
              <w:jc w:val="center"/>
              <w:rPr>
                <w:rFonts w:ascii="宋体" w:hAnsi="宋体"/>
                <w:szCs w:val="21"/>
              </w:rPr>
            </w:pPr>
          </w:p>
        </w:tc>
        <w:tc>
          <w:tcPr>
            <w:tcW w:w="761" w:type="dxa"/>
            <w:vAlign w:val="center"/>
          </w:tcPr>
          <w:p w14:paraId="4DC74993" w14:textId="77777777" w:rsidR="004122E2" w:rsidRPr="00A76976" w:rsidRDefault="004122E2">
            <w:pPr>
              <w:jc w:val="center"/>
              <w:rPr>
                <w:rFonts w:ascii="宋体" w:hAnsi="宋体"/>
                <w:szCs w:val="21"/>
              </w:rPr>
            </w:pPr>
          </w:p>
        </w:tc>
      </w:tr>
      <w:tr w:rsidR="004122E2" w:rsidRPr="00A76976" w14:paraId="0346CB9C" w14:textId="77777777">
        <w:trPr>
          <w:trHeight w:val="457"/>
        </w:trPr>
        <w:tc>
          <w:tcPr>
            <w:tcW w:w="641" w:type="dxa"/>
            <w:vAlign w:val="center"/>
          </w:tcPr>
          <w:p w14:paraId="4E1AA378" w14:textId="77777777" w:rsidR="004122E2" w:rsidRPr="00A76976" w:rsidRDefault="004122E2">
            <w:pPr>
              <w:jc w:val="center"/>
              <w:rPr>
                <w:rFonts w:ascii="宋体" w:hAnsi="宋体"/>
                <w:szCs w:val="21"/>
              </w:rPr>
            </w:pPr>
          </w:p>
        </w:tc>
        <w:tc>
          <w:tcPr>
            <w:tcW w:w="1058" w:type="dxa"/>
            <w:vAlign w:val="center"/>
          </w:tcPr>
          <w:p w14:paraId="6EFE1C04" w14:textId="77777777" w:rsidR="004122E2" w:rsidRPr="00A76976" w:rsidRDefault="004122E2">
            <w:pPr>
              <w:jc w:val="center"/>
              <w:rPr>
                <w:rFonts w:ascii="宋体" w:hAnsi="宋体"/>
                <w:szCs w:val="21"/>
              </w:rPr>
            </w:pPr>
          </w:p>
        </w:tc>
        <w:tc>
          <w:tcPr>
            <w:tcW w:w="668" w:type="dxa"/>
            <w:vAlign w:val="center"/>
          </w:tcPr>
          <w:p w14:paraId="2585B519" w14:textId="77777777" w:rsidR="004122E2" w:rsidRPr="00A76976" w:rsidRDefault="004122E2">
            <w:pPr>
              <w:jc w:val="center"/>
              <w:rPr>
                <w:rFonts w:ascii="宋体" w:hAnsi="宋体"/>
                <w:szCs w:val="21"/>
              </w:rPr>
            </w:pPr>
          </w:p>
        </w:tc>
        <w:tc>
          <w:tcPr>
            <w:tcW w:w="1017" w:type="dxa"/>
            <w:vAlign w:val="center"/>
          </w:tcPr>
          <w:p w14:paraId="15814C70" w14:textId="77777777" w:rsidR="004122E2" w:rsidRPr="00A76976" w:rsidRDefault="004122E2">
            <w:pPr>
              <w:jc w:val="center"/>
              <w:rPr>
                <w:rFonts w:ascii="宋体" w:hAnsi="宋体"/>
                <w:szCs w:val="21"/>
              </w:rPr>
            </w:pPr>
          </w:p>
        </w:tc>
        <w:tc>
          <w:tcPr>
            <w:tcW w:w="705" w:type="dxa"/>
            <w:vAlign w:val="center"/>
          </w:tcPr>
          <w:p w14:paraId="1C5E1BB0" w14:textId="77777777" w:rsidR="004122E2" w:rsidRPr="00A76976" w:rsidRDefault="004122E2">
            <w:pPr>
              <w:jc w:val="center"/>
              <w:rPr>
                <w:rFonts w:ascii="宋体" w:hAnsi="宋体"/>
                <w:szCs w:val="21"/>
              </w:rPr>
            </w:pPr>
          </w:p>
        </w:tc>
        <w:tc>
          <w:tcPr>
            <w:tcW w:w="705" w:type="dxa"/>
            <w:vAlign w:val="center"/>
          </w:tcPr>
          <w:p w14:paraId="6158EEDA" w14:textId="77777777" w:rsidR="004122E2" w:rsidRPr="00A76976" w:rsidRDefault="004122E2">
            <w:pPr>
              <w:jc w:val="center"/>
              <w:rPr>
                <w:rFonts w:ascii="宋体" w:hAnsi="宋体"/>
                <w:szCs w:val="21"/>
              </w:rPr>
            </w:pPr>
          </w:p>
        </w:tc>
        <w:tc>
          <w:tcPr>
            <w:tcW w:w="1170" w:type="dxa"/>
            <w:vAlign w:val="center"/>
          </w:tcPr>
          <w:p w14:paraId="2BCFF8B7" w14:textId="77777777" w:rsidR="004122E2" w:rsidRPr="00A76976" w:rsidRDefault="004122E2">
            <w:pPr>
              <w:jc w:val="center"/>
              <w:rPr>
                <w:rFonts w:ascii="宋体" w:hAnsi="宋体"/>
                <w:szCs w:val="21"/>
              </w:rPr>
            </w:pPr>
          </w:p>
        </w:tc>
        <w:tc>
          <w:tcPr>
            <w:tcW w:w="867" w:type="dxa"/>
            <w:vAlign w:val="center"/>
          </w:tcPr>
          <w:p w14:paraId="64853DF3" w14:textId="77777777" w:rsidR="004122E2" w:rsidRPr="00A76976" w:rsidRDefault="004122E2">
            <w:pPr>
              <w:jc w:val="center"/>
              <w:rPr>
                <w:rFonts w:ascii="宋体" w:hAnsi="宋体"/>
                <w:szCs w:val="21"/>
              </w:rPr>
            </w:pPr>
          </w:p>
        </w:tc>
        <w:tc>
          <w:tcPr>
            <w:tcW w:w="867" w:type="dxa"/>
            <w:vAlign w:val="center"/>
          </w:tcPr>
          <w:p w14:paraId="66A67954" w14:textId="77777777" w:rsidR="004122E2" w:rsidRPr="00A76976" w:rsidRDefault="004122E2">
            <w:pPr>
              <w:jc w:val="center"/>
              <w:rPr>
                <w:rFonts w:ascii="宋体" w:hAnsi="宋体"/>
                <w:szCs w:val="21"/>
              </w:rPr>
            </w:pPr>
          </w:p>
        </w:tc>
        <w:tc>
          <w:tcPr>
            <w:tcW w:w="761" w:type="dxa"/>
            <w:vAlign w:val="center"/>
          </w:tcPr>
          <w:p w14:paraId="1B89747E" w14:textId="77777777" w:rsidR="004122E2" w:rsidRPr="00A76976" w:rsidRDefault="004122E2">
            <w:pPr>
              <w:jc w:val="center"/>
              <w:rPr>
                <w:rFonts w:ascii="宋体" w:hAnsi="宋体"/>
                <w:szCs w:val="21"/>
              </w:rPr>
            </w:pPr>
          </w:p>
        </w:tc>
      </w:tr>
      <w:tr w:rsidR="004122E2" w:rsidRPr="00A76976" w14:paraId="313410A0" w14:textId="77777777">
        <w:trPr>
          <w:trHeight w:val="457"/>
        </w:trPr>
        <w:tc>
          <w:tcPr>
            <w:tcW w:w="641" w:type="dxa"/>
            <w:vAlign w:val="center"/>
          </w:tcPr>
          <w:p w14:paraId="4DFDDE3D" w14:textId="77777777" w:rsidR="004122E2" w:rsidRPr="00A76976" w:rsidRDefault="004122E2">
            <w:pPr>
              <w:jc w:val="center"/>
              <w:rPr>
                <w:rFonts w:ascii="宋体" w:hAnsi="宋体"/>
                <w:szCs w:val="21"/>
              </w:rPr>
            </w:pPr>
          </w:p>
        </w:tc>
        <w:tc>
          <w:tcPr>
            <w:tcW w:w="1058" w:type="dxa"/>
            <w:vAlign w:val="center"/>
          </w:tcPr>
          <w:p w14:paraId="1F439757" w14:textId="77777777" w:rsidR="004122E2" w:rsidRPr="00A76976" w:rsidRDefault="004122E2">
            <w:pPr>
              <w:jc w:val="center"/>
              <w:rPr>
                <w:rFonts w:ascii="宋体" w:hAnsi="宋体"/>
                <w:szCs w:val="21"/>
              </w:rPr>
            </w:pPr>
          </w:p>
        </w:tc>
        <w:tc>
          <w:tcPr>
            <w:tcW w:w="668" w:type="dxa"/>
            <w:vAlign w:val="center"/>
          </w:tcPr>
          <w:p w14:paraId="7F11B287" w14:textId="77777777" w:rsidR="004122E2" w:rsidRPr="00A76976" w:rsidRDefault="004122E2">
            <w:pPr>
              <w:jc w:val="center"/>
              <w:rPr>
                <w:rFonts w:ascii="宋体" w:hAnsi="宋体"/>
                <w:szCs w:val="21"/>
              </w:rPr>
            </w:pPr>
          </w:p>
        </w:tc>
        <w:tc>
          <w:tcPr>
            <w:tcW w:w="1017" w:type="dxa"/>
            <w:vAlign w:val="center"/>
          </w:tcPr>
          <w:p w14:paraId="64FAE1A6" w14:textId="77777777" w:rsidR="004122E2" w:rsidRPr="00A76976" w:rsidRDefault="004122E2">
            <w:pPr>
              <w:jc w:val="center"/>
              <w:rPr>
                <w:rFonts w:ascii="宋体" w:hAnsi="宋体"/>
                <w:szCs w:val="21"/>
              </w:rPr>
            </w:pPr>
          </w:p>
        </w:tc>
        <w:tc>
          <w:tcPr>
            <w:tcW w:w="705" w:type="dxa"/>
            <w:vAlign w:val="center"/>
          </w:tcPr>
          <w:p w14:paraId="07AF79D8" w14:textId="77777777" w:rsidR="004122E2" w:rsidRPr="00A76976" w:rsidRDefault="004122E2">
            <w:pPr>
              <w:jc w:val="center"/>
              <w:rPr>
                <w:rFonts w:ascii="宋体" w:hAnsi="宋体"/>
                <w:szCs w:val="21"/>
              </w:rPr>
            </w:pPr>
          </w:p>
        </w:tc>
        <w:tc>
          <w:tcPr>
            <w:tcW w:w="705" w:type="dxa"/>
            <w:vAlign w:val="center"/>
          </w:tcPr>
          <w:p w14:paraId="71E21374" w14:textId="77777777" w:rsidR="004122E2" w:rsidRPr="00A76976" w:rsidRDefault="004122E2">
            <w:pPr>
              <w:jc w:val="center"/>
              <w:rPr>
                <w:rFonts w:ascii="宋体" w:hAnsi="宋体"/>
                <w:szCs w:val="21"/>
              </w:rPr>
            </w:pPr>
          </w:p>
        </w:tc>
        <w:tc>
          <w:tcPr>
            <w:tcW w:w="1170" w:type="dxa"/>
            <w:vAlign w:val="center"/>
          </w:tcPr>
          <w:p w14:paraId="09114DFE" w14:textId="77777777" w:rsidR="004122E2" w:rsidRPr="00A76976" w:rsidRDefault="004122E2">
            <w:pPr>
              <w:jc w:val="center"/>
              <w:rPr>
                <w:rFonts w:ascii="宋体" w:hAnsi="宋体"/>
                <w:szCs w:val="21"/>
              </w:rPr>
            </w:pPr>
          </w:p>
        </w:tc>
        <w:tc>
          <w:tcPr>
            <w:tcW w:w="867" w:type="dxa"/>
            <w:vAlign w:val="center"/>
          </w:tcPr>
          <w:p w14:paraId="77E9BEB2" w14:textId="77777777" w:rsidR="004122E2" w:rsidRPr="00A76976" w:rsidRDefault="004122E2">
            <w:pPr>
              <w:jc w:val="center"/>
              <w:rPr>
                <w:rFonts w:ascii="宋体" w:hAnsi="宋体"/>
                <w:szCs w:val="21"/>
              </w:rPr>
            </w:pPr>
          </w:p>
        </w:tc>
        <w:tc>
          <w:tcPr>
            <w:tcW w:w="867" w:type="dxa"/>
            <w:vAlign w:val="center"/>
          </w:tcPr>
          <w:p w14:paraId="5D45A00F" w14:textId="77777777" w:rsidR="004122E2" w:rsidRPr="00A76976" w:rsidRDefault="004122E2">
            <w:pPr>
              <w:jc w:val="center"/>
              <w:rPr>
                <w:rFonts w:ascii="宋体" w:hAnsi="宋体"/>
                <w:szCs w:val="21"/>
              </w:rPr>
            </w:pPr>
          </w:p>
        </w:tc>
        <w:tc>
          <w:tcPr>
            <w:tcW w:w="761" w:type="dxa"/>
            <w:vAlign w:val="center"/>
          </w:tcPr>
          <w:p w14:paraId="531A40C8" w14:textId="77777777" w:rsidR="004122E2" w:rsidRPr="00A76976" w:rsidRDefault="004122E2">
            <w:pPr>
              <w:jc w:val="center"/>
              <w:rPr>
                <w:rFonts w:ascii="宋体" w:hAnsi="宋体"/>
                <w:szCs w:val="21"/>
              </w:rPr>
            </w:pPr>
          </w:p>
        </w:tc>
      </w:tr>
      <w:tr w:rsidR="004122E2" w:rsidRPr="00A76976" w14:paraId="26647522" w14:textId="77777777">
        <w:trPr>
          <w:trHeight w:val="457"/>
        </w:trPr>
        <w:tc>
          <w:tcPr>
            <w:tcW w:w="641" w:type="dxa"/>
            <w:vAlign w:val="center"/>
          </w:tcPr>
          <w:p w14:paraId="356E870B" w14:textId="77777777" w:rsidR="004122E2" w:rsidRPr="00A76976" w:rsidRDefault="004122E2">
            <w:pPr>
              <w:jc w:val="center"/>
              <w:rPr>
                <w:rFonts w:ascii="宋体" w:hAnsi="宋体"/>
                <w:szCs w:val="21"/>
              </w:rPr>
            </w:pPr>
          </w:p>
        </w:tc>
        <w:tc>
          <w:tcPr>
            <w:tcW w:w="1058" w:type="dxa"/>
            <w:vAlign w:val="center"/>
          </w:tcPr>
          <w:p w14:paraId="6C3F7E52" w14:textId="77777777" w:rsidR="004122E2" w:rsidRPr="00A76976" w:rsidRDefault="004122E2">
            <w:pPr>
              <w:jc w:val="center"/>
              <w:rPr>
                <w:rFonts w:ascii="宋体" w:hAnsi="宋体"/>
                <w:szCs w:val="21"/>
              </w:rPr>
            </w:pPr>
          </w:p>
        </w:tc>
        <w:tc>
          <w:tcPr>
            <w:tcW w:w="668" w:type="dxa"/>
            <w:vAlign w:val="center"/>
          </w:tcPr>
          <w:p w14:paraId="5ADDFB03" w14:textId="77777777" w:rsidR="004122E2" w:rsidRPr="00A76976" w:rsidRDefault="004122E2">
            <w:pPr>
              <w:jc w:val="center"/>
              <w:rPr>
                <w:rFonts w:ascii="宋体" w:hAnsi="宋体"/>
                <w:szCs w:val="21"/>
              </w:rPr>
            </w:pPr>
          </w:p>
        </w:tc>
        <w:tc>
          <w:tcPr>
            <w:tcW w:w="1017" w:type="dxa"/>
            <w:vAlign w:val="center"/>
          </w:tcPr>
          <w:p w14:paraId="10F3793C" w14:textId="77777777" w:rsidR="004122E2" w:rsidRPr="00A76976" w:rsidRDefault="004122E2">
            <w:pPr>
              <w:jc w:val="center"/>
              <w:rPr>
                <w:rFonts w:ascii="宋体" w:hAnsi="宋体"/>
                <w:szCs w:val="21"/>
              </w:rPr>
            </w:pPr>
          </w:p>
        </w:tc>
        <w:tc>
          <w:tcPr>
            <w:tcW w:w="705" w:type="dxa"/>
            <w:vAlign w:val="center"/>
          </w:tcPr>
          <w:p w14:paraId="677EAFC9" w14:textId="77777777" w:rsidR="004122E2" w:rsidRPr="00A76976" w:rsidRDefault="004122E2">
            <w:pPr>
              <w:jc w:val="center"/>
              <w:rPr>
                <w:rFonts w:ascii="宋体" w:hAnsi="宋体"/>
                <w:szCs w:val="21"/>
              </w:rPr>
            </w:pPr>
          </w:p>
        </w:tc>
        <w:tc>
          <w:tcPr>
            <w:tcW w:w="705" w:type="dxa"/>
            <w:vAlign w:val="center"/>
          </w:tcPr>
          <w:p w14:paraId="022AACAE" w14:textId="77777777" w:rsidR="004122E2" w:rsidRPr="00A76976" w:rsidRDefault="004122E2">
            <w:pPr>
              <w:jc w:val="center"/>
              <w:rPr>
                <w:rFonts w:ascii="宋体" w:hAnsi="宋体"/>
                <w:szCs w:val="21"/>
              </w:rPr>
            </w:pPr>
          </w:p>
        </w:tc>
        <w:tc>
          <w:tcPr>
            <w:tcW w:w="1170" w:type="dxa"/>
            <w:vAlign w:val="center"/>
          </w:tcPr>
          <w:p w14:paraId="3A2F4FF3" w14:textId="77777777" w:rsidR="004122E2" w:rsidRPr="00A76976" w:rsidRDefault="004122E2">
            <w:pPr>
              <w:jc w:val="center"/>
              <w:rPr>
                <w:rFonts w:ascii="宋体" w:hAnsi="宋体"/>
                <w:szCs w:val="21"/>
              </w:rPr>
            </w:pPr>
          </w:p>
        </w:tc>
        <w:tc>
          <w:tcPr>
            <w:tcW w:w="867" w:type="dxa"/>
            <w:vAlign w:val="center"/>
          </w:tcPr>
          <w:p w14:paraId="441AF4B9" w14:textId="77777777" w:rsidR="004122E2" w:rsidRPr="00A76976" w:rsidRDefault="004122E2">
            <w:pPr>
              <w:jc w:val="center"/>
              <w:rPr>
                <w:rFonts w:ascii="宋体" w:hAnsi="宋体"/>
                <w:szCs w:val="21"/>
              </w:rPr>
            </w:pPr>
          </w:p>
        </w:tc>
        <w:tc>
          <w:tcPr>
            <w:tcW w:w="867" w:type="dxa"/>
            <w:vAlign w:val="center"/>
          </w:tcPr>
          <w:p w14:paraId="592B26B6" w14:textId="77777777" w:rsidR="004122E2" w:rsidRPr="00A76976" w:rsidRDefault="004122E2">
            <w:pPr>
              <w:jc w:val="center"/>
              <w:rPr>
                <w:rFonts w:ascii="宋体" w:hAnsi="宋体"/>
                <w:szCs w:val="21"/>
              </w:rPr>
            </w:pPr>
          </w:p>
        </w:tc>
        <w:tc>
          <w:tcPr>
            <w:tcW w:w="761" w:type="dxa"/>
            <w:vAlign w:val="center"/>
          </w:tcPr>
          <w:p w14:paraId="6778F539" w14:textId="77777777" w:rsidR="004122E2" w:rsidRPr="00A76976" w:rsidRDefault="004122E2">
            <w:pPr>
              <w:jc w:val="center"/>
              <w:rPr>
                <w:rFonts w:ascii="宋体" w:hAnsi="宋体"/>
                <w:szCs w:val="21"/>
              </w:rPr>
            </w:pPr>
          </w:p>
        </w:tc>
      </w:tr>
      <w:tr w:rsidR="004122E2" w:rsidRPr="00A76976" w14:paraId="362ACB1D" w14:textId="77777777">
        <w:trPr>
          <w:trHeight w:val="457"/>
        </w:trPr>
        <w:tc>
          <w:tcPr>
            <w:tcW w:w="641" w:type="dxa"/>
            <w:vAlign w:val="center"/>
          </w:tcPr>
          <w:p w14:paraId="76EE62A1" w14:textId="77777777" w:rsidR="004122E2" w:rsidRPr="00A76976" w:rsidRDefault="004122E2">
            <w:pPr>
              <w:jc w:val="center"/>
              <w:rPr>
                <w:rFonts w:ascii="宋体" w:hAnsi="宋体"/>
                <w:szCs w:val="21"/>
              </w:rPr>
            </w:pPr>
          </w:p>
        </w:tc>
        <w:tc>
          <w:tcPr>
            <w:tcW w:w="1058" w:type="dxa"/>
            <w:vAlign w:val="center"/>
          </w:tcPr>
          <w:p w14:paraId="324AAD0E" w14:textId="77777777" w:rsidR="004122E2" w:rsidRPr="00A76976" w:rsidRDefault="004122E2">
            <w:pPr>
              <w:jc w:val="center"/>
              <w:rPr>
                <w:rFonts w:ascii="宋体" w:hAnsi="宋体"/>
                <w:szCs w:val="21"/>
              </w:rPr>
            </w:pPr>
          </w:p>
        </w:tc>
        <w:tc>
          <w:tcPr>
            <w:tcW w:w="668" w:type="dxa"/>
            <w:vAlign w:val="center"/>
          </w:tcPr>
          <w:p w14:paraId="75DDC195" w14:textId="77777777" w:rsidR="004122E2" w:rsidRPr="00A76976" w:rsidRDefault="004122E2">
            <w:pPr>
              <w:jc w:val="center"/>
              <w:rPr>
                <w:rFonts w:ascii="宋体" w:hAnsi="宋体"/>
                <w:szCs w:val="21"/>
              </w:rPr>
            </w:pPr>
          </w:p>
        </w:tc>
        <w:tc>
          <w:tcPr>
            <w:tcW w:w="1017" w:type="dxa"/>
            <w:vAlign w:val="center"/>
          </w:tcPr>
          <w:p w14:paraId="5758669E" w14:textId="77777777" w:rsidR="004122E2" w:rsidRPr="00A76976" w:rsidRDefault="004122E2">
            <w:pPr>
              <w:jc w:val="center"/>
              <w:rPr>
                <w:rFonts w:ascii="宋体" w:hAnsi="宋体"/>
                <w:szCs w:val="21"/>
              </w:rPr>
            </w:pPr>
          </w:p>
        </w:tc>
        <w:tc>
          <w:tcPr>
            <w:tcW w:w="705" w:type="dxa"/>
            <w:vAlign w:val="center"/>
          </w:tcPr>
          <w:p w14:paraId="75658E0B" w14:textId="77777777" w:rsidR="004122E2" w:rsidRPr="00A76976" w:rsidRDefault="004122E2">
            <w:pPr>
              <w:jc w:val="center"/>
              <w:rPr>
                <w:rFonts w:ascii="宋体" w:hAnsi="宋体"/>
                <w:szCs w:val="21"/>
              </w:rPr>
            </w:pPr>
          </w:p>
        </w:tc>
        <w:tc>
          <w:tcPr>
            <w:tcW w:w="705" w:type="dxa"/>
            <w:vAlign w:val="center"/>
          </w:tcPr>
          <w:p w14:paraId="5407233F" w14:textId="77777777" w:rsidR="004122E2" w:rsidRPr="00A76976" w:rsidRDefault="004122E2">
            <w:pPr>
              <w:jc w:val="center"/>
              <w:rPr>
                <w:rFonts w:ascii="宋体" w:hAnsi="宋体"/>
                <w:szCs w:val="21"/>
              </w:rPr>
            </w:pPr>
          </w:p>
        </w:tc>
        <w:tc>
          <w:tcPr>
            <w:tcW w:w="1170" w:type="dxa"/>
            <w:vAlign w:val="center"/>
          </w:tcPr>
          <w:p w14:paraId="30E00D6A" w14:textId="77777777" w:rsidR="004122E2" w:rsidRPr="00A76976" w:rsidRDefault="004122E2">
            <w:pPr>
              <w:jc w:val="center"/>
              <w:rPr>
                <w:rFonts w:ascii="宋体" w:hAnsi="宋体"/>
                <w:szCs w:val="21"/>
              </w:rPr>
            </w:pPr>
          </w:p>
        </w:tc>
        <w:tc>
          <w:tcPr>
            <w:tcW w:w="867" w:type="dxa"/>
            <w:vAlign w:val="center"/>
          </w:tcPr>
          <w:p w14:paraId="1E6F7A12" w14:textId="77777777" w:rsidR="004122E2" w:rsidRPr="00A76976" w:rsidRDefault="004122E2">
            <w:pPr>
              <w:jc w:val="center"/>
              <w:rPr>
                <w:rFonts w:ascii="宋体" w:hAnsi="宋体"/>
                <w:szCs w:val="21"/>
              </w:rPr>
            </w:pPr>
          </w:p>
        </w:tc>
        <w:tc>
          <w:tcPr>
            <w:tcW w:w="867" w:type="dxa"/>
            <w:vAlign w:val="center"/>
          </w:tcPr>
          <w:p w14:paraId="35AAC0DB" w14:textId="77777777" w:rsidR="004122E2" w:rsidRPr="00A76976" w:rsidRDefault="004122E2">
            <w:pPr>
              <w:jc w:val="center"/>
              <w:rPr>
                <w:rFonts w:ascii="宋体" w:hAnsi="宋体"/>
                <w:szCs w:val="21"/>
              </w:rPr>
            </w:pPr>
          </w:p>
        </w:tc>
        <w:tc>
          <w:tcPr>
            <w:tcW w:w="761" w:type="dxa"/>
            <w:vAlign w:val="center"/>
          </w:tcPr>
          <w:p w14:paraId="72B573DD" w14:textId="77777777" w:rsidR="004122E2" w:rsidRPr="00A76976" w:rsidRDefault="004122E2">
            <w:pPr>
              <w:jc w:val="center"/>
              <w:rPr>
                <w:rFonts w:ascii="宋体" w:hAnsi="宋体"/>
                <w:szCs w:val="21"/>
              </w:rPr>
            </w:pPr>
          </w:p>
        </w:tc>
      </w:tr>
      <w:tr w:rsidR="004122E2" w:rsidRPr="00A76976" w14:paraId="29D3FEBF" w14:textId="77777777">
        <w:trPr>
          <w:trHeight w:val="457"/>
        </w:trPr>
        <w:tc>
          <w:tcPr>
            <w:tcW w:w="641" w:type="dxa"/>
            <w:vAlign w:val="center"/>
          </w:tcPr>
          <w:p w14:paraId="22BEEBAF" w14:textId="77777777" w:rsidR="004122E2" w:rsidRPr="00A76976" w:rsidRDefault="004122E2">
            <w:pPr>
              <w:jc w:val="center"/>
              <w:rPr>
                <w:rFonts w:ascii="宋体" w:hAnsi="宋体"/>
                <w:szCs w:val="21"/>
              </w:rPr>
            </w:pPr>
          </w:p>
        </w:tc>
        <w:tc>
          <w:tcPr>
            <w:tcW w:w="1058" w:type="dxa"/>
            <w:vAlign w:val="center"/>
          </w:tcPr>
          <w:p w14:paraId="11644B61" w14:textId="77777777" w:rsidR="004122E2" w:rsidRPr="00A76976" w:rsidRDefault="004122E2">
            <w:pPr>
              <w:jc w:val="center"/>
              <w:rPr>
                <w:rFonts w:ascii="宋体" w:hAnsi="宋体"/>
                <w:szCs w:val="21"/>
              </w:rPr>
            </w:pPr>
          </w:p>
        </w:tc>
        <w:tc>
          <w:tcPr>
            <w:tcW w:w="668" w:type="dxa"/>
            <w:vAlign w:val="center"/>
          </w:tcPr>
          <w:p w14:paraId="4FAC818F" w14:textId="77777777" w:rsidR="004122E2" w:rsidRPr="00A76976" w:rsidRDefault="004122E2">
            <w:pPr>
              <w:jc w:val="center"/>
              <w:rPr>
                <w:rFonts w:ascii="宋体" w:hAnsi="宋体"/>
                <w:szCs w:val="21"/>
              </w:rPr>
            </w:pPr>
          </w:p>
        </w:tc>
        <w:tc>
          <w:tcPr>
            <w:tcW w:w="1017" w:type="dxa"/>
            <w:vAlign w:val="center"/>
          </w:tcPr>
          <w:p w14:paraId="27F32311" w14:textId="77777777" w:rsidR="004122E2" w:rsidRPr="00A76976" w:rsidRDefault="004122E2">
            <w:pPr>
              <w:jc w:val="center"/>
              <w:rPr>
                <w:rFonts w:ascii="宋体" w:hAnsi="宋体"/>
                <w:szCs w:val="21"/>
              </w:rPr>
            </w:pPr>
          </w:p>
        </w:tc>
        <w:tc>
          <w:tcPr>
            <w:tcW w:w="705" w:type="dxa"/>
            <w:vAlign w:val="center"/>
          </w:tcPr>
          <w:p w14:paraId="35950E08" w14:textId="77777777" w:rsidR="004122E2" w:rsidRPr="00A76976" w:rsidRDefault="004122E2">
            <w:pPr>
              <w:jc w:val="center"/>
              <w:rPr>
                <w:rFonts w:ascii="宋体" w:hAnsi="宋体"/>
                <w:szCs w:val="21"/>
              </w:rPr>
            </w:pPr>
          </w:p>
        </w:tc>
        <w:tc>
          <w:tcPr>
            <w:tcW w:w="705" w:type="dxa"/>
            <w:vAlign w:val="center"/>
          </w:tcPr>
          <w:p w14:paraId="32480DFE" w14:textId="77777777" w:rsidR="004122E2" w:rsidRPr="00A76976" w:rsidRDefault="004122E2">
            <w:pPr>
              <w:jc w:val="center"/>
              <w:rPr>
                <w:rFonts w:ascii="宋体" w:hAnsi="宋体"/>
                <w:szCs w:val="21"/>
              </w:rPr>
            </w:pPr>
          </w:p>
        </w:tc>
        <w:tc>
          <w:tcPr>
            <w:tcW w:w="1170" w:type="dxa"/>
            <w:vAlign w:val="center"/>
          </w:tcPr>
          <w:p w14:paraId="114D8EE3" w14:textId="77777777" w:rsidR="004122E2" w:rsidRPr="00A76976" w:rsidRDefault="004122E2">
            <w:pPr>
              <w:jc w:val="center"/>
              <w:rPr>
                <w:rFonts w:ascii="宋体" w:hAnsi="宋体"/>
                <w:szCs w:val="21"/>
              </w:rPr>
            </w:pPr>
          </w:p>
        </w:tc>
        <w:tc>
          <w:tcPr>
            <w:tcW w:w="867" w:type="dxa"/>
            <w:vAlign w:val="center"/>
          </w:tcPr>
          <w:p w14:paraId="676F441F" w14:textId="77777777" w:rsidR="004122E2" w:rsidRPr="00A76976" w:rsidRDefault="004122E2">
            <w:pPr>
              <w:jc w:val="center"/>
              <w:rPr>
                <w:rFonts w:ascii="宋体" w:hAnsi="宋体"/>
                <w:szCs w:val="21"/>
              </w:rPr>
            </w:pPr>
          </w:p>
        </w:tc>
        <w:tc>
          <w:tcPr>
            <w:tcW w:w="867" w:type="dxa"/>
            <w:vAlign w:val="center"/>
          </w:tcPr>
          <w:p w14:paraId="3295592A" w14:textId="77777777" w:rsidR="004122E2" w:rsidRPr="00A76976" w:rsidRDefault="004122E2">
            <w:pPr>
              <w:jc w:val="center"/>
              <w:rPr>
                <w:rFonts w:ascii="宋体" w:hAnsi="宋体"/>
                <w:szCs w:val="21"/>
              </w:rPr>
            </w:pPr>
          </w:p>
        </w:tc>
        <w:tc>
          <w:tcPr>
            <w:tcW w:w="761" w:type="dxa"/>
            <w:vAlign w:val="center"/>
          </w:tcPr>
          <w:p w14:paraId="268A7C6C" w14:textId="77777777" w:rsidR="004122E2" w:rsidRPr="00A76976" w:rsidRDefault="004122E2">
            <w:pPr>
              <w:jc w:val="center"/>
              <w:rPr>
                <w:rFonts w:ascii="宋体" w:hAnsi="宋体"/>
                <w:szCs w:val="21"/>
              </w:rPr>
            </w:pPr>
          </w:p>
        </w:tc>
      </w:tr>
      <w:tr w:rsidR="004122E2" w:rsidRPr="00A76976" w14:paraId="2B149329" w14:textId="77777777">
        <w:trPr>
          <w:trHeight w:val="457"/>
        </w:trPr>
        <w:tc>
          <w:tcPr>
            <w:tcW w:w="641" w:type="dxa"/>
            <w:vAlign w:val="center"/>
          </w:tcPr>
          <w:p w14:paraId="44E0B21D" w14:textId="77777777" w:rsidR="004122E2" w:rsidRPr="00A76976" w:rsidRDefault="004122E2">
            <w:pPr>
              <w:jc w:val="center"/>
              <w:rPr>
                <w:rFonts w:ascii="宋体" w:hAnsi="宋体"/>
                <w:szCs w:val="21"/>
              </w:rPr>
            </w:pPr>
          </w:p>
        </w:tc>
        <w:tc>
          <w:tcPr>
            <w:tcW w:w="1058" w:type="dxa"/>
            <w:vAlign w:val="center"/>
          </w:tcPr>
          <w:p w14:paraId="7B1DDC5F" w14:textId="77777777" w:rsidR="004122E2" w:rsidRPr="00A76976" w:rsidRDefault="004122E2">
            <w:pPr>
              <w:jc w:val="center"/>
              <w:rPr>
                <w:rFonts w:ascii="宋体" w:hAnsi="宋体"/>
                <w:szCs w:val="21"/>
              </w:rPr>
            </w:pPr>
          </w:p>
        </w:tc>
        <w:tc>
          <w:tcPr>
            <w:tcW w:w="668" w:type="dxa"/>
            <w:vAlign w:val="center"/>
          </w:tcPr>
          <w:p w14:paraId="439C208C" w14:textId="77777777" w:rsidR="004122E2" w:rsidRPr="00A76976" w:rsidRDefault="004122E2">
            <w:pPr>
              <w:jc w:val="center"/>
              <w:rPr>
                <w:rFonts w:ascii="宋体" w:hAnsi="宋体"/>
                <w:szCs w:val="21"/>
              </w:rPr>
            </w:pPr>
          </w:p>
        </w:tc>
        <w:tc>
          <w:tcPr>
            <w:tcW w:w="1017" w:type="dxa"/>
            <w:vAlign w:val="center"/>
          </w:tcPr>
          <w:p w14:paraId="57997466" w14:textId="77777777" w:rsidR="004122E2" w:rsidRPr="00A76976" w:rsidRDefault="004122E2">
            <w:pPr>
              <w:jc w:val="center"/>
              <w:rPr>
                <w:rFonts w:ascii="宋体" w:hAnsi="宋体"/>
                <w:szCs w:val="21"/>
              </w:rPr>
            </w:pPr>
          </w:p>
        </w:tc>
        <w:tc>
          <w:tcPr>
            <w:tcW w:w="705" w:type="dxa"/>
            <w:vAlign w:val="center"/>
          </w:tcPr>
          <w:p w14:paraId="35134938" w14:textId="77777777" w:rsidR="004122E2" w:rsidRPr="00A76976" w:rsidRDefault="004122E2">
            <w:pPr>
              <w:jc w:val="center"/>
              <w:rPr>
                <w:rFonts w:ascii="宋体" w:hAnsi="宋体"/>
                <w:szCs w:val="21"/>
              </w:rPr>
            </w:pPr>
          </w:p>
        </w:tc>
        <w:tc>
          <w:tcPr>
            <w:tcW w:w="705" w:type="dxa"/>
            <w:vAlign w:val="center"/>
          </w:tcPr>
          <w:p w14:paraId="3FECACDB" w14:textId="77777777" w:rsidR="004122E2" w:rsidRPr="00A76976" w:rsidRDefault="004122E2">
            <w:pPr>
              <w:jc w:val="center"/>
              <w:rPr>
                <w:rFonts w:ascii="宋体" w:hAnsi="宋体"/>
                <w:szCs w:val="21"/>
              </w:rPr>
            </w:pPr>
          </w:p>
        </w:tc>
        <w:tc>
          <w:tcPr>
            <w:tcW w:w="1170" w:type="dxa"/>
            <w:vAlign w:val="center"/>
          </w:tcPr>
          <w:p w14:paraId="75B01A48" w14:textId="77777777" w:rsidR="004122E2" w:rsidRPr="00A76976" w:rsidRDefault="004122E2">
            <w:pPr>
              <w:jc w:val="center"/>
              <w:rPr>
                <w:rFonts w:ascii="宋体" w:hAnsi="宋体"/>
                <w:szCs w:val="21"/>
              </w:rPr>
            </w:pPr>
          </w:p>
        </w:tc>
        <w:tc>
          <w:tcPr>
            <w:tcW w:w="867" w:type="dxa"/>
            <w:vAlign w:val="center"/>
          </w:tcPr>
          <w:p w14:paraId="7FED3C5B" w14:textId="77777777" w:rsidR="004122E2" w:rsidRPr="00A76976" w:rsidRDefault="004122E2">
            <w:pPr>
              <w:jc w:val="center"/>
              <w:rPr>
                <w:rFonts w:ascii="宋体" w:hAnsi="宋体"/>
                <w:szCs w:val="21"/>
              </w:rPr>
            </w:pPr>
          </w:p>
        </w:tc>
        <w:tc>
          <w:tcPr>
            <w:tcW w:w="867" w:type="dxa"/>
            <w:vAlign w:val="center"/>
          </w:tcPr>
          <w:p w14:paraId="4B31672B" w14:textId="77777777" w:rsidR="004122E2" w:rsidRPr="00A76976" w:rsidRDefault="004122E2">
            <w:pPr>
              <w:jc w:val="center"/>
              <w:rPr>
                <w:rFonts w:ascii="宋体" w:hAnsi="宋体"/>
                <w:szCs w:val="21"/>
              </w:rPr>
            </w:pPr>
          </w:p>
        </w:tc>
        <w:tc>
          <w:tcPr>
            <w:tcW w:w="761" w:type="dxa"/>
            <w:vAlign w:val="center"/>
          </w:tcPr>
          <w:p w14:paraId="414FBD0E" w14:textId="77777777" w:rsidR="004122E2" w:rsidRPr="00A76976" w:rsidRDefault="004122E2">
            <w:pPr>
              <w:jc w:val="center"/>
              <w:rPr>
                <w:rFonts w:ascii="宋体" w:hAnsi="宋体"/>
                <w:szCs w:val="21"/>
              </w:rPr>
            </w:pPr>
          </w:p>
        </w:tc>
      </w:tr>
      <w:tr w:rsidR="004122E2" w:rsidRPr="00A76976" w14:paraId="30803DC7" w14:textId="77777777">
        <w:trPr>
          <w:trHeight w:val="457"/>
        </w:trPr>
        <w:tc>
          <w:tcPr>
            <w:tcW w:w="641" w:type="dxa"/>
            <w:vAlign w:val="center"/>
          </w:tcPr>
          <w:p w14:paraId="4F5E53E6" w14:textId="77777777" w:rsidR="004122E2" w:rsidRPr="00A76976" w:rsidRDefault="004122E2">
            <w:pPr>
              <w:jc w:val="center"/>
              <w:rPr>
                <w:rFonts w:ascii="宋体" w:hAnsi="宋体"/>
                <w:szCs w:val="21"/>
              </w:rPr>
            </w:pPr>
          </w:p>
        </w:tc>
        <w:tc>
          <w:tcPr>
            <w:tcW w:w="1058" w:type="dxa"/>
            <w:vAlign w:val="center"/>
          </w:tcPr>
          <w:p w14:paraId="70C58DBF" w14:textId="77777777" w:rsidR="004122E2" w:rsidRPr="00A76976" w:rsidRDefault="004122E2">
            <w:pPr>
              <w:jc w:val="center"/>
              <w:rPr>
                <w:rFonts w:ascii="宋体" w:hAnsi="宋体"/>
                <w:szCs w:val="21"/>
              </w:rPr>
            </w:pPr>
          </w:p>
        </w:tc>
        <w:tc>
          <w:tcPr>
            <w:tcW w:w="668" w:type="dxa"/>
            <w:vAlign w:val="center"/>
          </w:tcPr>
          <w:p w14:paraId="65DBC781" w14:textId="77777777" w:rsidR="004122E2" w:rsidRPr="00A76976" w:rsidRDefault="004122E2">
            <w:pPr>
              <w:jc w:val="center"/>
              <w:rPr>
                <w:rFonts w:ascii="宋体" w:hAnsi="宋体"/>
                <w:szCs w:val="21"/>
              </w:rPr>
            </w:pPr>
          </w:p>
        </w:tc>
        <w:tc>
          <w:tcPr>
            <w:tcW w:w="1017" w:type="dxa"/>
            <w:vAlign w:val="center"/>
          </w:tcPr>
          <w:p w14:paraId="3B818817" w14:textId="77777777" w:rsidR="004122E2" w:rsidRPr="00A76976" w:rsidRDefault="004122E2">
            <w:pPr>
              <w:jc w:val="center"/>
              <w:rPr>
                <w:rFonts w:ascii="宋体" w:hAnsi="宋体"/>
                <w:szCs w:val="21"/>
              </w:rPr>
            </w:pPr>
          </w:p>
        </w:tc>
        <w:tc>
          <w:tcPr>
            <w:tcW w:w="705" w:type="dxa"/>
            <w:vAlign w:val="center"/>
          </w:tcPr>
          <w:p w14:paraId="734EA73B" w14:textId="77777777" w:rsidR="004122E2" w:rsidRPr="00A76976" w:rsidRDefault="004122E2">
            <w:pPr>
              <w:jc w:val="center"/>
              <w:rPr>
                <w:rFonts w:ascii="宋体" w:hAnsi="宋体"/>
                <w:szCs w:val="21"/>
              </w:rPr>
            </w:pPr>
          </w:p>
        </w:tc>
        <w:tc>
          <w:tcPr>
            <w:tcW w:w="705" w:type="dxa"/>
            <w:vAlign w:val="center"/>
          </w:tcPr>
          <w:p w14:paraId="2B726A36" w14:textId="77777777" w:rsidR="004122E2" w:rsidRPr="00A76976" w:rsidRDefault="004122E2">
            <w:pPr>
              <w:jc w:val="center"/>
              <w:rPr>
                <w:rFonts w:ascii="宋体" w:hAnsi="宋体"/>
                <w:szCs w:val="21"/>
              </w:rPr>
            </w:pPr>
          </w:p>
        </w:tc>
        <w:tc>
          <w:tcPr>
            <w:tcW w:w="1170" w:type="dxa"/>
            <w:vAlign w:val="center"/>
          </w:tcPr>
          <w:p w14:paraId="5F61631F" w14:textId="77777777" w:rsidR="004122E2" w:rsidRPr="00A76976" w:rsidRDefault="004122E2">
            <w:pPr>
              <w:jc w:val="center"/>
              <w:rPr>
                <w:rFonts w:ascii="宋体" w:hAnsi="宋体"/>
                <w:szCs w:val="21"/>
              </w:rPr>
            </w:pPr>
          </w:p>
        </w:tc>
        <w:tc>
          <w:tcPr>
            <w:tcW w:w="867" w:type="dxa"/>
            <w:vAlign w:val="center"/>
          </w:tcPr>
          <w:p w14:paraId="36247D5F" w14:textId="77777777" w:rsidR="004122E2" w:rsidRPr="00A76976" w:rsidRDefault="004122E2">
            <w:pPr>
              <w:jc w:val="center"/>
              <w:rPr>
                <w:rFonts w:ascii="宋体" w:hAnsi="宋体"/>
                <w:szCs w:val="21"/>
              </w:rPr>
            </w:pPr>
          </w:p>
        </w:tc>
        <w:tc>
          <w:tcPr>
            <w:tcW w:w="867" w:type="dxa"/>
            <w:vAlign w:val="center"/>
          </w:tcPr>
          <w:p w14:paraId="30EA6893" w14:textId="77777777" w:rsidR="004122E2" w:rsidRPr="00A76976" w:rsidRDefault="004122E2">
            <w:pPr>
              <w:jc w:val="center"/>
              <w:rPr>
                <w:rFonts w:ascii="宋体" w:hAnsi="宋体"/>
                <w:szCs w:val="21"/>
              </w:rPr>
            </w:pPr>
          </w:p>
        </w:tc>
        <w:tc>
          <w:tcPr>
            <w:tcW w:w="761" w:type="dxa"/>
            <w:vAlign w:val="center"/>
          </w:tcPr>
          <w:p w14:paraId="2BBA98AF" w14:textId="77777777" w:rsidR="004122E2" w:rsidRPr="00A76976" w:rsidRDefault="004122E2">
            <w:pPr>
              <w:jc w:val="center"/>
              <w:rPr>
                <w:rFonts w:ascii="宋体" w:hAnsi="宋体"/>
                <w:szCs w:val="21"/>
              </w:rPr>
            </w:pPr>
          </w:p>
        </w:tc>
      </w:tr>
    </w:tbl>
    <w:p w14:paraId="42CECAB8" w14:textId="77777777" w:rsidR="004122E2" w:rsidRPr="00A76976" w:rsidRDefault="004122E2">
      <w:pPr>
        <w:spacing w:line="420" w:lineRule="exact"/>
        <w:rPr>
          <w:rFonts w:ascii="宋体" w:hAnsi="宋体"/>
          <w:szCs w:val="21"/>
        </w:rPr>
      </w:pPr>
      <w:r w:rsidRPr="00A76976">
        <w:rPr>
          <w:rFonts w:ascii="宋体" w:hAnsi="宋体" w:hint="eastAsia"/>
          <w:szCs w:val="21"/>
        </w:rPr>
        <w:t>注：设备和设施情况可参照此表式编制，内容是完成本工程所需的特种加工设备和生产设施、包括自有和租赁。</w:t>
      </w:r>
    </w:p>
    <w:p w14:paraId="1243BD01" w14:textId="77777777" w:rsidR="004122E2" w:rsidRPr="00A76976" w:rsidRDefault="004122E2">
      <w:pPr>
        <w:spacing w:beforeLines="100" w:before="312" w:afterLines="50" w:after="156"/>
        <w:jc w:val="left"/>
        <w:rPr>
          <w:b/>
          <w:szCs w:val="21"/>
        </w:rPr>
      </w:pPr>
    </w:p>
    <w:p w14:paraId="4BB67FC4"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13</w:t>
      </w:r>
      <w:r w:rsidRPr="00A76976">
        <w:rPr>
          <w:rFonts w:hint="eastAsia"/>
          <w:sz w:val="30"/>
          <w:szCs w:val="30"/>
        </w:rPr>
        <w:t>：拟配备本工程的试验和检测仪器设备表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4122E2" w:rsidRPr="00A76976" w14:paraId="60244490" w14:textId="77777777">
        <w:trPr>
          <w:trHeight w:val="622"/>
        </w:trPr>
        <w:tc>
          <w:tcPr>
            <w:tcW w:w="644" w:type="dxa"/>
            <w:vAlign w:val="center"/>
          </w:tcPr>
          <w:p w14:paraId="33506915" w14:textId="77777777" w:rsidR="004122E2" w:rsidRPr="00A76976" w:rsidRDefault="004122E2">
            <w:pPr>
              <w:jc w:val="center"/>
              <w:rPr>
                <w:rFonts w:ascii="宋体" w:hAnsi="宋体"/>
                <w:szCs w:val="21"/>
              </w:rPr>
            </w:pPr>
            <w:r w:rsidRPr="00A76976">
              <w:rPr>
                <w:rFonts w:ascii="宋体" w:hAnsi="宋体" w:hint="eastAsia"/>
                <w:szCs w:val="21"/>
              </w:rPr>
              <w:t>序号</w:t>
            </w:r>
          </w:p>
        </w:tc>
        <w:tc>
          <w:tcPr>
            <w:tcW w:w="1064" w:type="dxa"/>
            <w:vAlign w:val="center"/>
          </w:tcPr>
          <w:p w14:paraId="2EDC0D2B" w14:textId="77777777" w:rsidR="004122E2" w:rsidRPr="00A76976" w:rsidRDefault="004122E2">
            <w:pPr>
              <w:jc w:val="center"/>
              <w:rPr>
                <w:rFonts w:ascii="宋体" w:hAnsi="宋体"/>
                <w:szCs w:val="21"/>
              </w:rPr>
            </w:pPr>
            <w:r w:rsidRPr="00A76976">
              <w:rPr>
                <w:rFonts w:ascii="宋体" w:hAnsi="宋体" w:hint="eastAsia"/>
                <w:szCs w:val="21"/>
              </w:rPr>
              <w:t>仪器设备</w:t>
            </w:r>
          </w:p>
          <w:p w14:paraId="4AF1E97C" w14:textId="77777777" w:rsidR="004122E2" w:rsidRPr="00A76976" w:rsidRDefault="004122E2">
            <w:pPr>
              <w:jc w:val="center"/>
              <w:rPr>
                <w:rFonts w:ascii="宋体" w:hAnsi="宋体"/>
                <w:szCs w:val="21"/>
              </w:rPr>
            </w:pPr>
            <w:r w:rsidRPr="00A76976">
              <w:rPr>
                <w:rFonts w:ascii="宋体" w:hAnsi="宋体" w:hint="eastAsia"/>
                <w:szCs w:val="21"/>
              </w:rPr>
              <w:t>名    称</w:t>
            </w:r>
          </w:p>
        </w:tc>
        <w:tc>
          <w:tcPr>
            <w:tcW w:w="672" w:type="dxa"/>
            <w:vAlign w:val="center"/>
          </w:tcPr>
          <w:p w14:paraId="3D972319" w14:textId="77777777" w:rsidR="004122E2" w:rsidRPr="00A76976" w:rsidRDefault="004122E2">
            <w:pPr>
              <w:jc w:val="center"/>
              <w:rPr>
                <w:rFonts w:ascii="宋体" w:hAnsi="宋体"/>
                <w:szCs w:val="21"/>
              </w:rPr>
            </w:pPr>
            <w:r w:rsidRPr="00A76976">
              <w:rPr>
                <w:rFonts w:ascii="宋体" w:hAnsi="宋体" w:hint="eastAsia"/>
                <w:szCs w:val="21"/>
              </w:rPr>
              <w:t>型号</w:t>
            </w:r>
          </w:p>
          <w:p w14:paraId="6A2A42E2" w14:textId="77777777" w:rsidR="004122E2" w:rsidRPr="00A76976" w:rsidRDefault="004122E2">
            <w:pPr>
              <w:jc w:val="center"/>
              <w:rPr>
                <w:rFonts w:ascii="宋体" w:hAnsi="宋体"/>
                <w:szCs w:val="21"/>
              </w:rPr>
            </w:pPr>
            <w:r w:rsidRPr="00A76976">
              <w:rPr>
                <w:rFonts w:ascii="宋体" w:hAnsi="宋体" w:hint="eastAsia"/>
                <w:szCs w:val="21"/>
              </w:rPr>
              <w:t>规格</w:t>
            </w:r>
          </w:p>
        </w:tc>
        <w:tc>
          <w:tcPr>
            <w:tcW w:w="1022" w:type="dxa"/>
            <w:vAlign w:val="center"/>
          </w:tcPr>
          <w:p w14:paraId="7254B8E8" w14:textId="77777777" w:rsidR="004122E2" w:rsidRPr="00A76976" w:rsidRDefault="004122E2">
            <w:pPr>
              <w:jc w:val="center"/>
              <w:rPr>
                <w:rFonts w:ascii="宋体" w:hAnsi="宋体"/>
                <w:szCs w:val="21"/>
              </w:rPr>
            </w:pPr>
            <w:r w:rsidRPr="00A76976">
              <w:rPr>
                <w:rFonts w:ascii="宋体" w:hAnsi="宋体" w:hint="eastAsia"/>
                <w:szCs w:val="21"/>
              </w:rPr>
              <w:t>数  量</w:t>
            </w:r>
          </w:p>
        </w:tc>
        <w:tc>
          <w:tcPr>
            <w:tcW w:w="709" w:type="dxa"/>
            <w:vAlign w:val="center"/>
          </w:tcPr>
          <w:p w14:paraId="37469032" w14:textId="77777777" w:rsidR="004122E2" w:rsidRPr="00A76976" w:rsidRDefault="004122E2">
            <w:pPr>
              <w:jc w:val="center"/>
              <w:rPr>
                <w:rFonts w:ascii="宋体" w:hAnsi="宋体"/>
                <w:szCs w:val="21"/>
              </w:rPr>
            </w:pPr>
            <w:r w:rsidRPr="00A76976">
              <w:rPr>
                <w:rFonts w:ascii="宋体" w:hAnsi="宋体" w:hint="eastAsia"/>
                <w:szCs w:val="21"/>
              </w:rPr>
              <w:t>国别</w:t>
            </w:r>
          </w:p>
          <w:p w14:paraId="2916A801" w14:textId="77777777" w:rsidR="004122E2" w:rsidRPr="00A76976" w:rsidRDefault="004122E2">
            <w:pPr>
              <w:jc w:val="center"/>
              <w:rPr>
                <w:rFonts w:ascii="宋体" w:hAnsi="宋体"/>
                <w:szCs w:val="21"/>
              </w:rPr>
            </w:pPr>
            <w:r w:rsidRPr="00A76976">
              <w:rPr>
                <w:rFonts w:ascii="宋体" w:hAnsi="宋体" w:hint="eastAsia"/>
                <w:szCs w:val="21"/>
              </w:rPr>
              <w:t>产地</w:t>
            </w:r>
          </w:p>
        </w:tc>
        <w:tc>
          <w:tcPr>
            <w:tcW w:w="709" w:type="dxa"/>
            <w:vAlign w:val="center"/>
          </w:tcPr>
          <w:p w14:paraId="65380008" w14:textId="77777777" w:rsidR="004122E2" w:rsidRPr="00A76976" w:rsidRDefault="004122E2">
            <w:pPr>
              <w:jc w:val="center"/>
              <w:rPr>
                <w:rFonts w:ascii="宋体" w:hAnsi="宋体"/>
                <w:szCs w:val="21"/>
              </w:rPr>
            </w:pPr>
            <w:r w:rsidRPr="00A76976">
              <w:rPr>
                <w:rFonts w:ascii="宋体" w:hAnsi="宋体" w:hint="eastAsia"/>
                <w:szCs w:val="21"/>
              </w:rPr>
              <w:t>制造</w:t>
            </w:r>
          </w:p>
          <w:p w14:paraId="306632A9" w14:textId="77777777" w:rsidR="004122E2" w:rsidRPr="00A76976" w:rsidRDefault="004122E2">
            <w:pPr>
              <w:jc w:val="center"/>
              <w:rPr>
                <w:rFonts w:ascii="宋体" w:hAnsi="宋体"/>
                <w:szCs w:val="21"/>
              </w:rPr>
            </w:pPr>
            <w:r w:rsidRPr="00A76976">
              <w:rPr>
                <w:rFonts w:ascii="宋体" w:hAnsi="宋体" w:hint="eastAsia"/>
                <w:szCs w:val="21"/>
              </w:rPr>
              <w:t>年份</w:t>
            </w:r>
          </w:p>
        </w:tc>
        <w:tc>
          <w:tcPr>
            <w:tcW w:w="1176" w:type="dxa"/>
            <w:vAlign w:val="center"/>
          </w:tcPr>
          <w:p w14:paraId="5BB24B9E" w14:textId="77777777" w:rsidR="004122E2" w:rsidRPr="00A76976" w:rsidRDefault="004122E2">
            <w:pPr>
              <w:jc w:val="center"/>
              <w:rPr>
                <w:rFonts w:ascii="宋体" w:hAnsi="宋体"/>
                <w:szCs w:val="21"/>
              </w:rPr>
            </w:pPr>
            <w:r w:rsidRPr="00A76976">
              <w:rPr>
                <w:rFonts w:ascii="宋体" w:hAnsi="宋体" w:hint="eastAsia"/>
                <w:szCs w:val="21"/>
              </w:rPr>
              <w:t>已使用台</w:t>
            </w:r>
          </w:p>
          <w:p w14:paraId="620BDE83" w14:textId="77777777" w:rsidR="004122E2" w:rsidRPr="00A76976" w:rsidRDefault="004122E2">
            <w:pPr>
              <w:jc w:val="center"/>
              <w:rPr>
                <w:rFonts w:ascii="宋体" w:hAnsi="宋体"/>
                <w:szCs w:val="21"/>
              </w:rPr>
            </w:pPr>
            <w:r w:rsidRPr="00A76976">
              <w:rPr>
                <w:rFonts w:ascii="宋体" w:hAnsi="宋体" w:hint="eastAsia"/>
                <w:szCs w:val="21"/>
              </w:rPr>
              <w:t>时    数</w:t>
            </w:r>
          </w:p>
        </w:tc>
        <w:tc>
          <w:tcPr>
            <w:tcW w:w="1659" w:type="dxa"/>
            <w:vAlign w:val="center"/>
          </w:tcPr>
          <w:p w14:paraId="7C6439ED" w14:textId="77777777" w:rsidR="004122E2" w:rsidRPr="00A76976" w:rsidRDefault="004122E2">
            <w:pPr>
              <w:jc w:val="center"/>
              <w:rPr>
                <w:rFonts w:ascii="宋体" w:hAnsi="宋体"/>
                <w:szCs w:val="21"/>
              </w:rPr>
            </w:pPr>
            <w:r w:rsidRPr="00A76976">
              <w:rPr>
                <w:rFonts w:ascii="宋体" w:hAnsi="宋体" w:hint="eastAsia"/>
                <w:szCs w:val="21"/>
              </w:rPr>
              <w:t>用  途</w:t>
            </w:r>
          </w:p>
        </w:tc>
        <w:tc>
          <w:tcPr>
            <w:tcW w:w="850" w:type="dxa"/>
            <w:vAlign w:val="center"/>
          </w:tcPr>
          <w:p w14:paraId="2C0F4058" w14:textId="77777777" w:rsidR="004122E2" w:rsidRPr="00A76976" w:rsidRDefault="004122E2">
            <w:pPr>
              <w:jc w:val="center"/>
              <w:rPr>
                <w:rFonts w:ascii="宋体" w:hAnsi="宋体"/>
                <w:szCs w:val="21"/>
              </w:rPr>
            </w:pPr>
            <w:r w:rsidRPr="00A76976">
              <w:rPr>
                <w:rFonts w:ascii="宋体" w:hAnsi="宋体" w:hint="eastAsia"/>
                <w:szCs w:val="21"/>
              </w:rPr>
              <w:t>备注</w:t>
            </w:r>
          </w:p>
        </w:tc>
      </w:tr>
      <w:tr w:rsidR="004122E2" w:rsidRPr="00A76976" w14:paraId="54C4C741" w14:textId="77777777">
        <w:trPr>
          <w:trHeight w:val="425"/>
        </w:trPr>
        <w:tc>
          <w:tcPr>
            <w:tcW w:w="644" w:type="dxa"/>
            <w:vAlign w:val="center"/>
          </w:tcPr>
          <w:p w14:paraId="6A6724EC" w14:textId="77777777" w:rsidR="004122E2" w:rsidRPr="00A76976" w:rsidRDefault="004122E2">
            <w:pPr>
              <w:jc w:val="center"/>
              <w:rPr>
                <w:rFonts w:ascii="宋体" w:hAnsi="宋体"/>
                <w:szCs w:val="21"/>
              </w:rPr>
            </w:pPr>
          </w:p>
        </w:tc>
        <w:tc>
          <w:tcPr>
            <w:tcW w:w="1064" w:type="dxa"/>
            <w:vAlign w:val="center"/>
          </w:tcPr>
          <w:p w14:paraId="12005F0F" w14:textId="77777777" w:rsidR="004122E2" w:rsidRPr="00A76976" w:rsidRDefault="004122E2">
            <w:pPr>
              <w:jc w:val="center"/>
              <w:rPr>
                <w:rFonts w:ascii="宋体" w:hAnsi="宋体"/>
                <w:szCs w:val="21"/>
              </w:rPr>
            </w:pPr>
          </w:p>
        </w:tc>
        <w:tc>
          <w:tcPr>
            <w:tcW w:w="672" w:type="dxa"/>
            <w:vAlign w:val="center"/>
          </w:tcPr>
          <w:p w14:paraId="334B7673" w14:textId="77777777" w:rsidR="004122E2" w:rsidRPr="00A76976" w:rsidRDefault="004122E2">
            <w:pPr>
              <w:jc w:val="center"/>
              <w:rPr>
                <w:rFonts w:ascii="宋体" w:hAnsi="宋体"/>
                <w:szCs w:val="21"/>
              </w:rPr>
            </w:pPr>
          </w:p>
        </w:tc>
        <w:tc>
          <w:tcPr>
            <w:tcW w:w="1022" w:type="dxa"/>
            <w:vAlign w:val="center"/>
          </w:tcPr>
          <w:p w14:paraId="710BF5DD" w14:textId="77777777" w:rsidR="004122E2" w:rsidRPr="00A76976" w:rsidRDefault="004122E2">
            <w:pPr>
              <w:jc w:val="center"/>
              <w:rPr>
                <w:rFonts w:ascii="宋体" w:hAnsi="宋体"/>
                <w:szCs w:val="21"/>
              </w:rPr>
            </w:pPr>
          </w:p>
        </w:tc>
        <w:tc>
          <w:tcPr>
            <w:tcW w:w="709" w:type="dxa"/>
            <w:vAlign w:val="center"/>
          </w:tcPr>
          <w:p w14:paraId="72E40230" w14:textId="77777777" w:rsidR="004122E2" w:rsidRPr="00A76976" w:rsidRDefault="004122E2">
            <w:pPr>
              <w:jc w:val="center"/>
              <w:rPr>
                <w:rFonts w:ascii="宋体" w:hAnsi="宋体"/>
                <w:szCs w:val="21"/>
              </w:rPr>
            </w:pPr>
          </w:p>
        </w:tc>
        <w:tc>
          <w:tcPr>
            <w:tcW w:w="709" w:type="dxa"/>
            <w:vAlign w:val="center"/>
          </w:tcPr>
          <w:p w14:paraId="3034E2A6" w14:textId="77777777" w:rsidR="004122E2" w:rsidRPr="00A76976" w:rsidRDefault="004122E2">
            <w:pPr>
              <w:jc w:val="center"/>
              <w:rPr>
                <w:rFonts w:ascii="宋体" w:hAnsi="宋体"/>
                <w:szCs w:val="21"/>
              </w:rPr>
            </w:pPr>
          </w:p>
        </w:tc>
        <w:tc>
          <w:tcPr>
            <w:tcW w:w="1176" w:type="dxa"/>
            <w:vAlign w:val="center"/>
          </w:tcPr>
          <w:p w14:paraId="77E7D3D7" w14:textId="77777777" w:rsidR="004122E2" w:rsidRPr="00A76976" w:rsidRDefault="004122E2">
            <w:pPr>
              <w:jc w:val="center"/>
              <w:rPr>
                <w:rFonts w:ascii="宋体" w:hAnsi="宋体"/>
                <w:szCs w:val="21"/>
              </w:rPr>
            </w:pPr>
          </w:p>
        </w:tc>
        <w:tc>
          <w:tcPr>
            <w:tcW w:w="1659" w:type="dxa"/>
            <w:vAlign w:val="center"/>
          </w:tcPr>
          <w:p w14:paraId="13B6E1A2" w14:textId="77777777" w:rsidR="004122E2" w:rsidRPr="00A76976" w:rsidRDefault="004122E2">
            <w:pPr>
              <w:jc w:val="center"/>
              <w:rPr>
                <w:rFonts w:ascii="宋体" w:hAnsi="宋体"/>
                <w:szCs w:val="21"/>
              </w:rPr>
            </w:pPr>
          </w:p>
        </w:tc>
        <w:tc>
          <w:tcPr>
            <w:tcW w:w="850" w:type="dxa"/>
            <w:vAlign w:val="center"/>
          </w:tcPr>
          <w:p w14:paraId="69FAC782" w14:textId="77777777" w:rsidR="004122E2" w:rsidRPr="00A76976" w:rsidRDefault="004122E2">
            <w:pPr>
              <w:jc w:val="center"/>
              <w:rPr>
                <w:rFonts w:ascii="宋体" w:hAnsi="宋体"/>
                <w:szCs w:val="21"/>
              </w:rPr>
            </w:pPr>
          </w:p>
        </w:tc>
      </w:tr>
      <w:tr w:rsidR="004122E2" w:rsidRPr="00A76976" w14:paraId="0C37EB06" w14:textId="77777777">
        <w:trPr>
          <w:trHeight w:val="425"/>
        </w:trPr>
        <w:tc>
          <w:tcPr>
            <w:tcW w:w="644" w:type="dxa"/>
            <w:vAlign w:val="center"/>
          </w:tcPr>
          <w:p w14:paraId="1C1CDA36" w14:textId="77777777" w:rsidR="004122E2" w:rsidRPr="00A76976" w:rsidRDefault="004122E2">
            <w:pPr>
              <w:jc w:val="center"/>
              <w:rPr>
                <w:rFonts w:ascii="宋体" w:hAnsi="宋体"/>
                <w:szCs w:val="21"/>
              </w:rPr>
            </w:pPr>
          </w:p>
        </w:tc>
        <w:tc>
          <w:tcPr>
            <w:tcW w:w="1064" w:type="dxa"/>
            <w:vAlign w:val="center"/>
          </w:tcPr>
          <w:p w14:paraId="19EC1C0A" w14:textId="77777777" w:rsidR="004122E2" w:rsidRPr="00A76976" w:rsidRDefault="004122E2">
            <w:pPr>
              <w:jc w:val="center"/>
              <w:rPr>
                <w:rFonts w:ascii="宋体" w:hAnsi="宋体"/>
                <w:szCs w:val="21"/>
              </w:rPr>
            </w:pPr>
          </w:p>
        </w:tc>
        <w:tc>
          <w:tcPr>
            <w:tcW w:w="672" w:type="dxa"/>
            <w:vAlign w:val="center"/>
          </w:tcPr>
          <w:p w14:paraId="11FC7DFB" w14:textId="77777777" w:rsidR="004122E2" w:rsidRPr="00A76976" w:rsidRDefault="004122E2">
            <w:pPr>
              <w:jc w:val="center"/>
              <w:rPr>
                <w:rFonts w:ascii="宋体" w:hAnsi="宋体"/>
                <w:szCs w:val="21"/>
              </w:rPr>
            </w:pPr>
          </w:p>
        </w:tc>
        <w:tc>
          <w:tcPr>
            <w:tcW w:w="1022" w:type="dxa"/>
            <w:vAlign w:val="center"/>
          </w:tcPr>
          <w:p w14:paraId="1E79D190" w14:textId="77777777" w:rsidR="004122E2" w:rsidRPr="00A76976" w:rsidRDefault="004122E2">
            <w:pPr>
              <w:jc w:val="center"/>
              <w:rPr>
                <w:rFonts w:ascii="宋体" w:hAnsi="宋体"/>
                <w:szCs w:val="21"/>
              </w:rPr>
            </w:pPr>
          </w:p>
        </w:tc>
        <w:tc>
          <w:tcPr>
            <w:tcW w:w="709" w:type="dxa"/>
            <w:vAlign w:val="center"/>
          </w:tcPr>
          <w:p w14:paraId="426950D0" w14:textId="77777777" w:rsidR="004122E2" w:rsidRPr="00A76976" w:rsidRDefault="004122E2">
            <w:pPr>
              <w:jc w:val="center"/>
              <w:rPr>
                <w:rFonts w:ascii="宋体" w:hAnsi="宋体"/>
                <w:szCs w:val="21"/>
              </w:rPr>
            </w:pPr>
          </w:p>
        </w:tc>
        <w:tc>
          <w:tcPr>
            <w:tcW w:w="709" w:type="dxa"/>
            <w:vAlign w:val="center"/>
          </w:tcPr>
          <w:p w14:paraId="5D4E0AAF" w14:textId="77777777" w:rsidR="004122E2" w:rsidRPr="00A76976" w:rsidRDefault="004122E2">
            <w:pPr>
              <w:jc w:val="center"/>
              <w:rPr>
                <w:rFonts w:ascii="宋体" w:hAnsi="宋体"/>
                <w:szCs w:val="21"/>
              </w:rPr>
            </w:pPr>
          </w:p>
        </w:tc>
        <w:tc>
          <w:tcPr>
            <w:tcW w:w="1176" w:type="dxa"/>
            <w:vAlign w:val="center"/>
          </w:tcPr>
          <w:p w14:paraId="15FCD496" w14:textId="77777777" w:rsidR="004122E2" w:rsidRPr="00A76976" w:rsidRDefault="004122E2">
            <w:pPr>
              <w:jc w:val="center"/>
              <w:rPr>
                <w:rFonts w:ascii="宋体" w:hAnsi="宋体"/>
                <w:szCs w:val="21"/>
              </w:rPr>
            </w:pPr>
          </w:p>
        </w:tc>
        <w:tc>
          <w:tcPr>
            <w:tcW w:w="1659" w:type="dxa"/>
            <w:vAlign w:val="center"/>
          </w:tcPr>
          <w:p w14:paraId="1F743F62" w14:textId="77777777" w:rsidR="004122E2" w:rsidRPr="00A76976" w:rsidRDefault="004122E2">
            <w:pPr>
              <w:jc w:val="center"/>
              <w:rPr>
                <w:rFonts w:ascii="宋体" w:hAnsi="宋体"/>
                <w:szCs w:val="21"/>
              </w:rPr>
            </w:pPr>
          </w:p>
        </w:tc>
        <w:tc>
          <w:tcPr>
            <w:tcW w:w="850" w:type="dxa"/>
            <w:vAlign w:val="center"/>
          </w:tcPr>
          <w:p w14:paraId="49B0519E" w14:textId="77777777" w:rsidR="004122E2" w:rsidRPr="00A76976" w:rsidRDefault="004122E2">
            <w:pPr>
              <w:jc w:val="center"/>
              <w:rPr>
                <w:rFonts w:ascii="宋体" w:hAnsi="宋体"/>
                <w:szCs w:val="21"/>
              </w:rPr>
            </w:pPr>
          </w:p>
        </w:tc>
      </w:tr>
      <w:tr w:rsidR="004122E2" w:rsidRPr="00A76976" w14:paraId="4C96FB52" w14:textId="77777777">
        <w:trPr>
          <w:trHeight w:val="425"/>
        </w:trPr>
        <w:tc>
          <w:tcPr>
            <w:tcW w:w="644" w:type="dxa"/>
            <w:vAlign w:val="center"/>
          </w:tcPr>
          <w:p w14:paraId="584009BD" w14:textId="77777777" w:rsidR="004122E2" w:rsidRPr="00A76976" w:rsidRDefault="004122E2">
            <w:pPr>
              <w:jc w:val="center"/>
              <w:rPr>
                <w:rFonts w:ascii="宋体" w:hAnsi="宋体"/>
                <w:szCs w:val="21"/>
              </w:rPr>
            </w:pPr>
          </w:p>
        </w:tc>
        <w:tc>
          <w:tcPr>
            <w:tcW w:w="1064" w:type="dxa"/>
            <w:vAlign w:val="center"/>
          </w:tcPr>
          <w:p w14:paraId="2BC27938" w14:textId="77777777" w:rsidR="004122E2" w:rsidRPr="00A76976" w:rsidRDefault="004122E2">
            <w:pPr>
              <w:jc w:val="center"/>
              <w:rPr>
                <w:rFonts w:ascii="宋体" w:hAnsi="宋体"/>
                <w:szCs w:val="21"/>
              </w:rPr>
            </w:pPr>
          </w:p>
        </w:tc>
        <w:tc>
          <w:tcPr>
            <w:tcW w:w="672" w:type="dxa"/>
            <w:vAlign w:val="center"/>
          </w:tcPr>
          <w:p w14:paraId="5EB11FDA" w14:textId="77777777" w:rsidR="004122E2" w:rsidRPr="00A76976" w:rsidRDefault="004122E2">
            <w:pPr>
              <w:jc w:val="center"/>
              <w:rPr>
                <w:rFonts w:ascii="宋体" w:hAnsi="宋体"/>
                <w:szCs w:val="21"/>
              </w:rPr>
            </w:pPr>
          </w:p>
        </w:tc>
        <w:tc>
          <w:tcPr>
            <w:tcW w:w="1022" w:type="dxa"/>
            <w:vAlign w:val="center"/>
          </w:tcPr>
          <w:p w14:paraId="4C1FC51D" w14:textId="77777777" w:rsidR="004122E2" w:rsidRPr="00A76976" w:rsidRDefault="004122E2">
            <w:pPr>
              <w:jc w:val="center"/>
              <w:rPr>
                <w:rFonts w:ascii="宋体" w:hAnsi="宋体"/>
                <w:szCs w:val="21"/>
              </w:rPr>
            </w:pPr>
          </w:p>
        </w:tc>
        <w:tc>
          <w:tcPr>
            <w:tcW w:w="709" w:type="dxa"/>
            <w:vAlign w:val="center"/>
          </w:tcPr>
          <w:p w14:paraId="79D9B7FB" w14:textId="77777777" w:rsidR="004122E2" w:rsidRPr="00A76976" w:rsidRDefault="004122E2">
            <w:pPr>
              <w:jc w:val="center"/>
              <w:rPr>
                <w:rFonts w:ascii="宋体" w:hAnsi="宋体"/>
                <w:szCs w:val="21"/>
              </w:rPr>
            </w:pPr>
          </w:p>
        </w:tc>
        <w:tc>
          <w:tcPr>
            <w:tcW w:w="709" w:type="dxa"/>
            <w:vAlign w:val="center"/>
          </w:tcPr>
          <w:p w14:paraId="30741F35" w14:textId="77777777" w:rsidR="004122E2" w:rsidRPr="00A76976" w:rsidRDefault="004122E2">
            <w:pPr>
              <w:jc w:val="center"/>
              <w:rPr>
                <w:rFonts w:ascii="宋体" w:hAnsi="宋体"/>
                <w:szCs w:val="21"/>
              </w:rPr>
            </w:pPr>
          </w:p>
        </w:tc>
        <w:tc>
          <w:tcPr>
            <w:tcW w:w="1176" w:type="dxa"/>
            <w:vAlign w:val="center"/>
          </w:tcPr>
          <w:p w14:paraId="71DDF404" w14:textId="77777777" w:rsidR="004122E2" w:rsidRPr="00A76976" w:rsidRDefault="004122E2">
            <w:pPr>
              <w:jc w:val="center"/>
              <w:rPr>
                <w:rFonts w:ascii="宋体" w:hAnsi="宋体"/>
                <w:szCs w:val="21"/>
              </w:rPr>
            </w:pPr>
          </w:p>
        </w:tc>
        <w:tc>
          <w:tcPr>
            <w:tcW w:w="1659" w:type="dxa"/>
            <w:vAlign w:val="center"/>
          </w:tcPr>
          <w:p w14:paraId="6AE72D65" w14:textId="77777777" w:rsidR="004122E2" w:rsidRPr="00A76976" w:rsidRDefault="004122E2">
            <w:pPr>
              <w:jc w:val="center"/>
              <w:rPr>
                <w:rFonts w:ascii="宋体" w:hAnsi="宋体"/>
                <w:szCs w:val="21"/>
              </w:rPr>
            </w:pPr>
          </w:p>
        </w:tc>
        <w:tc>
          <w:tcPr>
            <w:tcW w:w="850" w:type="dxa"/>
            <w:vAlign w:val="center"/>
          </w:tcPr>
          <w:p w14:paraId="41C563EB" w14:textId="77777777" w:rsidR="004122E2" w:rsidRPr="00A76976" w:rsidRDefault="004122E2">
            <w:pPr>
              <w:jc w:val="center"/>
              <w:rPr>
                <w:rFonts w:ascii="宋体" w:hAnsi="宋体"/>
                <w:szCs w:val="21"/>
              </w:rPr>
            </w:pPr>
          </w:p>
        </w:tc>
      </w:tr>
      <w:tr w:rsidR="004122E2" w:rsidRPr="00A76976" w14:paraId="46F11DEE" w14:textId="77777777">
        <w:trPr>
          <w:trHeight w:val="425"/>
        </w:trPr>
        <w:tc>
          <w:tcPr>
            <w:tcW w:w="644" w:type="dxa"/>
            <w:vAlign w:val="center"/>
          </w:tcPr>
          <w:p w14:paraId="57346788" w14:textId="77777777" w:rsidR="004122E2" w:rsidRPr="00A76976" w:rsidRDefault="004122E2">
            <w:pPr>
              <w:jc w:val="center"/>
              <w:rPr>
                <w:rFonts w:ascii="宋体" w:hAnsi="宋体"/>
                <w:szCs w:val="21"/>
              </w:rPr>
            </w:pPr>
          </w:p>
        </w:tc>
        <w:tc>
          <w:tcPr>
            <w:tcW w:w="1064" w:type="dxa"/>
            <w:vAlign w:val="center"/>
          </w:tcPr>
          <w:p w14:paraId="1074B815" w14:textId="77777777" w:rsidR="004122E2" w:rsidRPr="00A76976" w:rsidRDefault="004122E2">
            <w:pPr>
              <w:jc w:val="center"/>
              <w:rPr>
                <w:rFonts w:ascii="宋体" w:hAnsi="宋体"/>
                <w:szCs w:val="21"/>
              </w:rPr>
            </w:pPr>
          </w:p>
        </w:tc>
        <w:tc>
          <w:tcPr>
            <w:tcW w:w="672" w:type="dxa"/>
            <w:vAlign w:val="center"/>
          </w:tcPr>
          <w:p w14:paraId="68C6B1C7" w14:textId="77777777" w:rsidR="004122E2" w:rsidRPr="00A76976" w:rsidRDefault="004122E2">
            <w:pPr>
              <w:jc w:val="center"/>
              <w:rPr>
                <w:rFonts w:ascii="宋体" w:hAnsi="宋体"/>
                <w:szCs w:val="21"/>
              </w:rPr>
            </w:pPr>
          </w:p>
        </w:tc>
        <w:tc>
          <w:tcPr>
            <w:tcW w:w="1022" w:type="dxa"/>
            <w:vAlign w:val="center"/>
          </w:tcPr>
          <w:p w14:paraId="299F0951" w14:textId="77777777" w:rsidR="004122E2" w:rsidRPr="00A76976" w:rsidRDefault="004122E2">
            <w:pPr>
              <w:jc w:val="center"/>
              <w:rPr>
                <w:rFonts w:ascii="宋体" w:hAnsi="宋体"/>
                <w:szCs w:val="21"/>
              </w:rPr>
            </w:pPr>
          </w:p>
        </w:tc>
        <w:tc>
          <w:tcPr>
            <w:tcW w:w="709" w:type="dxa"/>
            <w:vAlign w:val="center"/>
          </w:tcPr>
          <w:p w14:paraId="55354317" w14:textId="77777777" w:rsidR="004122E2" w:rsidRPr="00A76976" w:rsidRDefault="004122E2">
            <w:pPr>
              <w:jc w:val="center"/>
              <w:rPr>
                <w:rFonts w:ascii="宋体" w:hAnsi="宋体"/>
                <w:szCs w:val="21"/>
              </w:rPr>
            </w:pPr>
          </w:p>
        </w:tc>
        <w:tc>
          <w:tcPr>
            <w:tcW w:w="709" w:type="dxa"/>
            <w:vAlign w:val="center"/>
          </w:tcPr>
          <w:p w14:paraId="775B9AF3" w14:textId="77777777" w:rsidR="004122E2" w:rsidRPr="00A76976" w:rsidRDefault="004122E2">
            <w:pPr>
              <w:jc w:val="center"/>
              <w:rPr>
                <w:rFonts w:ascii="宋体" w:hAnsi="宋体"/>
                <w:szCs w:val="21"/>
              </w:rPr>
            </w:pPr>
          </w:p>
        </w:tc>
        <w:tc>
          <w:tcPr>
            <w:tcW w:w="1176" w:type="dxa"/>
            <w:vAlign w:val="center"/>
          </w:tcPr>
          <w:p w14:paraId="10545511" w14:textId="77777777" w:rsidR="004122E2" w:rsidRPr="00A76976" w:rsidRDefault="004122E2">
            <w:pPr>
              <w:jc w:val="center"/>
              <w:rPr>
                <w:rFonts w:ascii="宋体" w:hAnsi="宋体"/>
                <w:szCs w:val="21"/>
              </w:rPr>
            </w:pPr>
          </w:p>
        </w:tc>
        <w:tc>
          <w:tcPr>
            <w:tcW w:w="1659" w:type="dxa"/>
            <w:vAlign w:val="center"/>
          </w:tcPr>
          <w:p w14:paraId="0E501929" w14:textId="77777777" w:rsidR="004122E2" w:rsidRPr="00A76976" w:rsidRDefault="004122E2">
            <w:pPr>
              <w:jc w:val="center"/>
              <w:rPr>
                <w:rFonts w:ascii="宋体" w:hAnsi="宋体"/>
                <w:szCs w:val="21"/>
              </w:rPr>
            </w:pPr>
          </w:p>
        </w:tc>
        <w:tc>
          <w:tcPr>
            <w:tcW w:w="850" w:type="dxa"/>
            <w:vAlign w:val="center"/>
          </w:tcPr>
          <w:p w14:paraId="31E20546" w14:textId="77777777" w:rsidR="004122E2" w:rsidRPr="00A76976" w:rsidRDefault="004122E2">
            <w:pPr>
              <w:jc w:val="center"/>
              <w:rPr>
                <w:rFonts w:ascii="宋体" w:hAnsi="宋体"/>
                <w:szCs w:val="21"/>
              </w:rPr>
            </w:pPr>
          </w:p>
        </w:tc>
      </w:tr>
      <w:tr w:rsidR="004122E2" w:rsidRPr="00A76976" w14:paraId="184A4172" w14:textId="77777777">
        <w:trPr>
          <w:trHeight w:val="425"/>
        </w:trPr>
        <w:tc>
          <w:tcPr>
            <w:tcW w:w="644" w:type="dxa"/>
            <w:vAlign w:val="center"/>
          </w:tcPr>
          <w:p w14:paraId="2B160296" w14:textId="77777777" w:rsidR="004122E2" w:rsidRPr="00A76976" w:rsidRDefault="004122E2">
            <w:pPr>
              <w:jc w:val="center"/>
              <w:rPr>
                <w:rFonts w:ascii="宋体" w:hAnsi="宋体"/>
                <w:szCs w:val="21"/>
              </w:rPr>
            </w:pPr>
          </w:p>
        </w:tc>
        <w:tc>
          <w:tcPr>
            <w:tcW w:w="1064" w:type="dxa"/>
            <w:vAlign w:val="center"/>
          </w:tcPr>
          <w:p w14:paraId="066E0724" w14:textId="77777777" w:rsidR="004122E2" w:rsidRPr="00A76976" w:rsidRDefault="004122E2">
            <w:pPr>
              <w:jc w:val="center"/>
              <w:rPr>
                <w:rFonts w:ascii="宋体" w:hAnsi="宋体"/>
                <w:szCs w:val="21"/>
              </w:rPr>
            </w:pPr>
          </w:p>
        </w:tc>
        <w:tc>
          <w:tcPr>
            <w:tcW w:w="672" w:type="dxa"/>
            <w:vAlign w:val="center"/>
          </w:tcPr>
          <w:p w14:paraId="4614B0F7" w14:textId="77777777" w:rsidR="004122E2" w:rsidRPr="00A76976" w:rsidRDefault="004122E2">
            <w:pPr>
              <w:jc w:val="center"/>
              <w:rPr>
                <w:rFonts w:ascii="宋体" w:hAnsi="宋体"/>
                <w:szCs w:val="21"/>
              </w:rPr>
            </w:pPr>
          </w:p>
        </w:tc>
        <w:tc>
          <w:tcPr>
            <w:tcW w:w="1022" w:type="dxa"/>
            <w:vAlign w:val="center"/>
          </w:tcPr>
          <w:p w14:paraId="22D5D91C" w14:textId="77777777" w:rsidR="004122E2" w:rsidRPr="00A76976" w:rsidRDefault="004122E2">
            <w:pPr>
              <w:jc w:val="center"/>
              <w:rPr>
                <w:rFonts w:ascii="宋体" w:hAnsi="宋体"/>
                <w:szCs w:val="21"/>
              </w:rPr>
            </w:pPr>
          </w:p>
        </w:tc>
        <w:tc>
          <w:tcPr>
            <w:tcW w:w="709" w:type="dxa"/>
            <w:vAlign w:val="center"/>
          </w:tcPr>
          <w:p w14:paraId="00F6D7CD" w14:textId="77777777" w:rsidR="004122E2" w:rsidRPr="00A76976" w:rsidRDefault="004122E2">
            <w:pPr>
              <w:jc w:val="center"/>
              <w:rPr>
                <w:rFonts w:ascii="宋体" w:hAnsi="宋体"/>
                <w:szCs w:val="21"/>
              </w:rPr>
            </w:pPr>
          </w:p>
        </w:tc>
        <w:tc>
          <w:tcPr>
            <w:tcW w:w="709" w:type="dxa"/>
            <w:vAlign w:val="center"/>
          </w:tcPr>
          <w:p w14:paraId="18C171AC" w14:textId="77777777" w:rsidR="004122E2" w:rsidRPr="00A76976" w:rsidRDefault="004122E2">
            <w:pPr>
              <w:jc w:val="center"/>
              <w:rPr>
                <w:rFonts w:ascii="宋体" w:hAnsi="宋体"/>
                <w:szCs w:val="21"/>
              </w:rPr>
            </w:pPr>
          </w:p>
        </w:tc>
        <w:tc>
          <w:tcPr>
            <w:tcW w:w="1176" w:type="dxa"/>
            <w:vAlign w:val="center"/>
          </w:tcPr>
          <w:p w14:paraId="50328EAE" w14:textId="77777777" w:rsidR="004122E2" w:rsidRPr="00A76976" w:rsidRDefault="004122E2">
            <w:pPr>
              <w:jc w:val="center"/>
              <w:rPr>
                <w:rFonts w:ascii="宋体" w:hAnsi="宋体"/>
                <w:szCs w:val="21"/>
              </w:rPr>
            </w:pPr>
          </w:p>
        </w:tc>
        <w:tc>
          <w:tcPr>
            <w:tcW w:w="1659" w:type="dxa"/>
            <w:vAlign w:val="center"/>
          </w:tcPr>
          <w:p w14:paraId="3E987B38" w14:textId="77777777" w:rsidR="004122E2" w:rsidRPr="00A76976" w:rsidRDefault="004122E2">
            <w:pPr>
              <w:jc w:val="center"/>
              <w:rPr>
                <w:rFonts w:ascii="宋体" w:hAnsi="宋体"/>
                <w:szCs w:val="21"/>
              </w:rPr>
            </w:pPr>
          </w:p>
        </w:tc>
        <w:tc>
          <w:tcPr>
            <w:tcW w:w="850" w:type="dxa"/>
            <w:vAlign w:val="center"/>
          </w:tcPr>
          <w:p w14:paraId="7ABBF8F1" w14:textId="77777777" w:rsidR="004122E2" w:rsidRPr="00A76976" w:rsidRDefault="004122E2">
            <w:pPr>
              <w:jc w:val="center"/>
              <w:rPr>
                <w:rFonts w:ascii="宋体" w:hAnsi="宋体"/>
                <w:szCs w:val="21"/>
              </w:rPr>
            </w:pPr>
          </w:p>
        </w:tc>
      </w:tr>
      <w:tr w:rsidR="004122E2" w:rsidRPr="00A76976" w14:paraId="42F6ED47" w14:textId="77777777">
        <w:trPr>
          <w:trHeight w:val="425"/>
        </w:trPr>
        <w:tc>
          <w:tcPr>
            <w:tcW w:w="644" w:type="dxa"/>
            <w:vAlign w:val="center"/>
          </w:tcPr>
          <w:p w14:paraId="73BD6AAF" w14:textId="77777777" w:rsidR="004122E2" w:rsidRPr="00A76976" w:rsidRDefault="004122E2">
            <w:pPr>
              <w:jc w:val="center"/>
              <w:rPr>
                <w:rFonts w:ascii="宋体" w:hAnsi="宋体"/>
                <w:szCs w:val="21"/>
              </w:rPr>
            </w:pPr>
          </w:p>
        </w:tc>
        <w:tc>
          <w:tcPr>
            <w:tcW w:w="1064" w:type="dxa"/>
            <w:vAlign w:val="center"/>
          </w:tcPr>
          <w:p w14:paraId="44B2A539" w14:textId="77777777" w:rsidR="004122E2" w:rsidRPr="00A76976" w:rsidRDefault="004122E2">
            <w:pPr>
              <w:jc w:val="center"/>
              <w:rPr>
                <w:rFonts w:ascii="宋体" w:hAnsi="宋体"/>
                <w:szCs w:val="21"/>
              </w:rPr>
            </w:pPr>
          </w:p>
        </w:tc>
        <w:tc>
          <w:tcPr>
            <w:tcW w:w="672" w:type="dxa"/>
            <w:vAlign w:val="center"/>
          </w:tcPr>
          <w:p w14:paraId="14795A0B" w14:textId="77777777" w:rsidR="004122E2" w:rsidRPr="00A76976" w:rsidRDefault="004122E2">
            <w:pPr>
              <w:jc w:val="center"/>
              <w:rPr>
                <w:rFonts w:ascii="宋体" w:hAnsi="宋体"/>
                <w:szCs w:val="21"/>
              </w:rPr>
            </w:pPr>
          </w:p>
        </w:tc>
        <w:tc>
          <w:tcPr>
            <w:tcW w:w="1022" w:type="dxa"/>
            <w:vAlign w:val="center"/>
          </w:tcPr>
          <w:p w14:paraId="0E8025C6" w14:textId="77777777" w:rsidR="004122E2" w:rsidRPr="00A76976" w:rsidRDefault="004122E2">
            <w:pPr>
              <w:jc w:val="center"/>
              <w:rPr>
                <w:rFonts w:ascii="宋体" w:hAnsi="宋体"/>
                <w:szCs w:val="21"/>
              </w:rPr>
            </w:pPr>
          </w:p>
        </w:tc>
        <w:tc>
          <w:tcPr>
            <w:tcW w:w="709" w:type="dxa"/>
            <w:vAlign w:val="center"/>
          </w:tcPr>
          <w:p w14:paraId="6535E53C" w14:textId="77777777" w:rsidR="004122E2" w:rsidRPr="00A76976" w:rsidRDefault="004122E2">
            <w:pPr>
              <w:jc w:val="center"/>
              <w:rPr>
                <w:rFonts w:ascii="宋体" w:hAnsi="宋体"/>
                <w:szCs w:val="21"/>
              </w:rPr>
            </w:pPr>
          </w:p>
        </w:tc>
        <w:tc>
          <w:tcPr>
            <w:tcW w:w="709" w:type="dxa"/>
            <w:vAlign w:val="center"/>
          </w:tcPr>
          <w:p w14:paraId="5FA81380" w14:textId="77777777" w:rsidR="004122E2" w:rsidRPr="00A76976" w:rsidRDefault="004122E2">
            <w:pPr>
              <w:jc w:val="center"/>
              <w:rPr>
                <w:rFonts w:ascii="宋体" w:hAnsi="宋体"/>
                <w:szCs w:val="21"/>
              </w:rPr>
            </w:pPr>
          </w:p>
        </w:tc>
        <w:tc>
          <w:tcPr>
            <w:tcW w:w="1176" w:type="dxa"/>
            <w:vAlign w:val="center"/>
          </w:tcPr>
          <w:p w14:paraId="4E00F422" w14:textId="77777777" w:rsidR="004122E2" w:rsidRPr="00A76976" w:rsidRDefault="004122E2">
            <w:pPr>
              <w:jc w:val="center"/>
              <w:rPr>
                <w:rFonts w:ascii="宋体" w:hAnsi="宋体"/>
                <w:szCs w:val="21"/>
              </w:rPr>
            </w:pPr>
          </w:p>
        </w:tc>
        <w:tc>
          <w:tcPr>
            <w:tcW w:w="1659" w:type="dxa"/>
            <w:vAlign w:val="center"/>
          </w:tcPr>
          <w:p w14:paraId="15A2A601" w14:textId="77777777" w:rsidR="004122E2" w:rsidRPr="00A76976" w:rsidRDefault="004122E2">
            <w:pPr>
              <w:jc w:val="center"/>
              <w:rPr>
                <w:rFonts w:ascii="宋体" w:hAnsi="宋体"/>
                <w:szCs w:val="21"/>
              </w:rPr>
            </w:pPr>
          </w:p>
        </w:tc>
        <w:tc>
          <w:tcPr>
            <w:tcW w:w="850" w:type="dxa"/>
            <w:vAlign w:val="center"/>
          </w:tcPr>
          <w:p w14:paraId="1BC72C30" w14:textId="77777777" w:rsidR="004122E2" w:rsidRPr="00A76976" w:rsidRDefault="004122E2">
            <w:pPr>
              <w:jc w:val="center"/>
              <w:rPr>
                <w:rFonts w:ascii="宋体" w:hAnsi="宋体"/>
                <w:szCs w:val="21"/>
              </w:rPr>
            </w:pPr>
          </w:p>
        </w:tc>
      </w:tr>
      <w:tr w:rsidR="004122E2" w:rsidRPr="00A76976" w14:paraId="2EB270B8" w14:textId="77777777">
        <w:trPr>
          <w:trHeight w:val="425"/>
        </w:trPr>
        <w:tc>
          <w:tcPr>
            <w:tcW w:w="644" w:type="dxa"/>
            <w:vAlign w:val="center"/>
          </w:tcPr>
          <w:p w14:paraId="15F98D58" w14:textId="77777777" w:rsidR="004122E2" w:rsidRPr="00A76976" w:rsidRDefault="004122E2">
            <w:pPr>
              <w:jc w:val="center"/>
              <w:rPr>
                <w:rFonts w:ascii="宋体" w:hAnsi="宋体"/>
                <w:szCs w:val="21"/>
              </w:rPr>
            </w:pPr>
          </w:p>
        </w:tc>
        <w:tc>
          <w:tcPr>
            <w:tcW w:w="1064" w:type="dxa"/>
            <w:vAlign w:val="center"/>
          </w:tcPr>
          <w:p w14:paraId="21B02690" w14:textId="77777777" w:rsidR="004122E2" w:rsidRPr="00A76976" w:rsidRDefault="004122E2">
            <w:pPr>
              <w:jc w:val="center"/>
              <w:rPr>
                <w:rFonts w:ascii="宋体" w:hAnsi="宋体"/>
                <w:szCs w:val="21"/>
              </w:rPr>
            </w:pPr>
          </w:p>
        </w:tc>
        <w:tc>
          <w:tcPr>
            <w:tcW w:w="672" w:type="dxa"/>
            <w:vAlign w:val="center"/>
          </w:tcPr>
          <w:p w14:paraId="7DC421A0" w14:textId="77777777" w:rsidR="004122E2" w:rsidRPr="00A76976" w:rsidRDefault="004122E2">
            <w:pPr>
              <w:jc w:val="center"/>
              <w:rPr>
                <w:rFonts w:ascii="宋体" w:hAnsi="宋体"/>
                <w:szCs w:val="21"/>
              </w:rPr>
            </w:pPr>
          </w:p>
        </w:tc>
        <w:tc>
          <w:tcPr>
            <w:tcW w:w="1022" w:type="dxa"/>
            <w:vAlign w:val="center"/>
          </w:tcPr>
          <w:p w14:paraId="684AE39E" w14:textId="77777777" w:rsidR="004122E2" w:rsidRPr="00A76976" w:rsidRDefault="004122E2">
            <w:pPr>
              <w:jc w:val="center"/>
              <w:rPr>
                <w:rFonts w:ascii="宋体" w:hAnsi="宋体"/>
                <w:szCs w:val="21"/>
              </w:rPr>
            </w:pPr>
          </w:p>
        </w:tc>
        <w:tc>
          <w:tcPr>
            <w:tcW w:w="709" w:type="dxa"/>
            <w:vAlign w:val="center"/>
          </w:tcPr>
          <w:p w14:paraId="1C0B2534" w14:textId="77777777" w:rsidR="004122E2" w:rsidRPr="00A76976" w:rsidRDefault="004122E2">
            <w:pPr>
              <w:jc w:val="center"/>
              <w:rPr>
                <w:rFonts w:ascii="宋体" w:hAnsi="宋体"/>
                <w:szCs w:val="21"/>
              </w:rPr>
            </w:pPr>
          </w:p>
        </w:tc>
        <w:tc>
          <w:tcPr>
            <w:tcW w:w="709" w:type="dxa"/>
            <w:vAlign w:val="center"/>
          </w:tcPr>
          <w:p w14:paraId="729EF894" w14:textId="77777777" w:rsidR="004122E2" w:rsidRPr="00A76976" w:rsidRDefault="004122E2">
            <w:pPr>
              <w:jc w:val="center"/>
              <w:rPr>
                <w:rFonts w:ascii="宋体" w:hAnsi="宋体"/>
                <w:szCs w:val="21"/>
              </w:rPr>
            </w:pPr>
          </w:p>
        </w:tc>
        <w:tc>
          <w:tcPr>
            <w:tcW w:w="1176" w:type="dxa"/>
            <w:vAlign w:val="center"/>
          </w:tcPr>
          <w:p w14:paraId="57B34AE9" w14:textId="77777777" w:rsidR="004122E2" w:rsidRPr="00A76976" w:rsidRDefault="004122E2">
            <w:pPr>
              <w:jc w:val="center"/>
              <w:rPr>
                <w:rFonts w:ascii="宋体" w:hAnsi="宋体"/>
                <w:szCs w:val="21"/>
              </w:rPr>
            </w:pPr>
          </w:p>
        </w:tc>
        <w:tc>
          <w:tcPr>
            <w:tcW w:w="1659" w:type="dxa"/>
            <w:vAlign w:val="center"/>
          </w:tcPr>
          <w:p w14:paraId="144DC44F" w14:textId="77777777" w:rsidR="004122E2" w:rsidRPr="00A76976" w:rsidRDefault="004122E2">
            <w:pPr>
              <w:jc w:val="center"/>
              <w:rPr>
                <w:rFonts w:ascii="宋体" w:hAnsi="宋体"/>
                <w:szCs w:val="21"/>
              </w:rPr>
            </w:pPr>
          </w:p>
        </w:tc>
        <w:tc>
          <w:tcPr>
            <w:tcW w:w="850" w:type="dxa"/>
            <w:vAlign w:val="center"/>
          </w:tcPr>
          <w:p w14:paraId="0670C140" w14:textId="77777777" w:rsidR="004122E2" w:rsidRPr="00A76976" w:rsidRDefault="004122E2">
            <w:pPr>
              <w:jc w:val="center"/>
              <w:rPr>
                <w:rFonts w:ascii="宋体" w:hAnsi="宋体"/>
                <w:szCs w:val="21"/>
              </w:rPr>
            </w:pPr>
          </w:p>
        </w:tc>
      </w:tr>
      <w:tr w:rsidR="004122E2" w:rsidRPr="00A76976" w14:paraId="48C71CDD" w14:textId="77777777">
        <w:trPr>
          <w:trHeight w:val="425"/>
        </w:trPr>
        <w:tc>
          <w:tcPr>
            <w:tcW w:w="644" w:type="dxa"/>
            <w:vAlign w:val="center"/>
          </w:tcPr>
          <w:p w14:paraId="0E9B0CBA" w14:textId="77777777" w:rsidR="004122E2" w:rsidRPr="00A76976" w:rsidRDefault="004122E2">
            <w:pPr>
              <w:jc w:val="center"/>
              <w:rPr>
                <w:rFonts w:ascii="宋体" w:hAnsi="宋体"/>
                <w:szCs w:val="21"/>
              </w:rPr>
            </w:pPr>
          </w:p>
        </w:tc>
        <w:tc>
          <w:tcPr>
            <w:tcW w:w="1064" w:type="dxa"/>
            <w:vAlign w:val="center"/>
          </w:tcPr>
          <w:p w14:paraId="6D43F2CA" w14:textId="77777777" w:rsidR="004122E2" w:rsidRPr="00A76976" w:rsidRDefault="004122E2">
            <w:pPr>
              <w:jc w:val="center"/>
              <w:rPr>
                <w:rFonts w:ascii="宋体" w:hAnsi="宋体"/>
                <w:szCs w:val="21"/>
              </w:rPr>
            </w:pPr>
          </w:p>
        </w:tc>
        <w:tc>
          <w:tcPr>
            <w:tcW w:w="672" w:type="dxa"/>
            <w:vAlign w:val="center"/>
          </w:tcPr>
          <w:p w14:paraId="62C62A90" w14:textId="77777777" w:rsidR="004122E2" w:rsidRPr="00A76976" w:rsidRDefault="004122E2">
            <w:pPr>
              <w:jc w:val="center"/>
              <w:rPr>
                <w:rFonts w:ascii="宋体" w:hAnsi="宋体"/>
                <w:szCs w:val="21"/>
              </w:rPr>
            </w:pPr>
          </w:p>
        </w:tc>
        <w:tc>
          <w:tcPr>
            <w:tcW w:w="1022" w:type="dxa"/>
            <w:vAlign w:val="center"/>
          </w:tcPr>
          <w:p w14:paraId="675BC7D4" w14:textId="77777777" w:rsidR="004122E2" w:rsidRPr="00A76976" w:rsidRDefault="004122E2">
            <w:pPr>
              <w:jc w:val="center"/>
              <w:rPr>
                <w:rFonts w:ascii="宋体" w:hAnsi="宋体"/>
                <w:szCs w:val="21"/>
              </w:rPr>
            </w:pPr>
          </w:p>
        </w:tc>
        <w:tc>
          <w:tcPr>
            <w:tcW w:w="709" w:type="dxa"/>
            <w:vAlign w:val="center"/>
          </w:tcPr>
          <w:p w14:paraId="470DF0F9" w14:textId="77777777" w:rsidR="004122E2" w:rsidRPr="00A76976" w:rsidRDefault="004122E2">
            <w:pPr>
              <w:jc w:val="center"/>
              <w:rPr>
                <w:rFonts w:ascii="宋体" w:hAnsi="宋体"/>
                <w:szCs w:val="21"/>
              </w:rPr>
            </w:pPr>
          </w:p>
        </w:tc>
        <w:tc>
          <w:tcPr>
            <w:tcW w:w="709" w:type="dxa"/>
            <w:vAlign w:val="center"/>
          </w:tcPr>
          <w:p w14:paraId="7CE25BF1" w14:textId="77777777" w:rsidR="004122E2" w:rsidRPr="00A76976" w:rsidRDefault="004122E2">
            <w:pPr>
              <w:jc w:val="center"/>
              <w:rPr>
                <w:rFonts w:ascii="宋体" w:hAnsi="宋体"/>
                <w:szCs w:val="21"/>
              </w:rPr>
            </w:pPr>
          </w:p>
        </w:tc>
        <w:tc>
          <w:tcPr>
            <w:tcW w:w="1176" w:type="dxa"/>
            <w:vAlign w:val="center"/>
          </w:tcPr>
          <w:p w14:paraId="12EE2470" w14:textId="77777777" w:rsidR="004122E2" w:rsidRPr="00A76976" w:rsidRDefault="004122E2">
            <w:pPr>
              <w:jc w:val="center"/>
              <w:rPr>
                <w:rFonts w:ascii="宋体" w:hAnsi="宋体"/>
                <w:szCs w:val="21"/>
              </w:rPr>
            </w:pPr>
          </w:p>
        </w:tc>
        <w:tc>
          <w:tcPr>
            <w:tcW w:w="1659" w:type="dxa"/>
            <w:vAlign w:val="center"/>
          </w:tcPr>
          <w:p w14:paraId="54F8A824" w14:textId="77777777" w:rsidR="004122E2" w:rsidRPr="00A76976" w:rsidRDefault="004122E2">
            <w:pPr>
              <w:jc w:val="center"/>
              <w:rPr>
                <w:rFonts w:ascii="宋体" w:hAnsi="宋体"/>
                <w:szCs w:val="21"/>
              </w:rPr>
            </w:pPr>
          </w:p>
        </w:tc>
        <w:tc>
          <w:tcPr>
            <w:tcW w:w="850" w:type="dxa"/>
            <w:vAlign w:val="center"/>
          </w:tcPr>
          <w:p w14:paraId="6257438B" w14:textId="77777777" w:rsidR="004122E2" w:rsidRPr="00A76976" w:rsidRDefault="004122E2">
            <w:pPr>
              <w:jc w:val="center"/>
              <w:rPr>
                <w:rFonts w:ascii="宋体" w:hAnsi="宋体"/>
                <w:szCs w:val="21"/>
              </w:rPr>
            </w:pPr>
          </w:p>
        </w:tc>
      </w:tr>
      <w:tr w:rsidR="004122E2" w:rsidRPr="00A76976" w14:paraId="5A60490A" w14:textId="77777777">
        <w:trPr>
          <w:trHeight w:val="425"/>
        </w:trPr>
        <w:tc>
          <w:tcPr>
            <w:tcW w:w="644" w:type="dxa"/>
            <w:vAlign w:val="center"/>
          </w:tcPr>
          <w:p w14:paraId="19AB1D4F" w14:textId="77777777" w:rsidR="004122E2" w:rsidRPr="00A76976" w:rsidRDefault="004122E2">
            <w:pPr>
              <w:jc w:val="center"/>
              <w:rPr>
                <w:rFonts w:ascii="宋体" w:hAnsi="宋体"/>
                <w:szCs w:val="21"/>
              </w:rPr>
            </w:pPr>
          </w:p>
        </w:tc>
        <w:tc>
          <w:tcPr>
            <w:tcW w:w="1064" w:type="dxa"/>
            <w:vAlign w:val="center"/>
          </w:tcPr>
          <w:p w14:paraId="54901D11" w14:textId="77777777" w:rsidR="004122E2" w:rsidRPr="00A76976" w:rsidRDefault="004122E2">
            <w:pPr>
              <w:jc w:val="center"/>
              <w:rPr>
                <w:rFonts w:ascii="宋体" w:hAnsi="宋体"/>
                <w:szCs w:val="21"/>
              </w:rPr>
            </w:pPr>
          </w:p>
        </w:tc>
        <w:tc>
          <w:tcPr>
            <w:tcW w:w="672" w:type="dxa"/>
            <w:vAlign w:val="center"/>
          </w:tcPr>
          <w:p w14:paraId="37B7E5F3" w14:textId="77777777" w:rsidR="004122E2" w:rsidRPr="00A76976" w:rsidRDefault="004122E2">
            <w:pPr>
              <w:jc w:val="center"/>
              <w:rPr>
                <w:rFonts w:ascii="宋体" w:hAnsi="宋体"/>
                <w:szCs w:val="21"/>
              </w:rPr>
            </w:pPr>
          </w:p>
        </w:tc>
        <w:tc>
          <w:tcPr>
            <w:tcW w:w="1022" w:type="dxa"/>
            <w:vAlign w:val="center"/>
          </w:tcPr>
          <w:p w14:paraId="24FD6DC6" w14:textId="77777777" w:rsidR="004122E2" w:rsidRPr="00A76976" w:rsidRDefault="004122E2">
            <w:pPr>
              <w:jc w:val="center"/>
              <w:rPr>
                <w:rFonts w:ascii="宋体" w:hAnsi="宋体"/>
                <w:szCs w:val="21"/>
              </w:rPr>
            </w:pPr>
          </w:p>
        </w:tc>
        <w:tc>
          <w:tcPr>
            <w:tcW w:w="709" w:type="dxa"/>
            <w:vAlign w:val="center"/>
          </w:tcPr>
          <w:p w14:paraId="29691E3F" w14:textId="77777777" w:rsidR="004122E2" w:rsidRPr="00A76976" w:rsidRDefault="004122E2">
            <w:pPr>
              <w:jc w:val="center"/>
              <w:rPr>
                <w:rFonts w:ascii="宋体" w:hAnsi="宋体"/>
                <w:szCs w:val="21"/>
              </w:rPr>
            </w:pPr>
          </w:p>
        </w:tc>
        <w:tc>
          <w:tcPr>
            <w:tcW w:w="709" w:type="dxa"/>
            <w:vAlign w:val="center"/>
          </w:tcPr>
          <w:p w14:paraId="40BA1E25" w14:textId="77777777" w:rsidR="004122E2" w:rsidRPr="00A76976" w:rsidRDefault="004122E2">
            <w:pPr>
              <w:jc w:val="center"/>
              <w:rPr>
                <w:rFonts w:ascii="宋体" w:hAnsi="宋体"/>
                <w:szCs w:val="21"/>
              </w:rPr>
            </w:pPr>
          </w:p>
        </w:tc>
        <w:tc>
          <w:tcPr>
            <w:tcW w:w="1176" w:type="dxa"/>
            <w:vAlign w:val="center"/>
          </w:tcPr>
          <w:p w14:paraId="3F234151" w14:textId="77777777" w:rsidR="004122E2" w:rsidRPr="00A76976" w:rsidRDefault="004122E2">
            <w:pPr>
              <w:jc w:val="center"/>
              <w:rPr>
                <w:rFonts w:ascii="宋体" w:hAnsi="宋体"/>
                <w:szCs w:val="21"/>
              </w:rPr>
            </w:pPr>
          </w:p>
        </w:tc>
        <w:tc>
          <w:tcPr>
            <w:tcW w:w="1659" w:type="dxa"/>
            <w:vAlign w:val="center"/>
          </w:tcPr>
          <w:p w14:paraId="468D8C07" w14:textId="77777777" w:rsidR="004122E2" w:rsidRPr="00A76976" w:rsidRDefault="004122E2">
            <w:pPr>
              <w:jc w:val="center"/>
              <w:rPr>
                <w:rFonts w:ascii="宋体" w:hAnsi="宋体"/>
                <w:szCs w:val="21"/>
              </w:rPr>
            </w:pPr>
          </w:p>
        </w:tc>
        <w:tc>
          <w:tcPr>
            <w:tcW w:w="850" w:type="dxa"/>
            <w:vAlign w:val="center"/>
          </w:tcPr>
          <w:p w14:paraId="3F41CCF2" w14:textId="77777777" w:rsidR="004122E2" w:rsidRPr="00A76976" w:rsidRDefault="004122E2">
            <w:pPr>
              <w:jc w:val="center"/>
              <w:rPr>
                <w:rFonts w:ascii="宋体" w:hAnsi="宋体"/>
                <w:szCs w:val="21"/>
              </w:rPr>
            </w:pPr>
          </w:p>
        </w:tc>
      </w:tr>
      <w:tr w:rsidR="004122E2" w:rsidRPr="00A76976" w14:paraId="43701B40" w14:textId="77777777">
        <w:trPr>
          <w:trHeight w:val="425"/>
        </w:trPr>
        <w:tc>
          <w:tcPr>
            <w:tcW w:w="644" w:type="dxa"/>
            <w:vAlign w:val="center"/>
          </w:tcPr>
          <w:p w14:paraId="3ADED867" w14:textId="77777777" w:rsidR="004122E2" w:rsidRPr="00A76976" w:rsidRDefault="004122E2">
            <w:pPr>
              <w:jc w:val="center"/>
              <w:rPr>
                <w:rFonts w:ascii="宋体" w:hAnsi="宋体"/>
                <w:szCs w:val="21"/>
              </w:rPr>
            </w:pPr>
          </w:p>
        </w:tc>
        <w:tc>
          <w:tcPr>
            <w:tcW w:w="1064" w:type="dxa"/>
            <w:vAlign w:val="center"/>
          </w:tcPr>
          <w:p w14:paraId="1220C41B" w14:textId="77777777" w:rsidR="004122E2" w:rsidRPr="00A76976" w:rsidRDefault="004122E2">
            <w:pPr>
              <w:jc w:val="center"/>
              <w:rPr>
                <w:rFonts w:ascii="宋体" w:hAnsi="宋体"/>
                <w:szCs w:val="21"/>
              </w:rPr>
            </w:pPr>
          </w:p>
        </w:tc>
        <w:tc>
          <w:tcPr>
            <w:tcW w:w="672" w:type="dxa"/>
            <w:vAlign w:val="center"/>
          </w:tcPr>
          <w:p w14:paraId="0E100DBD" w14:textId="77777777" w:rsidR="004122E2" w:rsidRPr="00A76976" w:rsidRDefault="004122E2">
            <w:pPr>
              <w:jc w:val="center"/>
              <w:rPr>
                <w:rFonts w:ascii="宋体" w:hAnsi="宋体"/>
                <w:szCs w:val="21"/>
              </w:rPr>
            </w:pPr>
          </w:p>
        </w:tc>
        <w:tc>
          <w:tcPr>
            <w:tcW w:w="1022" w:type="dxa"/>
            <w:vAlign w:val="center"/>
          </w:tcPr>
          <w:p w14:paraId="18EBBB8B" w14:textId="77777777" w:rsidR="004122E2" w:rsidRPr="00A76976" w:rsidRDefault="004122E2">
            <w:pPr>
              <w:jc w:val="center"/>
              <w:rPr>
                <w:rFonts w:ascii="宋体" w:hAnsi="宋体"/>
                <w:szCs w:val="21"/>
              </w:rPr>
            </w:pPr>
          </w:p>
        </w:tc>
        <w:tc>
          <w:tcPr>
            <w:tcW w:w="709" w:type="dxa"/>
            <w:vAlign w:val="center"/>
          </w:tcPr>
          <w:p w14:paraId="26867999" w14:textId="77777777" w:rsidR="004122E2" w:rsidRPr="00A76976" w:rsidRDefault="004122E2">
            <w:pPr>
              <w:jc w:val="center"/>
              <w:rPr>
                <w:rFonts w:ascii="宋体" w:hAnsi="宋体"/>
                <w:szCs w:val="21"/>
              </w:rPr>
            </w:pPr>
          </w:p>
        </w:tc>
        <w:tc>
          <w:tcPr>
            <w:tcW w:w="709" w:type="dxa"/>
            <w:vAlign w:val="center"/>
          </w:tcPr>
          <w:p w14:paraId="0FF39B9B" w14:textId="77777777" w:rsidR="004122E2" w:rsidRPr="00A76976" w:rsidRDefault="004122E2">
            <w:pPr>
              <w:jc w:val="center"/>
              <w:rPr>
                <w:rFonts w:ascii="宋体" w:hAnsi="宋体"/>
                <w:szCs w:val="21"/>
              </w:rPr>
            </w:pPr>
          </w:p>
        </w:tc>
        <w:tc>
          <w:tcPr>
            <w:tcW w:w="1176" w:type="dxa"/>
            <w:vAlign w:val="center"/>
          </w:tcPr>
          <w:p w14:paraId="0FA5458E" w14:textId="77777777" w:rsidR="004122E2" w:rsidRPr="00A76976" w:rsidRDefault="004122E2">
            <w:pPr>
              <w:jc w:val="center"/>
              <w:rPr>
                <w:rFonts w:ascii="宋体" w:hAnsi="宋体"/>
                <w:szCs w:val="21"/>
              </w:rPr>
            </w:pPr>
          </w:p>
        </w:tc>
        <w:tc>
          <w:tcPr>
            <w:tcW w:w="1659" w:type="dxa"/>
            <w:vAlign w:val="center"/>
          </w:tcPr>
          <w:p w14:paraId="526A0D8F" w14:textId="77777777" w:rsidR="004122E2" w:rsidRPr="00A76976" w:rsidRDefault="004122E2">
            <w:pPr>
              <w:jc w:val="center"/>
              <w:rPr>
                <w:rFonts w:ascii="宋体" w:hAnsi="宋体"/>
                <w:szCs w:val="21"/>
              </w:rPr>
            </w:pPr>
          </w:p>
        </w:tc>
        <w:tc>
          <w:tcPr>
            <w:tcW w:w="850" w:type="dxa"/>
            <w:vAlign w:val="center"/>
          </w:tcPr>
          <w:p w14:paraId="499710E6" w14:textId="77777777" w:rsidR="004122E2" w:rsidRPr="00A76976" w:rsidRDefault="004122E2">
            <w:pPr>
              <w:jc w:val="center"/>
              <w:rPr>
                <w:rFonts w:ascii="宋体" w:hAnsi="宋体"/>
                <w:szCs w:val="21"/>
              </w:rPr>
            </w:pPr>
          </w:p>
        </w:tc>
      </w:tr>
      <w:tr w:rsidR="004122E2" w:rsidRPr="00A76976" w14:paraId="363F9CAB" w14:textId="77777777">
        <w:trPr>
          <w:trHeight w:val="425"/>
        </w:trPr>
        <w:tc>
          <w:tcPr>
            <w:tcW w:w="644" w:type="dxa"/>
            <w:vAlign w:val="center"/>
          </w:tcPr>
          <w:p w14:paraId="3ED23BF8" w14:textId="77777777" w:rsidR="004122E2" w:rsidRPr="00A76976" w:rsidRDefault="004122E2">
            <w:pPr>
              <w:jc w:val="center"/>
              <w:rPr>
                <w:rFonts w:ascii="宋体" w:hAnsi="宋体"/>
                <w:szCs w:val="21"/>
              </w:rPr>
            </w:pPr>
          </w:p>
        </w:tc>
        <w:tc>
          <w:tcPr>
            <w:tcW w:w="1064" w:type="dxa"/>
            <w:vAlign w:val="center"/>
          </w:tcPr>
          <w:p w14:paraId="22536B24" w14:textId="77777777" w:rsidR="004122E2" w:rsidRPr="00A76976" w:rsidRDefault="004122E2">
            <w:pPr>
              <w:jc w:val="center"/>
              <w:rPr>
                <w:rFonts w:ascii="宋体" w:hAnsi="宋体"/>
                <w:szCs w:val="21"/>
              </w:rPr>
            </w:pPr>
          </w:p>
        </w:tc>
        <w:tc>
          <w:tcPr>
            <w:tcW w:w="672" w:type="dxa"/>
            <w:vAlign w:val="center"/>
          </w:tcPr>
          <w:p w14:paraId="754219F1" w14:textId="77777777" w:rsidR="004122E2" w:rsidRPr="00A76976" w:rsidRDefault="004122E2">
            <w:pPr>
              <w:jc w:val="center"/>
              <w:rPr>
                <w:rFonts w:ascii="宋体" w:hAnsi="宋体"/>
                <w:szCs w:val="21"/>
              </w:rPr>
            </w:pPr>
          </w:p>
        </w:tc>
        <w:tc>
          <w:tcPr>
            <w:tcW w:w="1022" w:type="dxa"/>
            <w:vAlign w:val="center"/>
          </w:tcPr>
          <w:p w14:paraId="03EA38E7" w14:textId="77777777" w:rsidR="004122E2" w:rsidRPr="00A76976" w:rsidRDefault="004122E2">
            <w:pPr>
              <w:jc w:val="center"/>
              <w:rPr>
                <w:rFonts w:ascii="宋体" w:hAnsi="宋体"/>
                <w:szCs w:val="21"/>
              </w:rPr>
            </w:pPr>
          </w:p>
        </w:tc>
        <w:tc>
          <w:tcPr>
            <w:tcW w:w="709" w:type="dxa"/>
            <w:vAlign w:val="center"/>
          </w:tcPr>
          <w:p w14:paraId="4B959D41" w14:textId="77777777" w:rsidR="004122E2" w:rsidRPr="00A76976" w:rsidRDefault="004122E2">
            <w:pPr>
              <w:jc w:val="center"/>
              <w:rPr>
                <w:rFonts w:ascii="宋体" w:hAnsi="宋体"/>
                <w:szCs w:val="21"/>
              </w:rPr>
            </w:pPr>
          </w:p>
        </w:tc>
        <w:tc>
          <w:tcPr>
            <w:tcW w:w="709" w:type="dxa"/>
            <w:vAlign w:val="center"/>
          </w:tcPr>
          <w:p w14:paraId="45BEAE50" w14:textId="77777777" w:rsidR="004122E2" w:rsidRPr="00A76976" w:rsidRDefault="004122E2">
            <w:pPr>
              <w:jc w:val="center"/>
              <w:rPr>
                <w:rFonts w:ascii="宋体" w:hAnsi="宋体"/>
                <w:szCs w:val="21"/>
              </w:rPr>
            </w:pPr>
          </w:p>
        </w:tc>
        <w:tc>
          <w:tcPr>
            <w:tcW w:w="1176" w:type="dxa"/>
            <w:vAlign w:val="center"/>
          </w:tcPr>
          <w:p w14:paraId="3F321BE3" w14:textId="77777777" w:rsidR="004122E2" w:rsidRPr="00A76976" w:rsidRDefault="004122E2">
            <w:pPr>
              <w:jc w:val="center"/>
              <w:rPr>
                <w:rFonts w:ascii="宋体" w:hAnsi="宋体"/>
                <w:szCs w:val="21"/>
              </w:rPr>
            </w:pPr>
          </w:p>
        </w:tc>
        <w:tc>
          <w:tcPr>
            <w:tcW w:w="1659" w:type="dxa"/>
            <w:vAlign w:val="center"/>
          </w:tcPr>
          <w:p w14:paraId="0064B1BB" w14:textId="77777777" w:rsidR="004122E2" w:rsidRPr="00A76976" w:rsidRDefault="004122E2">
            <w:pPr>
              <w:jc w:val="center"/>
              <w:rPr>
                <w:rFonts w:ascii="宋体" w:hAnsi="宋体"/>
                <w:szCs w:val="21"/>
              </w:rPr>
            </w:pPr>
          </w:p>
        </w:tc>
        <w:tc>
          <w:tcPr>
            <w:tcW w:w="850" w:type="dxa"/>
            <w:vAlign w:val="center"/>
          </w:tcPr>
          <w:p w14:paraId="3202F361" w14:textId="77777777" w:rsidR="004122E2" w:rsidRPr="00A76976" w:rsidRDefault="004122E2">
            <w:pPr>
              <w:jc w:val="center"/>
              <w:rPr>
                <w:rFonts w:ascii="宋体" w:hAnsi="宋体"/>
                <w:szCs w:val="21"/>
              </w:rPr>
            </w:pPr>
          </w:p>
        </w:tc>
      </w:tr>
      <w:tr w:rsidR="004122E2" w:rsidRPr="00A76976" w14:paraId="4F032838" w14:textId="77777777">
        <w:trPr>
          <w:trHeight w:val="425"/>
        </w:trPr>
        <w:tc>
          <w:tcPr>
            <w:tcW w:w="644" w:type="dxa"/>
            <w:vAlign w:val="center"/>
          </w:tcPr>
          <w:p w14:paraId="416A1879" w14:textId="77777777" w:rsidR="004122E2" w:rsidRPr="00A76976" w:rsidRDefault="004122E2">
            <w:pPr>
              <w:jc w:val="center"/>
              <w:rPr>
                <w:rFonts w:ascii="宋体" w:hAnsi="宋体"/>
                <w:szCs w:val="21"/>
              </w:rPr>
            </w:pPr>
          </w:p>
        </w:tc>
        <w:tc>
          <w:tcPr>
            <w:tcW w:w="1064" w:type="dxa"/>
            <w:vAlign w:val="center"/>
          </w:tcPr>
          <w:p w14:paraId="1E39B752" w14:textId="77777777" w:rsidR="004122E2" w:rsidRPr="00A76976" w:rsidRDefault="004122E2">
            <w:pPr>
              <w:jc w:val="center"/>
              <w:rPr>
                <w:rFonts w:ascii="宋体" w:hAnsi="宋体"/>
                <w:szCs w:val="21"/>
              </w:rPr>
            </w:pPr>
          </w:p>
        </w:tc>
        <w:tc>
          <w:tcPr>
            <w:tcW w:w="672" w:type="dxa"/>
            <w:vAlign w:val="center"/>
          </w:tcPr>
          <w:p w14:paraId="273A84B4" w14:textId="77777777" w:rsidR="004122E2" w:rsidRPr="00A76976" w:rsidRDefault="004122E2">
            <w:pPr>
              <w:jc w:val="center"/>
              <w:rPr>
                <w:rFonts w:ascii="宋体" w:hAnsi="宋体"/>
                <w:szCs w:val="21"/>
              </w:rPr>
            </w:pPr>
          </w:p>
        </w:tc>
        <w:tc>
          <w:tcPr>
            <w:tcW w:w="1022" w:type="dxa"/>
            <w:vAlign w:val="center"/>
          </w:tcPr>
          <w:p w14:paraId="0B01C4E9" w14:textId="77777777" w:rsidR="004122E2" w:rsidRPr="00A76976" w:rsidRDefault="004122E2">
            <w:pPr>
              <w:jc w:val="center"/>
              <w:rPr>
                <w:rFonts w:ascii="宋体" w:hAnsi="宋体"/>
                <w:szCs w:val="21"/>
              </w:rPr>
            </w:pPr>
          </w:p>
        </w:tc>
        <w:tc>
          <w:tcPr>
            <w:tcW w:w="709" w:type="dxa"/>
            <w:vAlign w:val="center"/>
          </w:tcPr>
          <w:p w14:paraId="5DEBD81D" w14:textId="77777777" w:rsidR="004122E2" w:rsidRPr="00A76976" w:rsidRDefault="004122E2">
            <w:pPr>
              <w:jc w:val="center"/>
              <w:rPr>
                <w:rFonts w:ascii="宋体" w:hAnsi="宋体"/>
                <w:szCs w:val="21"/>
              </w:rPr>
            </w:pPr>
          </w:p>
        </w:tc>
        <w:tc>
          <w:tcPr>
            <w:tcW w:w="709" w:type="dxa"/>
            <w:vAlign w:val="center"/>
          </w:tcPr>
          <w:p w14:paraId="3BCEB697" w14:textId="77777777" w:rsidR="004122E2" w:rsidRPr="00A76976" w:rsidRDefault="004122E2">
            <w:pPr>
              <w:jc w:val="center"/>
              <w:rPr>
                <w:rFonts w:ascii="宋体" w:hAnsi="宋体"/>
                <w:szCs w:val="21"/>
              </w:rPr>
            </w:pPr>
          </w:p>
        </w:tc>
        <w:tc>
          <w:tcPr>
            <w:tcW w:w="1176" w:type="dxa"/>
            <w:vAlign w:val="center"/>
          </w:tcPr>
          <w:p w14:paraId="043F8178" w14:textId="77777777" w:rsidR="004122E2" w:rsidRPr="00A76976" w:rsidRDefault="004122E2">
            <w:pPr>
              <w:jc w:val="center"/>
              <w:rPr>
                <w:rFonts w:ascii="宋体" w:hAnsi="宋体"/>
                <w:szCs w:val="21"/>
              </w:rPr>
            </w:pPr>
          </w:p>
        </w:tc>
        <w:tc>
          <w:tcPr>
            <w:tcW w:w="1659" w:type="dxa"/>
            <w:vAlign w:val="center"/>
          </w:tcPr>
          <w:p w14:paraId="13569E6E" w14:textId="77777777" w:rsidR="004122E2" w:rsidRPr="00A76976" w:rsidRDefault="004122E2">
            <w:pPr>
              <w:jc w:val="center"/>
              <w:rPr>
                <w:rFonts w:ascii="宋体" w:hAnsi="宋体"/>
                <w:szCs w:val="21"/>
              </w:rPr>
            </w:pPr>
          </w:p>
        </w:tc>
        <w:tc>
          <w:tcPr>
            <w:tcW w:w="850" w:type="dxa"/>
            <w:vAlign w:val="center"/>
          </w:tcPr>
          <w:p w14:paraId="7D08A086" w14:textId="77777777" w:rsidR="004122E2" w:rsidRPr="00A76976" w:rsidRDefault="004122E2">
            <w:pPr>
              <w:jc w:val="center"/>
              <w:rPr>
                <w:rFonts w:ascii="宋体" w:hAnsi="宋体"/>
                <w:szCs w:val="21"/>
              </w:rPr>
            </w:pPr>
          </w:p>
        </w:tc>
      </w:tr>
      <w:tr w:rsidR="004122E2" w:rsidRPr="00A76976" w14:paraId="31C0F8DA" w14:textId="77777777">
        <w:trPr>
          <w:trHeight w:val="425"/>
        </w:trPr>
        <w:tc>
          <w:tcPr>
            <w:tcW w:w="644" w:type="dxa"/>
            <w:vAlign w:val="center"/>
          </w:tcPr>
          <w:p w14:paraId="472AC9C7" w14:textId="77777777" w:rsidR="004122E2" w:rsidRPr="00A76976" w:rsidRDefault="004122E2">
            <w:pPr>
              <w:jc w:val="center"/>
              <w:rPr>
                <w:rFonts w:ascii="宋体" w:hAnsi="宋体"/>
                <w:szCs w:val="21"/>
              </w:rPr>
            </w:pPr>
          </w:p>
        </w:tc>
        <w:tc>
          <w:tcPr>
            <w:tcW w:w="1064" w:type="dxa"/>
            <w:vAlign w:val="center"/>
          </w:tcPr>
          <w:p w14:paraId="4F8BC48A" w14:textId="77777777" w:rsidR="004122E2" w:rsidRPr="00A76976" w:rsidRDefault="004122E2">
            <w:pPr>
              <w:jc w:val="center"/>
              <w:rPr>
                <w:rFonts w:ascii="宋体" w:hAnsi="宋体"/>
                <w:szCs w:val="21"/>
              </w:rPr>
            </w:pPr>
          </w:p>
        </w:tc>
        <w:tc>
          <w:tcPr>
            <w:tcW w:w="672" w:type="dxa"/>
            <w:vAlign w:val="center"/>
          </w:tcPr>
          <w:p w14:paraId="3FFFB587" w14:textId="77777777" w:rsidR="004122E2" w:rsidRPr="00A76976" w:rsidRDefault="004122E2">
            <w:pPr>
              <w:jc w:val="center"/>
              <w:rPr>
                <w:rFonts w:ascii="宋体" w:hAnsi="宋体"/>
                <w:szCs w:val="21"/>
              </w:rPr>
            </w:pPr>
          </w:p>
        </w:tc>
        <w:tc>
          <w:tcPr>
            <w:tcW w:w="1022" w:type="dxa"/>
            <w:vAlign w:val="center"/>
          </w:tcPr>
          <w:p w14:paraId="4FE3DC40" w14:textId="77777777" w:rsidR="004122E2" w:rsidRPr="00A76976" w:rsidRDefault="004122E2">
            <w:pPr>
              <w:jc w:val="center"/>
              <w:rPr>
                <w:rFonts w:ascii="宋体" w:hAnsi="宋体"/>
                <w:szCs w:val="21"/>
              </w:rPr>
            </w:pPr>
          </w:p>
        </w:tc>
        <w:tc>
          <w:tcPr>
            <w:tcW w:w="709" w:type="dxa"/>
            <w:vAlign w:val="center"/>
          </w:tcPr>
          <w:p w14:paraId="738565C7" w14:textId="77777777" w:rsidR="004122E2" w:rsidRPr="00A76976" w:rsidRDefault="004122E2">
            <w:pPr>
              <w:jc w:val="center"/>
              <w:rPr>
                <w:rFonts w:ascii="宋体" w:hAnsi="宋体"/>
                <w:szCs w:val="21"/>
              </w:rPr>
            </w:pPr>
          </w:p>
        </w:tc>
        <w:tc>
          <w:tcPr>
            <w:tcW w:w="709" w:type="dxa"/>
            <w:vAlign w:val="center"/>
          </w:tcPr>
          <w:p w14:paraId="5F9E7E06" w14:textId="77777777" w:rsidR="004122E2" w:rsidRPr="00A76976" w:rsidRDefault="004122E2">
            <w:pPr>
              <w:jc w:val="center"/>
              <w:rPr>
                <w:rFonts w:ascii="宋体" w:hAnsi="宋体"/>
                <w:szCs w:val="21"/>
              </w:rPr>
            </w:pPr>
          </w:p>
        </w:tc>
        <w:tc>
          <w:tcPr>
            <w:tcW w:w="1176" w:type="dxa"/>
            <w:vAlign w:val="center"/>
          </w:tcPr>
          <w:p w14:paraId="5E559A66" w14:textId="77777777" w:rsidR="004122E2" w:rsidRPr="00A76976" w:rsidRDefault="004122E2">
            <w:pPr>
              <w:jc w:val="center"/>
              <w:rPr>
                <w:rFonts w:ascii="宋体" w:hAnsi="宋体"/>
                <w:szCs w:val="21"/>
              </w:rPr>
            </w:pPr>
          </w:p>
        </w:tc>
        <w:tc>
          <w:tcPr>
            <w:tcW w:w="1659" w:type="dxa"/>
            <w:vAlign w:val="center"/>
          </w:tcPr>
          <w:p w14:paraId="15111C51" w14:textId="77777777" w:rsidR="004122E2" w:rsidRPr="00A76976" w:rsidRDefault="004122E2">
            <w:pPr>
              <w:jc w:val="center"/>
              <w:rPr>
                <w:rFonts w:ascii="宋体" w:hAnsi="宋体"/>
                <w:szCs w:val="21"/>
              </w:rPr>
            </w:pPr>
          </w:p>
        </w:tc>
        <w:tc>
          <w:tcPr>
            <w:tcW w:w="850" w:type="dxa"/>
            <w:vAlign w:val="center"/>
          </w:tcPr>
          <w:p w14:paraId="4C77FA0F" w14:textId="77777777" w:rsidR="004122E2" w:rsidRPr="00A76976" w:rsidRDefault="004122E2">
            <w:pPr>
              <w:jc w:val="center"/>
              <w:rPr>
                <w:rFonts w:ascii="宋体" w:hAnsi="宋体"/>
                <w:szCs w:val="21"/>
              </w:rPr>
            </w:pPr>
          </w:p>
        </w:tc>
      </w:tr>
      <w:tr w:rsidR="004122E2" w:rsidRPr="00A76976" w14:paraId="58ED79DE" w14:textId="77777777">
        <w:trPr>
          <w:trHeight w:val="425"/>
        </w:trPr>
        <w:tc>
          <w:tcPr>
            <w:tcW w:w="644" w:type="dxa"/>
            <w:vAlign w:val="center"/>
          </w:tcPr>
          <w:p w14:paraId="53179025" w14:textId="77777777" w:rsidR="004122E2" w:rsidRPr="00A76976" w:rsidRDefault="004122E2">
            <w:pPr>
              <w:jc w:val="center"/>
              <w:rPr>
                <w:rFonts w:ascii="宋体" w:hAnsi="宋体"/>
                <w:szCs w:val="21"/>
              </w:rPr>
            </w:pPr>
          </w:p>
        </w:tc>
        <w:tc>
          <w:tcPr>
            <w:tcW w:w="1064" w:type="dxa"/>
            <w:vAlign w:val="center"/>
          </w:tcPr>
          <w:p w14:paraId="4A01CA2F" w14:textId="77777777" w:rsidR="004122E2" w:rsidRPr="00A76976" w:rsidRDefault="004122E2">
            <w:pPr>
              <w:jc w:val="center"/>
              <w:rPr>
                <w:rFonts w:ascii="宋体" w:hAnsi="宋体"/>
                <w:szCs w:val="21"/>
              </w:rPr>
            </w:pPr>
          </w:p>
        </w:tc>
        <w:tc>
          <w:tcPr>
            <w:tcW w:w="672" w:type="dxa"/>
            <w:vAlign w:val="center"/>
          </w:tcPr>
          <w:p w14:paraId="41B658BF" w14:textId="77777777" w:rsidR="004122E2" w:rsidRPr="00A76976" w:rsidRDefault="004122E2">
            <w:pPr>
              <w:jc w:val="center"/>
              <w:rPr>
                <w:rFonts w:ascii="宋体" w:hAnsi="宋体"/>
                <w:szCs w:val="21"/>
              </w:rPr>
            </w:pPr>
          </w:p>
        </w:tc>
        <w:tc>
          <w:tcPr>
            <w:tcW w:w="1022" w:type="dxa"/>
            <w:vAlign w:val="center"/>
          </w:tcPr>
          <w:p w14:paraId="0B7771E7" w14:textId="77777777" w:rsidR="004122E2" w:rsidRPr="00A76976" w:rsidRDefault="004122E2">
            <w:pPr>
              <w:jc w:val="center"/>
              <w:rPr>
                <w:rFonts w:ascii="宋体" w:hAnsi="宋体"/>
                <w:szCs w:val="21"/>
              </w:rPr>
            </w:pPr>
          </w:p>
        </w:tc>
        <w:tc>
          <w:tcPr>
            <w:tcW w:w="709" w:type="dxa"/>
            <w:vAlign w:val="center"/>
          </w:tcPr>
          <w:p w14:paraId="00596E95" w14:textId="77777777" w:rsidR="004122E2" w:rsidRPr="00A76976" w:rsidRDefault="004122E2">
            <w:pPr>
              <w:jc w:val="center"/>
              <w:rPr>
                <w:rFonts w:ascii="宋体" w:hAnsi="宋体"/>
                <w:szCs w:val="21"/>
              </w:rPr>
            </w:pPr>
          </w:p>
        </w:tc>
        <w:tc>
          <w:tcPr>
            <w:tcW w:w="709" w:type="dxa"/>
            <w:vAlign w:val="center"/>
          </w:tcPr>
          <w:p w14:paraId="01F3FE6F" w14:textId="77777777" w:rsidR="004122E2" w:rsidRPr="00A76976" w:rsidRDefault="004122E2">
            <w:pPr>
              <w:jc w:val="center"/>
              <w:rPr>
                <w:rFonts w:ascii="宋体" w:hAnsi="宋体"/>
                <w:szCs w:val="21"/>
              </w:rPr>
            </w:pPr>
          </w:p>
        </w:tc>
        <w:tc>
          <w:tcPr>
            <w:tcW w:w="1176" w:type="dxa"/>
            <w:vAlign w:val="center"/>
          </w:tcPr>
          <w:p w14:paraId="08749390" w14:textId="77777777" w:rsidR="004122E2" w:rsidRPr="00A76976" w:rsidRDefault="004122E2">
            <w:pPr>
              <w:jc w:val="center"/>
              <w:rPr>
                <w:rFonts w:ascii="宋体" w:hAnsi="宋体"/>
                <w:szCs w:val="21"/>
              </w:rPr>
            </w:pPr>
          </w:p>
        </w:tc>
        <w:tc>
          <w:tcPr>
            <w:tcW w:w="1659" w:type="dxa"/>
            <w:vAlign w:val="center"/>
          </w:tcPr>
          <w:p w14:paraId="7B4DB5BE" w14:textId="77777777" w:rsidR="004122E2" w:rsidRPr="00A76976" w:rsidRDefault="004122E2">
            <w:pPr>
              <w:jc w:val="center"/>
              <w:rPr>
                <w:rFonts w:ascii="宋体" w:hAnsi="宋体"/>
                <w:szCs w:val="21"/>
              </w:rPr>
            </w:pPr>
          </w:p>
        </w:tc>
        <w:tc>
          <w:tcPr>
            <w:tcW w:w="850" w:type="dxa"/>
            <w:vAlign w:val="center"/>
          </w:tcPr>
          <w:p w14:paraId="6F422E0C" w14:textId="77777777" w:rsidR="004122E2" w:rsidRPr="00A76976" w:rsidRDefault="004122E2">
            <w:pPr>
              <w:jc w:val="center"/>
              <w:rPr>
                <w:rFonts w:ascii="宋体" w:hAnsi="宋体"/>
                <w:szCs w:val="21"/>
              </w:rPr>
            </w:pPr>
          </w:p>
        </w:tc>
      </w:tr>
      <w:tr w:rsidR="004122E2" w:rsidRPr="00A76976" w14:paraId="0D5A698E" w14:textId="77777777">
        <w:trPr>
          <w:trHeight w:val="425"/>
        </w:trPr>
        <w:tc>
          <w:tcPr>
            <w:tcW w:w="644" w:type="dxa"/>
            <w:vAlign w:val="center"/>
          </w:tcPr>
          <w:p w14:paraId="29692F10" w14:textId="77777777" w:rsidR="004122E2" w:rsidRPr="00A76976" w:rsidRDefault="004122E2">
            <w:pPr>
              <w:jc w:val="center"/>
              <w:rPr>
                <w:rFonts w:ascii="宋体" w:hAnsi="宋体"/>
                <w:szCs w:val="21"/>
              </w:rPr>
            </w:pPr>
          </w:p>
        </w:tc>
        <w:tc>
          <w:tcPr>
            <w:tcW w:w="1064" w:type="dxa"/>
            <w:vAlign w:val="center"/>
          </w:tcPr>
          <w:p w14:paraId="433F447D" w14:textId="77777777" w:rsidR="004122E2" w:rsidRPr="00A76976" w:rsidRDefault="004122E2">
            <w:pPr>
              <w:jc w:val="center"/>
              <w:rPr>
                <w:rFonts w:ascii="宋体" w:hAnsi="宋体"/>
                <w:szCs w:val="21"/>
              </w:rPr>
            </w:pPr>
          </w:p>
        </w:tc>
        <w:tc>
          <w:tcPr>
            <w:tcW w:w="672" w:type="dxa"/>
            <w:vAlign w:val="center"/>
          </w:tcPr>
          <w:p w14:paraId="6D335AC8" w14:textId="77777777" w:rsidR="004122E2" w:rsidRPr="00A76976" w:rsidRDefault="004122E2">
            <w:pPr>
              <w:jc w:val="center"/>
              <w:rPr>
                <w:rFonts w:ascii="宋体" w:hAnsi="宋体"/>
                <w:szCs w:val="21"/>
              </w:rPr>
            </w:pPr>
          </w:p>
        </w:tc>
        <w:tc>
          <w:tcPr>
            <w:tcW w:w="1022" w:type="dxa"/>
            <w:vAlign w:val="center"/>
          </w:tcPr>
          <w:p w14:paraId="662E8FA8" w14:textId="77777777" w:rsidR="004122E2" w:rsidRPr="00A76976" w:rsidRDefault="004122E2">
            <w:pPr>
              <w:jc w:val="center"/>
              <w:rPr>
                <w:rFonts w:ascii="宋体" w:hAnsi="宋体"/>
                <w:szCs w:val="21"/>
              </w:rPr>
            </w:pPr>
          </w:p>
        </w:tc>
        <w:tc>
          <w:tcPr>
            <w:tcW w:w="709" w:type="dxa"/>
            <w:vAlign w:val="center"/>
          </w:tcPr>
          <w:p w14:paraId="234A1A8B" w14:textId="77777777" w:rsidR="004122E2" w:rsidRPr="00A76976" w:rsidRDefault="004122E2">
            <w:pPr>
              <w:jc w:val="center"/>
              <w:rPr>
                <w:rFonts w:ascii="宋体" w:hAnsi="宋体"/>
                <w:szCs w:val="21"/>
              </w:rPr>
            </w:pPr>
          </w:p>
        </w:tc>
        <w:tc>
          <w:tcPr>
            <w:tcW w:w="709" w:type="dxa"/>
            <w:vAlign w:val="center"/>
          </w:tcPr>
          <w:p w14:paraId="6CE8F94C" w14:textId="77777777" w:rsidR="004122E2" w:rsidRPr="00A76976" w:rsidRDefault="004122E2">
            <w:pPr>
              <w:jc w:val="center"/>
              <w:rPr>
                <w:rFonts w:ascii="宋体" w:hAnsi="宋体"/>
                <w:szCs w:val="21"/>
              </w:rPr>
            </w:pPr>
          </w:p>
        </w:tc>
        <w:tc>
          <w:tcPr>
            <w:tcW w:w="1176" w:type="dxa"/>
            <w:vAlign w:val="center"/>
          </w:tcPr>
          <w:p w14:paraId="40B0B84B" w14:textId="77777777" w:rsidR="004122E2" w:rsidRPr="00A76976" w:rsidRDefault="004122E2">
            <w:pPr>
              <w:jc w:val="center"/>
              <w:rPr>
                <w:rFonts w:ascii="宋体" w:hAnsi="宋体"/>
                <w:szCs w:val="21"/>
              </w:rPr>
            </w:pPr>
          </w:p>
        </w:tc>
        <w:tc>
          <w:tcPr>
            <w:tcW w:w="1659" w:type="dxa"/>
            <w:vAlign w:val="center"/>
          </w:tcPr>
          <w:p w14:paraId="569AED70" w14:textId="77777777" w:rsidR="004122E2" w:rsidRPr="00A76976" w:rsidRDefault="004122E2">
            <w:pPr>
              <w:jc w:val="center"/>
              <w:rPr>
                <w:rFonts w:ascii="宋体" w:hAnsi="宋体"/>
                <w:szCs w:val="21"/>
              </w:rPr>
            </w:pPr>
          </w:p>
        </w:tc>
        <w:tc>
          <w:tcPr>
            <w:tcW w:w="850" w:type="dxa"/>
            <w:vAlign w:val="center"/>
          </w:tcPr>
          <w:p w14:paraId="1093B383" w14:textId="77777777" w:rsidR="004122E2" w:rsidRPr="00A76976" w:rsidRDefault="004122E2">
            <w:pPr>
              <w:jc w:val="center"/>
              <w:rPr>
                <w:rFonts w:ascii="宋体" w:hAnsi="宋体"/>
                <w:szCs w:val="21"/>
              </w:rPr>
            </w:pPr>
          </w:p>
        </w:tc>
      </w:tr>
      <w:tr w:rsidR="004122E2" w:rsidRPr="00A76976" w14:paraId="7D49C5E9" w14:textId="77777777">
        <w:trPr>
          <w:trHeight w:val="425"/>
        </w:trPr>
        <w:tc>
          <w:tcPr>
            <w:tcW w:w="644" w:type="dxa"/>
            <w:vAlign w:val="center"/>
          </w:tcPr>
          <w:p w14:paraId="60903291" w14:textId="77777777" w:rsidR="004122E2" w:rsidRPr="00A76976" w:rsidRDefault="004122E2">
            <w:pPr>
              <w:jc w:val="center"/>
              <w:rPr>
                <w:rFonts w:ascii="宋体" w:hAnsi="宋体"/>
                <w:szCs w:val="21"/>
              </w:rPr>
            </w:pPr>
          </w:p>
        </w:tc>
        <w:tc>
          <w:tcPr>
            <w:tcW w:w="1064" w:type="dxa"/>
            <w:vAlign w:val="center"/>
          </w:tcPr>
          <w:p w14:paraId="16F0D78B" w14:textId="77777777" w:rsidR="004122E2" w:rsidRPr="00A76976" w:rsidRDefault="004122E2">
            <w:pPr>
              <w:jc w:val="center"/>
              <w:rPr>
                <w:rFonts w:ascii="宋体" w:hAnsi="宋体"/>
                <w:szCs w:val="21"/>
              </w:rPr>
            </w:pPr>
          </w:p>
        </w:tc>
        <w:tc>
          <w:tcPr>
            <w:tcW w:w="672" w:type="dxa"/>
            <w:vAlign w:val="center"/>
          </w:tcPr>
          <w:p w14:paraId="3089B46E" w14:textId="77777777" w:rsidR="004122E2" w:rsidRPr="00A76976" w:rsidRDefault="004122E2">
            <w:pPr>
              <w:jc w:val="center"/>
              <w:rPr>
                <w:rFonts w:ascii="宋体" w:hAnsi="宋体"/>
                <w:szCs w:val="21"/>
              </w:rPr>
            </w:pPr>
          </w:p>
        </w:tc>
        <w:tc>
          <w:tcPr>
            <w:tcW w:w="1022" w:type="dxa"/>
            <w:vAlign w:val="center"/>
          </w:tcPr>
          <w:p w14:paraId="2DDBBDFF" w14:textId="77777777" w:rsidR="004122E2" w:rsidRPr="00A76976" w:rsidRDefault="004122E2">
            <w:pPr>
              <w:jc w:val="center"/>
              <w:rPr>
                <w:rFonts w:ascii="宋体" w:hAnsi="宋体"/>
                <w:szCs w:val="21"/>
              </w:rPr>
            </w:pPr>
          </w:p>
        </w:tc>
        <w:tc>
          <w:tcPr>
            <w:tcW w:w="709" w:type="dxa"/>
            <w:vAlign w:val="center"/>
          </w:tcPr>
          <w:p w14:paraId="6214B7E7" w14:textId="77777777" w:rsidR="004122E2" w:rsidRPr="00A76976" w:rsidRDefault="004122E2">
            <w:pPr>
              <w:jc w:val="center"/>
              <w:rPr>
                <w:rFonts w:ascii="宋体" w:hAnsi="宋体"/>
                <w:szCs w:val="21"/>
              </w:rPr>
            </w:pPr>
          </w:p>
        </w:tc>
        <w:tc>
          <w:tcPr>
            <w:tcW w:w="709" w:type="dxa"/>
            <w:vAlign w:val="center"/>
          </w:tcPr>
          <w:p w14:paraId="4FDFF1B5" w14:textId="77777777" w:rsidR="004122E2" w:rsidRPr="00A76976" w:rsidRDefault="004122E2">
            <w:pPr>
              <w:jc w:val="center"/>
              <w:rPr>
                <w:rFonts w:ascii="宋体" w:hAnsi="宋体"/>
                <w:szCs w:val="21"/>
              </w:rPr>
            </w:pPr>
          </w:p>
        </w:tc>
        <w:tc>
          <w:tcPr>
            <w:tcW w:w="1176" w:type="dxa"/>
            <w:vAlign w:val="center"/>
          </w:tcPr>
          <w:p w14:paraId="5D488FF5" w14:textId="77777777" w:rsidR="004122E2" w:rsidRPr="00A76976" w:rsidRDefault="004122E2">
            <w:pPr>
              <w:jc w:val="center"/>
              <w:rPr>
                <w:rFonts w:ascii="宋体" w:hAnsi="宋体"/>
                <w:szCs w:val="21"/>
              </w:rPr>
            </w:pPr>
          </w:p>
        </w:tc>
        <w:tc>
          <w:tcPr>
            <w:tcW w:w="1659" w:type="dxa"/>
            <w:vAlign w:val="center"/>
          </w:tcPr>
          <w:p w14:paraId="43C796BA" w14:textId="77777777" w:rsidR="004122E2" w:rsidRPr="00A76976" w:rsidRDefault="004122E2">
            <w:pPr>
              <w:jc w:val="center"/>
              <w:rPr>
                <w:rFonts w:ascii="宋体" w:hAnsi="宋体"/>
                <w:szCs w:val="21"/>
              </w:rPr>
            </w:pPr>
          </w:p>
        </w:tc>
        <w:tc>
          <w:tcPr>
            <w:tcW w:w="850" w:type="dxa"/>
            <w:vAlign w:val="center"/>
          </w:tcPr>
          <w:p w14:paraId="5AEE268D" w14:textId="77777777" w:rsidR="004122E2" w:rsidRPr="00A76976" w:rsidRDefault="004122E2">
            <w:pPr>
              <w:jc w:val="center"/>
              <w:rPr>
                <w:rFonts w:ascii="宋体" w:hAnsi="宋体"/>
                <w:szCs w:val="21"/>
              </w:rPr>
            </w:pPr>
          </w:p>
        </w:tc>
      </w:tr>
      <w:tr w:rsidR="004122E2" w:rsidRPr="00A76976" w14:paraId="2CD45825" w14:textId="77777777">
        <w:trPr>
          <w:trHeight w:val="425"/>
        </w:trPr>
        <w:tc>
          <w:tcPr>
            <w:tcW w:w="644" w:type="dxa"/>
            <w:vAlign w:val="center"/>
          </w:tcPr>
          <w:p w14:paraId="123A81EB" w14:textId="77777777" w:rsidR="004122E2" w:rsidRPr="00A76976" w:rsidRDefault="004122E2">
            <w:pPr>
              <w:jc w:val="center"/>
              <w:rPr>
                <w:rFonts w:ascii="宋体" w:hAnsi="宋体"/>
                <w:szCs w:val="21"/>
              </w:rPr>
            </w:pPr>
          </w:p>
        </w:tc>
        <w:tc>
          <w:tcPr>
            <w:tcW w:w="1064" w:type="dxa"/>
            <w:vAlign w:val="center"/>
          </w:tcPr>
          <w:p w14:paraId="6996DB07" w14:textId="77777777" w:rsidR="004122E2" w:rsidRPr="00A76976" w:rsidRDefault="004122E2">
            <w:pPr>
              <w:jc w:val="center"/>
              <w:rPr>
                <w:rFonts w:ascii="宋体" w:hAnsi="宋体"/>
                <w:szCs w:val="21"/>
              </w:rPr>
            </w:pPr>
          </w:p>
        </w:tc>
        <w:tc>
          <w:tcPr>
            <w:tcW w:w="672" w:type="dxa"/>
            <w:vAlign w:val="center"/>
          </w:tcPr>
          <w:p w14:paraId="5B5D8065" w14:textId="77777777" w:rsidR="004122E2" w:rsidRPr="00A76976" w:rsidRDefault="004122E2">
            <w:pPr>
              <w:jc w:val="center"/>
              <w:rPr>
                <w:rFonts w:ascii="宋体" w:hAnsi="宋体"/>
                <w:szCs w:val="21"/>
              </w:rPr>
            </w:pPr>
          </w:p>
        </w:tc>
        <w:tc>
          <w:tcPr>
            <w:tcW w:w="1022" w:type="dxa"/>
            <w:vAlign w:val="center"/>
          </w:tcPr>
          <w:p w14:paraId="2D138F44" w14:textId="77777777" w:rsidR="004122E2" w:rsidRPr="00A76976" w:rsidRDefault="004122E2">
            <w:pPr>
              <w:jc w:val="center"/>
              <w:rPr>
                <w:rFonts w:ascii="宋体" w:hAnsi="宋体"/>
                <w:szCs w:val="21"/>
              </w:rPr>
            </w:pPr>
          </w:p>
        </w:tc>
        <w:tc>
          <w:tcPr>
            <w:tcW w:w="709" w:type="dxa"/>
            <w:vAlign w:val="center"/>
          </w:tcPr>
          <w:p w14:paraId="626BDEBF" w14:textId="77777777" w:rsidR="004122E2" w:rsidRPr="00A76976" w:rsidRDefault="004122E2">
            <w:pPr>
              <w:jc w:val="center"/>
              <w:rPr>
                <w:rFonts w:ascii="宋体" w:hAnsi="宋体"/>
                <w:szCs w:val="21"/>
              </w:rPr>
            </w:pPr>
          </w:p>
        </w:tc>
        <w:tc>
          <w:tcPr>
            <w:tcW w:w="709" w:type="dxa"/>
            <w:vAlign w:val="center"/>
          </w:tcPr>
          <w:p w14:paraId="5F4D2452" w14:textId="77777777" w:rsidR="004122E2" w:rsidRPr="00A76976" w:rsidRDefault="004122E2">
            <w:pPr>
              <w:jc w:val="center"/>
              <w:rPr>
                <w:rFonts w:ascii="宋体" w:hAnsi="宋体"/>
                <w:szCs w:val="21"/>
              </w:rPr>
            </w:pPr>
          </w:p>
        </w:tc>
        <w:tc>
          <w:tcPr>
            <w:tcW w:w="1176" w:type="dxa"/>
            <w:vAlign w:val="center"/>
          </w:tcPr>
          <w:p w14:paraId="2D773CF3" w14:textId="77777777" w:rsidR="004122E2" w:rsidRPr="00A76976" w:rsidRDefault="004122E2">
            <w:pPr>
              <w:jc w:val="center"/>
              <w:rPr>
                <w:rFonts w:ascii="宋体" w:hAnsi="宋体"/>
                <w:szCs w:val="21"/>
              </w:rPr>
            </w:pPr>
          </w:p>
        </w:tc>
        <w:tc>
          <w:tcPr>
            <w:tcW w:w="1659" w:type="dxa"/>
            <w:vAlign w:val="center"/>
          </w:tcPr>
          <w:p w14:paraId="526A03FA" w14:textId="77777777" w:rsidR="004122E2" w:rsidRPr="00A76976" w:rsidRDefault="004122E2">
            <w:pPr>
              <w:jc w:val="center"/>
              <w:rPr>
                <w:rFonts w:ascii="宋体" w:hAnsi="宋体"/>
                <w:szCs w:val="21"/>
              </w:rPr>
            </w:pPr>
          </w:p>
        </w:tc>
        <w:tc>
          <w:tcPr>
            <w:tcW w:w="850" w:type="dxa"/>
            <w:vAlign w:val="center"/>
          </w:tcPr>
          <w:p w14:paraId="48277585" w14:textId="77777777" w:rsidR="004122E2" w:rsidRPr="00A76976" w:rsidRDefault="004122E2">
            <w:pPr>
              <w:jc w:val="center"/>
              <w:rPr>
                <w:rFonts w:ascii="宋体" w:hAnsi="宋体"/>
                <w:szCs w:val="21"/>
              </w:rPr>
            </w:pPr>
          </w:p>
        </w:tc>
      </w:tr>
      <w:tr w:rsidR="004122E2" w:rsidRPr="00A76976" w14:paraId="6903CD78" w14:textId="77777777">
        <w:trPr>
          <w:trHeight w:val="425"/>
        </w:trPr>
        <w:tc>
          <w:tcPr>
            <w:tcW w:w="644" w:type="dxa"/>
            <w:vAlign w:val="center"/>
          </w:tcPr>
          <w:p w14:paraId="69463B56" w14:textId="77777777" w:rsidR="004122E2" w:rsidRPr="00A76976" w:rsidRDefault="004122E2">
            <w:pPr>
              <w:jc w:val="center"/>
              <w:rPr>
                <w:rFonts w:ascii="宋体" w:hAnsi="宋体"/>
                <w:szCs w:val="21"/>
              </w:rPr>
            </w:pPr>
          </w:p>
        </w:tc>
        <w:tc>
          <w:tcPr>
            <w:tcW w:w="1064" w:type="dxa"/>
            <w:vAlign w:val="center"/>
          </w:tcPr>
          <w:p w14:paraId="465F3F6A" w14:textId="77777777" w:rsidR="004122E2" w:rsidRPr="00A76976" w:rsidRDefault="004122E2">
            <w:pPr>
              <w:jc w:val="center"/>
              <w:rPr>
                <w:rFonts w:ascii="宋体" w:hAnsi="宋体"/>
                <w:szCs w:val="21"/>
              </w:rPr>
            </w:pPr>
          </w:p>
        </w:tc>
        <w:tc>
          <w:tcPr>
            <w:tcW w:w="672" w:type="dxa"/>
            <w:vAlign w:val="center"/>
          </w:tcPr>
          <w:p w14:paraId="4F1091EF" w14:textId="77777777" w:rsidR="004122E2" w:rsidRPr="00A76976" w:rsidRDefault="004122E2">
            <w:pPr>
              <w:jc w:val="center"/>
              <w:rPr>
                <w:rFonts w:ascii="宋体" w:hAnsi="宋体"/>
                <w:szCs w:val="21"/>
              </w:rPr>
            </w:pPr>
          </w:p>
        </w:tc>
        <w:tc>
          <w:tcPr>
            <w:tcW w:w="1022" w:type="dxa"/>
            <w:vAlign w:val="center"/>
          </w:tcPr>
          <w:p w14:paraId="49BB6227" w14:textId="77777777" w:rsidR="004122E2" w:rsidRPr="00A76976" w:rsidRDefault="004122E2">
            <w:pPr>
              <w:jc w:val="center"/>
              <w:rPr>
                <w:rFonts w:ascii="宋体" w:hAnsi="宋体"/>
                <w:szCs w:val="21"/>
              </w:rPr>
            </w:pPr>
          </w:p>
        </w:tc>
        <w:tc>
          <w:tcPr>
            <w:tcW w:w="709" w:type="dxa"/>
            <w:vAlign w:val="center"/>
          </w:tcPr>
          <w:p w14:paraId="34B15453" w14:textId="77777777" w:rsidR="004122E2" w:rsidRPr="00A76976" w:rsidRDefault="004122E2">
            <w:pPr>
              <w:jc w:val="center"/>
              <w:rPr>
                <w:rFonts w:ascii="宋体" w:hAnsi="宋体"/>
                <w:szCs w:val="21"/>
              </w:rPr>
            </w:pPr>
          </w:p>
        </w:tc>
        <w:tc>
          <w:tcPr>
            <w:tcW w:w="709" w:type="dxa"/>
            <w:vAlign w:val="center"/>
          </w:tcPr>
          <w:p w14:paraId="11FCCC0C" w14:textId="77777777" w:rsidR="004122E2" w:rsidRPr="00A76976" w:rsidRDefault="004122E2">
            <w:pPr>
              <w:jc w:val="center"/>
              <w:rPr>
                <w:rFonts w:ascii="宋体" w:hAnsi="宋体"/>
                <w:szCs w:val="21"/>
              </w:rPr>
            </w:pPr>
          </w:p>
        </w:tc>
        <w:tc>
          <w:tcPr>
            <w:tcW w:w="1176" w:type="dxa"/>
            <w:vAlign w:val="center"/>
          </w:tcPr>
          <w:p w14:paraId="2A2C9E4F" w14:textId="77777777" w:rsidR="004122E2" w:rsidRPr="00A76976" w:rsidRDefault="004122E2">
            <w:pPr>
              <w:jc w:val="center"/>
              <w:rPr>
                <w:rFonts w:ascii="宋体" w:hAnsi="宋体"/>
                <w:szCs w:val="21"/>
              </w:rPr>
            </w:pPr>
          </w:p>
        </w:tc>
        <w:tc>
          <w:tcPr>
            <w:tcW w:w="1659" w:type="dxa"/>
            <w:vAlign w:val="center"/>
          </w:tcPr>
          <w:p w14:paraId="0CC20E26" w14:textId="77777777" w:rsidR="004122E2" w:rsidRPr="00A76976" w:rsidRDefault="004122E2">
            <w:pPr>
              <w:jc w:val="center"/>
              <w:rPr>
                <w:rFonts w:ascii="宋体" w:hAnsi="宋体"/>
                <w:szCs w:val="21"/>
              </w:rPr>
            </w:pPr>
          </w:p>
        </w:tc>
        <w:tc>
          <w:tcPr>
            <w:tcW w:w="850" w:type="dxa"/>
            <w:vAlign w:val="center"/>
          </w:tcPr>
          <w:p w14:paraId="0BA58C4B" w14:textId="77777777" w:rsidR="004122E2" w:rsidRPr="00A76976" w:rsidRDefault="004122E2">
            <w:pPr>
              <w:jc w:val="center"/>
              <w:rPr>
                <w:rFonts w:ascii="宋体" w:hAnsi="宋体"/>
                <w:szCs w:val="21"/>
              </w:rPr>
            </w:pPr>
          </w:p>
        </w:tc>
      </w:tr>
      <w:tr w:rsidR="004122E2" w:rsidRPr="00A76976" w14:paraId="5F5F57C6" w14:textId="77777777">
        <w:trPr>
          <w:trHeight w:val="425"/>
        </w:trPr>
        <w:tc>
          <w:tcPr>
            <w:tcW w:w="644" w:type="dxa"/>
            <w:vAlign w:val="center"/>
          </w:tcPr>
          <w:p w14:paraId="51EE6596" w14:textId="77777777" w:rsidR="004122E2" w:rsidRPr="00A76976" w:rsidRDefault="004122E2">
            <w:pPr>
              <w:jc w:val="center"/>
              <w:rPr>
                <w:rFonts w:ascii="宋体" w:hAnsi="宋体"/>
                <w:szCs w:val="21"/>
              </w:rPr>
            </w:pPr>
          </w:p>
        </w:tc>
        <w:tc>
          <w:tcPr>
            <w:tcW w:w="1064" w:type="dxa"/>
            <w:vAlign w:val="center"/>
          </w:tcPr>
          <w:p w14:paraId="41BC0209" w14:textId="77777777" w:rsidR="004122E2" w:rsidRPr="00A76976" w:rsidRDefault="004122E2">
            <w:pPr>
              <w:jc w:val="center"/>
              <w:rPr>
                <w:rFonts w:ascii="宋体" w:hAnsi="宋体"/>
                <w:szCs w:val="21"/>
              </w:rPr>
            </w:pPr>
          </w:p>
        </w:tc>
        <w:tc>
          <w:tcPr>
            <w:tcW w:w="672" w:type="dxa"/>
            <w:vAlign w:val="center"/>
          </w:tcPr>
          <w:p w14:paraId="64A6E53D" w14:textId="77777777" w:rsidR="004122E2" w:rsidRPr="00A76976" w:rsidRDefault="004122E2">
            <w:pPr>
              <w:jc w:val="center"/>
              <w:rPr>
                <w:rFonts w:ascii="宋体" w:hAnsi="宋体"/>
                <w:szCs w:val="21"/>
              </w:rPr>
            </w:pPr>
          </w:p>
        </w:tc>
        <w:tc>
          <w:tcPr>
            <w:tcW w:w="1022" w:type="dxa"/>
            <w:vAlign w:val="center"/>
          </w:tcPr>
          <w:p w14:paraId="71B54A6C" w14:textId="77777777" w:rsidR="004122E2" w:rsidRPr="00A76976" w:rsidRDefault="004122E2">
            <w:pPr>
              <w:jc w:val="center"/>
              <w:rPr>
                <w:rFonts w:ascii="宋体" w:hAnsi="宋体"/>
                <w:szCs w:val="21"/>
              </w:rPr>
            </w:pPr>
          </w:p>
        </w:tc>
        <w:tc>
          <w:tcPr>
            <w:tcW w:w="709" w:type="dxa"/>
            <w:vAlign w:val="center"/>
          </w:tcPr>
          <w:p w14:paraId="52F4F556" w14:textId="77777777" w:rsidR="004122E2" w:rsidRPr="00A76976" w:rsidRDefault="004122E2">
            <w:pPr>
              <w:jc w:val="center"/>
              <w:rPr>
                <w:rFonts w:ascii="宋体" w:hAnsi="宋体"/>
                <w:szCs w:val="21"/>
              </w:rPr>
            </w:pPr>
          </w:p>
        </w:tc>
        <w:tc>
          <w:tcPr>
            <w:tcW w:w="709" w:type="dxa"/>
            <w:vAlign w:val="center"/>
          </w:tcPr>
          <w:p w14:paraId="1A74D7DC" w14:textId="77777777" w:rsidR="004122E2" w:rsidRPr="00A76976" w:rsidRDefault="004122E2">
            <w:pPr>
              <w:jc w:val="center"/>
              <w:rPr>
                <w:rFonts w:ascii="宋体" w:hAnsi="宋体"/>
                <w:szCs w:val="21"/>
              </w:rPr>
            </w:pPr>
          </w:p>
        </w:tc>
        <w:tc>
          <w:tcPr>
            <w:tcW w:w="1176" w:type="dxa"/>
            <w:vAlign w:val="center"/>
          </w:tcPr>
          <w:p w14:paraId="0F89D0D1" w14:textId="77777777" w:rsidR="004122E2" w:rsidRPr="00A76976" w:rsidRDefault="004122E2">
            <w:pPr>
              <w:jc w:val="center"/>
              <w:rPr>
                <w:rFonts w:ascii="宋体" w:hAnsi="宋体"/>
                <w:szCs w:val="21"/>
              </w:rPr>
            </w:pPr>
          </w:p>
        </w:tc>
        <w:tc>
          <w:tcPr>
            <w:tcW w:w="1659" w:type="dxa"/>
            <w:vAlign w:val="center"/>
          </w:tcPr>
          <w:p w14:paraId="351C96C0" w14:textId="77777777" w:rsidR="004122E2" w:rsidRPr="00A76976" w:rsidRDefault="004122E2">
            <w:pPr>
              <w:jc w:val="center"/>
              <w:rPr>
                <w:rFonts w:ascii="宋体" w:hAnsi="宋体"/>
                <w:szCs w:val="21"/>
              </w:rPr>
            </w:pPr>
          </w:p>
        </w:tc>
        <w:tc>
          <w:tcPr>
            <w:tcW w:w="850" w:type="dxa"/>
            <w:vAlign w:val="center"/>
          </w:tcPr>
          <w:p w14:paraId="24D01FC4" w14:textId="77777777" w:rsidR="004122E2" w:rsidRPr="00A76976" w:rsidRDefault="004122E2">
            <w:pPr>
              <w:jc w:val="center"/>
              <w:rPr>
                <w:rFonts w:ascii="宋体" w:hAnsi="宋体"/>
                <w:szCs w:val="21"/>
              </w:rPr>
            </w:pPr>
          </w:p>
        </w:tc>
      </w:tr>
      <w:tr w:rsidR="004122E2" w:rsidRPr="00A76976" w14:paraId="3079994C" w14:textId="77777777">
        <w:trPr>
          <w:trHeight w:val="425"/>
        </w:trPr>
        <w:tc>
          <w:tcPr>
            <w:tcW w:w="644" w:type="dxa"/>
            <w:vAlign w:val="center"/>
          </w:tcPr>
          <w:p w14:paraId="67B74242" w14:textId="77777777" w:rsidR="004122E2" w:rsidRPr="00A76976" w:rsidRDefault="004122E2">
            <w:pPr>
              <w:jc w:val="center"/>
              <w:rPr>
                <w:rFonts w:ascii="宋体" w:hAnsi="宋体"/>
                <w:szCs w:val="21"/>
              </w:rPr>
            </w:pPr>
          </w:p>
        </w:tc>
        <w:tc>
          <w:tcPr>
            <w:tcW w:w="1064" w:type="dxa"/>
            <w:vAlign w:val="center"/>
          </w:tcPr>
          <w:p w14:paraId="7C75DD6D" w14:textId="77777777" w:rsidR="004122E2" w:rsidRPr="00A76976" w:rsidRDefault="004122E2">
            <w:pPr>
              <w:jc w:val="center"/>
              <w:rPr>
                <w:rFonts w:ascii="宋体" w:hAnsi="宋体"/>
                <w:szCs w:val="21"/>
              </w:rPr>
            </w:pPr>
          </w:p>
        </w:tc>
        <w:tc>
          <w:tcPr>
            <w:tcW w:w="672" w:type="dxa"/>
            <w:vAlign w:val="center"/>
          </w:tcPr>
          <w:p w14:paraId="50BC9DAD" w14:textId="77777777" w:rsidR="004122E2" w:rsidRPr="00A76976" w:rsidRDefault="004122E2">
            <w:pPr>
              <w:jc w:val="center"/>
              <w:rPr>
                <w:rFonts w:ascii="宋体" w:hAnsi="宋体"/>
                <w:szCs w:val="21"/>
              </w:rPr>
            </w:pPr>
          </w:p>
        </w:tc>
        <w:tc>
          <w:tcPr>
            <w:tcW w:w="1022" w:type="dxa"/>
            <w:vAlign w:val="center"/>
          </w:tcPr>
          <w:p w14:paraId="6EF9D215" w14:textId="77777777" w:rsidR="004122E2" w:rsidRPr="00A76976" w:rsidRDefault="004122E2">
            <w:pPr>
              <w:jc w:val="center"/>
              <w:rPr>
                <w:rFonts w:ascii="宋体" w:hAnsi="宋体"/>
                <w:szCs w:val="21"/>
              </w:rPr>
            </w:pPr>
          </w:p>
        </w:tc>
        <w:tc>
          <w:tcPr>
            <w:tcW w:w="709" w:type="dxa"/>
            <w:vAlign w:val="center"/>
          </w:tcPr>
          <w:p w14:paraId="00FD607A" w14:textId="77777777" w:rsidR="004122E2" w:rsidRPr="00A76976" w:rsidRDefault="004122E2">
            <w:pPr>
              <w:jc w:val="center"/>
              <w:rPr>
                <w:rFonts w:ascii="宋体" w:hAnsi="宋体"/>
                <w:szCs w:val="21"/>
              </w:rPr>
            </w:pPr>
          </w:p>
        </w:tc>
        <w:tc>
          <w:tcPr>
            <w:tcW w:w="709" w:type="dxa"/>
            <w:vAlign w:val="center"/>
          </w:tcPr>
          <w:p w14:paraId="136ACAB7" w14:textId="77777777" w:rsidR="004122E2" w:rsidRPr="00A76976" w:rsidRDefault="004122E2">
            <w:pPr>
              <w:jc w:val="center"/>
              <w:rPr>
                <w:rFonts w:ascii="宋体" w:hAnsi="宋体"/>
                <w:szCs w:val="21"/>
              </w:rPr>
            </w:pPr>
          </w:p>
        </w:tc>
        <w:tc>
          <w:tcPr>
            <w:tcW w:w="1176" w:type="dxa"/>
            <w:vAlign w:val="center"/>
          </w:tcPr>
          <w:p w14:paraId="02EF9046" w14:textId="77777777" w:rsidR="004122E2" w:rsidRPr="00A76976" w:rsidRDefault="004122E2">
            <w:pPr>
              <w:jc w:val="center"/>
              <w:rPr>
                <w:rFonts w:ascii="宋体" w:hAnsi="宋体"/>
                <w:szCs w:val="21"/>
              </w:rPr>
            </w:pPr>
          </w:p>
        </w:tc>
        <w:tc>
          <w:tcPr>
            <w:tcW w:w="1659" w:type="dxa"/>
            <w:vAlign w:val="center"/>
          </w:tcPr>
          <w:p w14:paraId="3B7E787A" w14:textId="77777777" w:rsidR="004122E2" w:rsidRPr="00A76976" w:rsidRDefault="004122E2">
            <w:pPr>
              <w:jc w:val="center"/>
              <w:rPr>
                <w:rFonts w:ascii="宋体" w:hAnsi="宋体"/>
                <w:szCs w:val="21"/>
              </w:rPr>
            </w:pPr>
          </w:p>
        </w:tc>
        <w:tc>
          <w:tcPr>
            <w:tcW w:w="850" w:type="dxa"/>
            <w:vAlign w:val="center"/>
          </w:tcPr>
          <w:p w14:paraId="7DE0B480" w14:textId="77777777" w:rsidR="004122E2" w:rsidRPr="00A76976" w:rsidRDefault="004122E2">
            <w:pPr>
              <w:jc w:val="center"/>
              <w:rPr>
                <w:rFonts w:ascii="宋体" w:hAnsi="宋体"/>
                <w:szCs w:val="21"/>
              </w:rPr>
            </w:pPr>
          </w:p>
        </w:tc>
      </w:tr>
      <w:tr w:rsidR="004122E2" w:rsidRPr="00A76976" w14:paraId="6C5162D4" w14:textId="77777777">
        <w:trPr>
          <w:trHeight w:val="425"/>
        </w:trPr>
        <w:tc>
          <w:tcPr>
            <w:tcW w:w="644" w:type="dxa"/>
            <w:vAlign w:val="center"/>
          </w:tcPr>
          <w:p w14:paraId="43FAC9C2" w14:textId="77777777" w:rsidR="004122E2" w:rsidRPr="00A76976" w:rsidRDefault="004122E2">
            <w:pPr>
              <w:jc w:val="center"/>
              <w:rPr>
                <w:rFonts w:ascii="宋体" w:hAnsi="宋体"/>
                <w:szCs w:val="21"/>
              </w:rPr>
            </w:pPr>
          </w:p>
        </w:tc>
        <w:tc>
          <w:tcPr>
            <w:tcW w:w="1064" w:type="dxa"/>
            <w:vAlign w:val="center"/>
          </w:tcPr>
          <w:p w14:paraId="071AE674" w14:textId="77777777" w:rsidR="004122E2" w:rsidRPr="00A76976" w:rsidRDefault="004122E2">
            <w:pPr>
              <w:jc w:val="center"/>
              <w:rPr>
                <w:rFonts w:ascii="宋体" w:hAnsi="宋体"/>
                <w:szCs w:val="21"/>
              </w:rPr>
            </w:pPr>
          </w:p>
        </w:tc>
        <w:tc>
          <w:tcPr>
            <w:tcW w:w="672" w:type="dxa"/>
            <w:vAlign w:val="center"/>
          </w:tcPr>
          <w:p w14:paraId="2E07B4DA" w14:textId="77777777" w:rsidR="004122E2" w:rsidRPr="00A76976" w:rsidRDefault="004122E2">
            <w:pPr>
              <w:jc w:val="center"/>
              <w:rPr>
                <w:rFonts w:ascii="宋体" w:hAnsi="宋体"/>
                <w:szCs w:val="21"/>
              </w:rPr>
            </w:pPr>
          </w:p>
        </w:tc>
        <w:tc>
          <w:tcPr>
            <w:tcW w:w="1022" w:type="dxa"/>
            <w:vAlign w:val="center"/>
          </w:tcPr>
          <w:p w14:paraId="78B1D852" w14:textId="77777777" w:rsidR="004122E2" w:rsidRPr="00A76976" w:rsidRDefault="004122E2">
            <w:pPr>
              <w:jc w:val="center"/>
              <w:rPr>
                <w:rFonts w:ascii="宋体" w:hAnsi="宋体"/>
                <w:szCs w:val="21"/>
              </w:rPr>
            </w:pPr>
          </w:p>
        </w:tc>
        <w:tc>
          <w:tcPr>
            <w:tcW w:w="709" w:type="dxa"/>
            <w:vAlign w:val="center"/>
          </w:tcPr>
          <w:p w14:paraId="59C4CCC8" w14:textId="77777777" w:rsidR="004122E2" w:rsidRPr="00A76976" w:rsidRDefault="004122E2">
            <w:pPr>
              <w:jc w:val="center"/>
              <w:rPr>
                <w:rFonts w:ascii="宋体" w:hAnsi="宋体"/>
                <w:szCs w:val="21"/>
              </w:rPr>
            </w:pPr>
          </w:p>
        </w:tc>
        <w:tc>
          <w:tcPr>
            <w:tcW w:w="709" w:type="dxa"/>
            <w:vAlign w:val="center"/>
          </w:tcPr>
          <w:p w14:paraId="6DF0EC65" w14:textId="77777777" w:rsidR="004122E2" w:rsidRPr="00A76976" w:rsidRDefault="004122E2">
            <w:pPr>
              <w:jc w:val="center"/>
              <w:rPr>
                <w:rFonts w:ascii="宋体" w:hAnsi="宋体"/>
                <w:szCs w:val="21"/>
              </w:rPr>
            </w:pPr>
          </w:p>
        </w:tc>
        <w:tc>
          <w:tcPr>
            <w:tcW w:w="1176" w:type="dxa"/>
            <w:vAlign w:val="center"/>
          </w:tcPr>
          <w:p w14:paraId="4EA9D36E" w14:textId="77777777" w:rsidR="004122E2" w:rsidRPr="00A76976" w:rsidRDefault="004122E2">
            <w:pPr>
              <w:jc w:val="center"/>
              <w:rPr>
                <w:rFonts w:ascii="宋体" w:hAnsi="宋体"/>
                <w:szCs w:val="21"/>
              </w:rPr>
            </w:pPr>
          </w:p>
        </w:tc>
        <w:tc>
          <w:tcPr>
            <w:tcW w:w="1659" w:type="dxa"/>
            <w:vAlign w:val="center"/>
          </w:tcPr>
          <w:p w14:paraId="6420FCCC" w14:textId="77777777" w:rsidR="004122E2" w:rsidRPr="00A76976" w:rsidRDefault="004122E2">
            <w:pPr>
              <w:jc w:val="center"/>
              <w:rPr>
                <w:rFonts w:ascii="宋体" w:hAnsi="宋体"/>
                <w:szCs w:val="21"/>
              </w:rPr>
            </w:pPr>
          </w:p>
        </w:tc>
        <w:tc>
          <w:tcPr>
            <w:tcW w:w="850" w:type="dxa"/>
            <w:vAlign w:val="center"/>
          </w:tcPr>
          <w:p w14:paraId="608F1625" w14:textId="77777777" w:rsidR="004122E2" w:rsidRPr="00A76976" w:rsidRDefault="004122E2">
            <w:pPr>
              <w:jc w:val="center"/>
              <w:rPr>
                <w:rFonts w:ascii="宋体" w:hAnsi="宋体"/>
                <w:szCs w:val="21"/>
              </w:rPr>
            </w:pPr>
          </w:p>
        </w:tc>
      </w:tr>
      <w:tr w:rsidR="004122E2" w:rsidRPr="00A76976" w14:paraId="7C60FF6C" w14:textId="77777777">
        <w:trPr>
          <w:trHeight w:val="425"/>
        </w:trPr>
        <w:tc>
          <w:tcPr>
            <w:tcW w:w="644" w:type="dxa"/>
            <w:vAlign w:val="center"/>
          </w:tcPr>
          <w:p w14:paraId="0949539C" w14:textId="77777777" w:rsidR="004122E2" w:rsidRPr="00A76976" w:rsidRDefault="004122E2">
            <w:pPr>
              <w:jc w:val="center"/>
              <w:rPr>
                <w:rFonts w:ascii="宋体" w:hAnsi="宋体"/>
                <w:szCs w:val="21"/>
              </w:rPr>
            </w:pPr>
          </w:p>
        </w:tc>
        <w:tc>
          <w:tcPr>
            <w:tcW w:w="1064" w:type="dxa"/>
            <w:vAlign w:val="center"/>
          </w:tcPr>
          <w:p w14:paraId="5D192D0F" w14:textId="77777777" w:rsidR="004122E2" w:rsidRPr="00A76976" w:rsidRDefault="004122E2">
            <w:pPr>
              <w:jc w:val="center"/>
              <w:rPr>
                <w:rFonts w:ascii="宋体" w:hAnsi="宋体"/>
                <w:szCs w:val="21"/>
              </w:rPr>
            </w:pPr>
          </w:p>
        </w:tc>
        <w:tc>
          <w:tcPr>
            <w:tcW w:w="672" w:type="dxa"/>
            <w:vAlign w:val="center"/>
          </w:tcPr>
          <w:p w14:paraId="29E28ACB" w14:textId="77777777" w:rsidR="004122E2" w:rsidRPr="00A76976" w:rsidRDefault="004122E2">
            <w:pPr>
              <w:jc w:val="center"/>
              <w:rPr>
                <w:rFonts w:ascii="宋体" w:hAnsi="宋体"/>
                <w:szCs w:val="21"/>
              </w:rPr>
            </w:pPr>
          </w:p>
        </w:tc>
        <w:tc>
          <w:tcPr>
            <w:tcW w:w="1022" w:type="dxa"/>
            <w:vAlign w:val="center"/>
          </w:tcPr>
          <w:p w14:paraId="72F34843" w14:textId="77777777" w:rsidR="004122E2" w:rsidRPr="00A76976" w:rsidRDefault="004122E2">
            <w:pPr>
              <w:jc w:val="center"/>
              <w:rPr>
                <w:rFonts w:ascii="宋体" w:hAnsi="宋体"/>
                <w:szCs w:val="21"/>
              </w:rPr>
            </w:pPr>
          </w:p>
        </w:tc>
        <w:tc>
          <w:tcPr>
            <w:tcW w:w="709" w:type="dxa"/>
            <w:vAlign w:val="center"/>
          </w:tcPr>
          <w:p w14:paraId="7A282D38" w14:textId="77777777" w:rsidR="004122E2" w:rsidRPr="00A76976" w:rsidRDefault="004122E2">
            <w:pPr>
              <w:jc w:val="center"/>
              <w:rPr>
                <w:rFonts w:ascii="宋体" w:hAnsi="宋体"/>
                <w:szCs w:val="21"/>
              </w:rPr>
            </w:pPr>
          </w:p>
        </w:tc>
        <w:tc>
          <w:tcPr>
            <w:tcW w:w="709" w:type="dxa"/>
            <w:vAlign w:val="center"/>
          </w:tcPr>
          <w:p w14:paraId="725BB959" w14:textId="77777777" w:rsidR="004122E2" w:rsidRPr="00A76976" w:rsidRDefault="004122E2">
            <w:pPr>
              <w:jc w:val="center"/>
              <w:rPr>
                <w:rFonts w:ascii="宋体" w:hAnsi="宋体"/>
                <w:szCs w:val="21"/>
              </w:rPr>
            </w:pPr>
          </w:p>
        </w:tc>
        <w:tc>
          <w:tcPr>
            <w:tcW w:w="1176" w:type="dxa"/>
            <w:vAlign w:val="center"/>
          </w:tcPr>
          <w:p w14:paraId="43E27CD9" w14:textId="77777777" w:rsidR="004122E2" w:rsidRPr="00A76976" w:rsidRDefault="004122E2">
            <w:pPr>
              <w:jc w:val="center"/>
              <w:rPr>
                <w:rFonts w:ascii="宋体" w:hAnsi="宋体"/>
                <w:szCs w:val="21"/>
              </w:rPr>
            </w:pPr>
          </w:p>
        </w:tc>
        <w:tc>
          <w:tcPr>
            <w:tcW w:w="1659" w:type="dxa"/>
            <w:vAlign w:val="center"/>
          </w:tcPr>
          <w:p w14:paraId="62DC71DD" w14:textId="77777777" w:rsidR="004122E2" w:rsidRPr="00A76976" w:rsidRDefault="004122E2">
            <w:pPr>
              <w:jc w:val="center"/>
              <w:rPr>
                <w:rFonts w:ascii="宋体" w:hAnsi="宋体"/>
                <w:szCs w:val="21"/>
              </w:rPr>
            </w:pPr>
          </w:p>
        </w:tc>
        <w:tc>
          <w:tcPr>
            <w:tcW w:w="850" w:type="dxa"/>
            <w:vAlign w:val="center"/>
          </w:tcPr>
          <w:p w14:paraId="3E090DBE" w14:textId="77777777" w:rsidR="004122E2" w:rsidRPr="00A76976" w:rsidRDefault="004122E2">
            <w:pPr>
              <w:jc w:val="center"/>
              <w:rPr>
                <w:rFonts w:ascii="宋体" w:hAnsi="宋体"/>
                <w:szCs w:val="21"/>
              </w:rPr>
            </w:pPr>
          </w:p>
        </w:tc>
      </w:tr>
      <w:tr w:rsidR="004122E2" w:rsidRPr="00A76976" w14:paraId="581134E5" w14:textId="77777777">
        <w:trPr>
          <w:trHeight w:val="425"/>
        </w:trPr>
        <w:tc>
          <w:tcPr>
            <w:tcW w:w="644" w:type="dxa"/>
            <w:vAlign w:val="center"/>
          </w:tcPr>
          <w:p w14:paraId="3033C46D" w14:textId="77777777" w:rsidR="004122E2" w:rsidRPr="00A76976" w:rsidRDefault="004122E2">
            <w:pPr>
              <w:jc w:val="center"/>
              <w:rPr>
                <w:rFonts w:ascii="宋体" w:hAnsi="宋体"/>
                <w:szCs w:val="21"/>
              </w:rPr>
            </w:pPr>
          </w:p>
        </w:tc>
        <w:tc>
          <w:tcPr>
            <w:tcW w:w="1064" w:type="dxa"/>
            <w:vAlign w:val="center"/>
          </w:tcPr>
          <w:p w14:paraId="4D035C8B" w14:textId="77777777" w:rsidR="004122E2" w:rsidRPr="00A76976" w:rsidRDefault="004122E2">
            <w:pPr>
              <w:jc w:val="center"/>
              <w:rPr>
                <w:rFonts w:ascii="宋体" w:hAnsi="宋体"/>
                <w:szCs w:val="21"/>
              </w:rPr>
            </w:pPr>
          </w:p>
        </w:tc>
        <w:tc>
          <w:tcPr>
            <w:tcW w:w="672" w:type="dxa"/>
            <w:vAlign w:val="center"/>
          </w:tcPr>
          <w:p w14:paraId="15021D43" w14:textId="77777777" w:rsidR="004122E2" w:rsidRPr="00A76976" w:rsidRDefault="004122E2">
            <w:pPr>
              <w:jc w:val="center"/>
              <w:rPr>
                <w:rFonts w:ascii="宋体" w:hAnsi="宋体"/>
                <w:szCs w:val="21"/>
              </w:rPr>
            </w:pPr>
          </w:p>
        </w:tc>
        <w:tc>
          <w:tcPr>
            <w:tcW w:w="1022" w:type="dxa"/>
            <w:vAlign w:val="center"/>
          </w:tcPr>
          <w:p w14:paraId="0D2941E0" w14:textId="77777777" w:rsidR="004122E2" w:rsidRPr="00A76976" w:rsidRDefault="004122E2">
            <w:pPr>
              <w:jc w:val="center"/>
              <w:rPr>
                <w:rFonts w:ascii="宋体" w:hAnsi="宋体"/>
                <w:szCs w:val="21"/>
              </w:rPr>
            </w:pPr>
          </w:p>
        </w:tc>
        <w:tc>
          <w:tcPr>
            <w:tcW w:w="709" w:type="dxa"/>
            <w:vAlign w:val="center"/>
          </w:tcPr>
          <w:p w14:paraId="02D0DA23" w14:textId="77777777" w:rsidR="004122E2" w:rsidRPr="00A76976" w:rsidRDefault="004122E2">
            <w:pPr>
              <w:jc w:val="center"/>
              <w:rPr>
                <w:rFonts w:ascii="宋体" w:hAnsi="宋体"/>
                <w:szCs w:val="21"/>
              </w:rPr>
            </w:pPr>
          </w:p>
        </w:tc>
        <w:tc>
          <w:tcPr>
            <w:tcW w:w="709" w:type="dxa"/>
            <w:vAlign w:val="center"/>
          </w:tcPr>
          <w:p w14:paraId="214D2731" w14:textId="77777777" w:rsidR="004122E2" w:rsidRPr="00A76976" w:rsidRDefault="004122E2">
            <w:pPr>
              <w:jc w:val="center"/>
              <w:rPr>
                <w:rFonts w:ascii="宋体" w:hAnsi="宋体"/>
                <w:szCs w:val="21"/>
              </w:rPr>
            </w:pPr>
          </w:p>
        </w:tc>
        <w:tc>
          <w:tcPr>
            <w:tcW w:w="1176" w:type="dxa"/>
            <w:vAlign w:val="center"/>
          </w:tcPr>
          <w:p w14:paraId="27E5384E" w14:textId="77777777" w:rsidR="004122E2" w:rsidRPr="00A76976" w:rsidRDefault="004122E2">
            <w:pPr>
              <w:jc w:val="center"/>
              <w:rPr>
                <w:rFonts w:ascii="宋体" w:hAnsi="宋体"/>
                <w:szCs w:val="21"/>
              </w:rPr>
            </w:pPr>
          </w:p>
        </w:tc>
        <w:tc>
          <w:tcPr>
            <w:tcW w:w="1659" w:type="dxa"/>
            <w:vAlign w:val="center"/>
          </w:tcPr>
          <w:p w14:paraId="1FADC6FA" w14:textId="77777777" w:rsidR="004122E2" w:rsidRPr="00A76976" w:rsidRDefault="004122E2">
            <w:pPr>
              <w:jc w:val="center"/>
              <w:rPr>
                <w:rFonts w:ascii="宋体" w:hAnsi="宋体"/>
                <w:szCs w:val="21"/>
              </w:rPr>
            </w:pPr>
          </w:p>
        </w:tc>
        <w:tc>
          <w:tcPr>
            <w:tcW w:w="850" w:type="dxa"/>
            <w:vAlign w:val="center"/>
          </w:tcPr>
          <w:p w14:paraId="68B738F6" w14:textId="77777777" w:rsidR="004122E2" w:rsidRPr="00A76976" w:rsidRDefault="004122E2">
            <w:pPr>
              <w:jc w:val="center"/>
              <w:rPr>
                <w:rFonts w:ascii="宋体" w:hAnsi="宋体"/>
                <w:szCs w:val="21"/>
              </w:rPr>
            </w:pPr>
          </w:p>
        </w:tc>
      </w:tr>
    </w:tbl>
    <w:p w14:paraId="272714E0" w14:textId="77777777" w:rsidR="004122E2" w:rsidRPr="00A76976" w:rsidRDefault="004122E2">
      <w:pPr>
        <w:spacing w:line="420" w:lineRule="exact"/>
        <w:rPr>
          <w:rFonts w:ascii="宋体" w:hAnsi="宋体"/>
          <w:szCs w:val="21"/>
        </w:rPr>
      </w:pPr>
    </w:p>
    <w:p w14:paraId="2158AD7E" w14:textId="77777777" w:rsidR="004122E2" w:rsidRPr="00A76976" w:rsidRDefault="004122E2">
      <w:pPr>
        <w:spacing w:beforeLines="50" w:before="156" w:afterLines="50" w:after="156" w:line="420" w:lineRule="exact"/>
        <w:rPr>
          <w:rFonts w:ascii="黑体" w:eastAsia="黑体" w:hAnsi="宋体"/>
          <w:sz w:val="24"/>
        </w:rPr>
      </w:pPr>
    </w:p>
    <w:p w14:paraId="620485A0" w14:textId="77777777" w:rsidR="004122E2" w:rsidRPr="00A76976" w:rsidRDefault="004122E2">
      <w:pPr>
        <w:spacing w:beforeLines="50" w:before="156" w:afterLines="50" w:after="156" w:line="420" w:lineRule="exact"/>
        <w:rPr>
          <w:rFonts w:ascii="黑体" w:eastAsia="黑体" w:hAnsi="宋体"/>
          <w:sz w:val="24"/>
        </w:rPr>
      </w:pPr>
    </w:p>
    <w:p w14:paraId="62873692" w14:textId="77777777" w:rsidR="004122E2" w:rsidRPr="00A76976" w:rsidRDefault="004122E2">
      <w:pPr>
        <w:spacing w:beforeLines="100" w:before="312" w:afterLines="50" w:after="156"/>
        <w:jc w:val="left"/>
        <w:rPr>
          <w:b/>
          <w:szCs w:val="21"/>
        </w:rPr>
      </w:pPr>
    </w:p>
    <w:p w14:paraId="78456B02"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14</w:t>
      </w:r>
      <w:r w:rsidRPr="00A76976">
        <w:rPr>
          <w:rFonts w:hint="eastAsia"/>
          <w:sz w:val="30"/>
          <w:szCs w:val="30"/>
        </w:rPr>
        <w:t>：劳动力计划表</w:t>
      </w:r>
    </w:p>
    <w:p w14:paraId="1A27221E" w14:textId="77777777" w:rsidR="004122E2" w:rsidRPr="00A76976" w:rsidRDefault="004122E2">
      <w:pPr>
        <w:wordWrap w:val="0"/>
        <w:spacing w:line="420" w:lineRule="exact"/>
        <w:jc w:val="right"/>
        <w:rPr>
          <w:rFonts w:ascii="黑体" w:eastAsia="黑体" w:hAnsi="宋体"/>
          <w:szCs w:val="21"/>
        </w:rPr>
      </w:pPr>
      <w:r w:rsidRPr="00A76976">
        <w:rPr>
          <w:rFonts w:ascii="黑体" w:eastAsia="黑体" w:hAnsi="宋体" w:hint="eastAsia"/>
          <w:szCs w:val="21"/>
        </w:rPr>
        <w:t xml:space="preserve">单位：人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4122E2" w:rsidRPr="00A76976" w14:paraId="205FFCB0" w14:textId="77777777">
        <w:trPr>
          <w:trHeight w:val="622"/>
        </w:trPr>
        <w:tc>
          <w:tcPr>
            <w:tcW w:w="709" w:type="dxa"/>
            <w:vAlign w:val="center"/>
          </w:tcPr>
          <w:p w14:paraId="6A548C12" w14:textId="77777777" w:rsidR="004122E2" w:rsidRPr="00A76976" w:rsidRDefault="004122E2">
            <w:pPr>
              <w:jc w:val="center"/>
              <w:rPr>
                <w:rFonts w:ascii="宋体" w:hAnsi="宋体"/>
                <w:szCs w:val="21"/>
              </w:rPr>
            </w:pPr>
            <w:r w:rsidRPr="00A76976">
              <w:rPr>
                <w:rFonts w:ascii="宋体" w:hAnsi="宋体" w:hint="eastAsia"/>
                <w:szCs w:val="21"/>
              </w:rPr>
              <w:t>工种</w:t>
            </w:r>
          </w:p>
        </w:tc>
        <w:tc>
          <w:tcPr>
            <w:tcW w:w="7796" w:type="dxa"/>
            <w:gridSpan w:val="7"/>
            <w:vAlign w:val="center"/>
          </w:tcPr>
          <w:p w14:paraId="488E9110" w14:textId="77777777" w:rsidR="004122E2" w:rsidRPr="00A76976" w:rsidRDefault="004122E2">
            <w:pPr>
              <w:jc w:val="center"/>
              <w:rPr>
                <w:rFonts w:ascii="宋体" w:hAnsi="宋体"/>
                <w:szCs w:val="21"/>
              </w:rPr>
            </w:pPr>
            <w:r w:rsidRPr="00A76976">
              <w:rPr>
                <w:rFonts w:ascii="宋体" w:hAnsi="宋体" w:hint="eastAsia"/>
                <w:szCs w:val="21"/>
              </w:rPr>
              <w:t>按工程施工阶段投入劳动力情况</w:t>
            </w:r>
          </w:p>
        </w:tc>
      </w:tr>
      <w:tr w:rsidR="004122E2" w:rsidRPr="00A76976" w14:paraId="42A1F808" w14:textId="77777777">
        <w:trPr>
          <w:trHeight w:val="425"/>
        </w:trPr>
        <w:tc>
          <w:tcPr>
            <w:tcW w:w="709" w:type="dxa"/>
            <w:vAlign w:val="center"/>
          </w:tcPr>
          <w:p w14:paraId="1D6DB8AB" w14:textId="77777777" w:rsidR="004122E2" w:rsidRPr="00A76976" w:rsidRDefault="004122E2">
            <w:pPr>
              <w:jc w:val="center"/>
              <w:rPr>
                <w:rFonts w:ascii="宋体" w:hAnsi="宋体"/>
                <w:szCs w:val="21"/>
              </w:rPr>
            </w:pPr>
          </w:p>
        </w:tc>
        <w:tc>
          <w:tcPr>
            <w:tcW w:w="1418" w:type="dxa"/>
            <w:vAlign w:val="center"/>
          </w:tcPr>
          <w:p w14:paraId="15522B9A" w14:textId="77777777" w:rsidR="004122E2" w:rsidRPr="00A76976" w:rsidRDefault="004122E2">
            <w:pPr>
              <w:jc w:val="center"/>
              <w:rPr>
                <w:rFonts w:ascii="宋体" w:hAnsi="宋体"/>
                <w:szCs w:val="21"/>
              </w:rPr>
            </w:pPr>
          </w:p>
        </w:tc>
        <w:tc>
          <w:tcPr>
            <w:tcW w:w="1063" w:type="dxa"/>
            <w:vAlign w:val="center"/>
          </w:tcPr>
          <w:p w14:paraId="0C5F5E42" w14:textId="77777777" w:rsidR="004122E2" w:rsidRPr="00A76976" w:rsidRDefault="004122E2">
            <w:pPr>
              <w:jc w:val="center"/>
              <w:rPr>
                <w:rFonts w:ascii="宋体" w:hAnsi="宋体"/>
                <w:szCs w:val="21"/>
              </w:rPr>
            </w:pPr>
          </w:p>
        </w:tc>
        <w:tc>
          <w:tcPr>
            <w:tcW w:w="1063" w:type="dxa"/>
            <w:vAlign w:val="center"/>
          </w:tcPr>
          <w:p w14:paraId="41AFBD01" w14:textId="77777777" w:rsidR="004122E2" w:rsidRPr="00A76976" w:rsidRDefault="004122E2">
            <w:pPr>
              <w:jc w:val="center"/>
              <w:rPr>
                <w:rFonts w:ascii="宋体" w:hAnsi="宋体"/>
                <w:szCs w:val="21"/>
              </w:rPr>
            </w:pPr>
          </w:p>
        </w:tc>
        <w:tc>
          <w:tcPr>
            <w:tcW w:w="1063" w:type="dxa"/>
            <w:vAlign w:val="center"/>
          </w:tcPr>
          <w:p w14:paraId="0DF29D98" w14:textId="77777777" w:rsidR="004122E2" w:rsidRPr="00A76976" w:rsidRDefault="004122E2">
            <w:pPr>
              <w:jc w:val="center"/>
              <w:rPr>
                <w:rFonts w:ascii="宋体" w:hAnsi="宋体"/>
                <w:szCs w:val="21"/>
              </w:rPr>
            </w:pPr>
          </w:p>
        </w:tc>
        <w:tc>
          <w:tcPr>
            <w:tcW w:w="1063" w:type="dxa"/>
            <w:vAlign w:val="center"/>
          </w:tcPr>
          <w:p w14:paraId="2F94759C" w14:textId="77777777" w:rsidR="004122E2" w:rsidRPr="00A76976" w:rsidRDefault="004122E2">
            <w:pPr>
              <w:jc w:val="center"/>
              <w:rPr>
                <w:rFonts w:ascii="宋体" w:hAnsi="宋体"/>
                <w:szCs w:val="21"/>
              </w:rPr>
            </w:pPr>
          </w:p>
        </w:tc>
        <w:tc>
          <w:tcPr>
            <w:tcW w:w="1063" w:type="dxa"/>
            <w:vAlign w:val="center"/>
          </w:tcPr>
          <w:p w14:paraId="6D70ADA6" w14:textId="77777777" w:rsidR="004122E2" w:rsidRPr="00A76976" w:rsidRDefault="004122E2">
            <w:pPr>
              <w:jc w:val="center"/>
              <w:rPr>
                <w:rFonts w:ascii="宋体" w:hAnsi="宋体"/>
                <w:szCs w:val="21"/>
              </w:rPr>
            </w:pPr>
          </w:p>
        </w:tc>
        <w:tc>
          <w:tcPr>
            <w:tcW w:w="1063" w:type="dxa"/>
            <w:vAlign w:val="center"/>
          </w:tcPr>
          <w:p w14:paraId="16C29A31" w14:textId="77777777" w:rsidR="004122E2" w:rsidRPr="00A76976" w:rsidRDefault="004122E2">
            <w:pPr>
              <w:jc w:val="center"/>
              <w:rPr>
                <w:rFonts w:ascii="宋体" w:hAnsi="宋体"/>
                <w:szCs w:val="21"/>
              </w:rPr>
            </w:pPr>
          </w:p>
        </w:tc>
      </w:tr>
      <w:tr w:rsidR="004122E2" w:rsidRPr="00A76976" w14:paraId="4E98C4E1" w14:textId="77777777">
        <w:trPr>
          <w:trHeight w:val="425"/>
        </w:trPr>
        <w:tc>
          <w:tcPr>
            <w:tcW w:w="709" w:type="dxa"/>
            <w:vAlign w:val="center"/>
          </w:tcPr>
          <w:p w14:paraId="5AB52784" w14:textId="77777777" w:rsidR="004122E2" w:rsidRPr="00A76976" w:rsidRDefault="004122E2">
            <w:pPr>
              <w:jc w:val="center"/>
              <w:rPr>
                <w:rFonts w:ascii="宋体" w:hAnsi="宋体"/>
                <w:szCs w:val="21"/>
              </w:rPr>
            </w:pPr>
          </w:p>
        </w:tc>
        <w:tc>
          <w:tcPr>
            <w:tcW w:w="1418" w:type="dxa"/>
            <w:vAlign w:val="center"/>
          </w:tcPr>
          <w:p w14:paraId="72B9E045" w14:textId="77777777" w:rsidR="004122E2" w:rsidRPr="00A76976" w:rsidRDefault="004122E2">
            <w:pPr>
              <w:jc w:val="center"/>
              <w:rPr>
                <w:rFonts w:ascii="宋体" w:hAnsi="宋体"/>
                <w:szCs w:val="21"/>
              </w:rPr>
            </w:pPr>
          </w:p>
        </w:tc>
        <w:tc>
          <w:tcPr>
            <w:tcW w:w="1063" w:type="dxa"/>
            <w:vAlign w:val="center"/>
          </w:tcPr>
          <w:p w14:paraId="5FDDB7CB" w14:textId="77777777" w:rsidR="004122E2" w:rsidRPr="00A76976" w:rsidRDefault="004122E2">
            <w:pPr>
              <w:jc w:val="center"/>
              <w:rPr>
                <w:rFonts w:ascii="宋体" w:hAnsi="宋体"/>
                <w:szCs w:val="21"/>
              </w:rPr>
            </w:pPr>
          </w:p>
        </w:tc>
        <w:tc>
          <w:tcPr>
            <w:tcW w:w="1063" w:type="dxa"/>
            <w:vAlign w:val="center"/>
          </w:tcPr>
          <w:p w14:paraId="57E0C2FB" w14:textId="77777777" w:rsidR="004122E2" w:rsidRPr="00A76976" w:rsidRDefault="004122E2">
            <w:pPr>
              <w:jc w:val="center"/>
              <w:rPr>
                <w:rFonts w:ascii="宋体" w:hAnsi="宋体"/>
                <w:szCs w:val="21"/>
              </w:rPr>
            </w:pPr>
          </w:p>
        </w:tc>
        <w:tc>
          <w:tcPr>
            <w:tcW w:w="1063" w:type="dxa"/>
            <w:vAlign w:val="center"/>
          </w:tcPr>
          <w:p w14:paraId="64A50806" w14:textId="77777777" w:rsidR="004122E2" w:rsidRPr="00A76976" w:rsidRDefault="004122E2">
            <w:pPr>
              <w:jc w:val="center"/>
              <w:rPr>
                <w:rFonts w:ascii="宋体" w:hAnsi="宋体"/>
                <w:szCs w:val="21"/>
              </w:rPr>
            </w:pPr>
          </w:p>
        </w:tc>
        <w:tc>
          <w:tcPr>
            <w:tcW w:w="1063" w:type="dxa"/>
            <w:vAlign w:val="center"/>
          </w:tcPr>
          <w:p w14:paraId="2A31BD26" w14:textId="77777777" w:rsidR="004122E2" w:rsidRPr="00A76976" w:rsidRDefault="004122E2">
            <w:pPr>
              <w:jc w:val="center"/>
              <w:rPr>
                <w:rFonts w:ascii="宋体" w:hAnsi="宋体"/>
                <w:szCs w:val="21"/>
              </w:rPr>
            </w:pPr>
          </w:p>
        </w:tc>
        <w:tc>
          <w:tcPr>
            <w:tcW w:w="1063" w:type="dxa"/>
            <w:vAlign w:val="center"/>
          </w:tcPr>
          <w:p w14:paraId="51323505" w14:textId="77777777" w:rsidR="004122E2" w:rsidRPr="00A76976" w:rsidRDefault="004122E2">
            <w:pPr>
              <w:jc w:val="center"/>
              <w:rPr>
                <w:rFonts w:ascii="宋体" w:hAnsi="宋体"/>
                <w:szCs w:val="21"/>
              </w:rPr>
            </w:pPr>
          </w:p>
        </w:tc>
        <w:tc>
          <w:tcPr>
            <w:tcW w:w="1063" w:type="dxa"/>
            <w:vAlign w:val="center"/>
          </w:tcPr>
          <w:p w14:paraId="0E28CEF8" w14:textId="77777777" w:rsidR="004122E2" w:rsidRPr="00A76976" w:rsidRDefault="004122E2">
            <w:pPr>
              <w:jc w:val="center"/>
              <w:rPr>
                <w:rFonts w:ascii="宋体" w:hAnsi="宋体"/>
                <w:szCs w:val="21"/>
              </w:rPr>
            </w:pPr>
          </w:p>
        </w:tc>
      </w:tr>
      <w:tr w:rsidR="004122E2" w:rsidRPr="00A76976" w14:paraId="08A9E387" w14:textId="77777777">
        <w:trPr>
          <w:trHeight w:val="425"/>
        </w:trPr>
        <w:tc>
          <w:tcPr>
            <w:tcW w:w="709" w:type="dxa"/>
            <w:vAlign w:val="center"/>
          </w:tcPr>
          <w:p w14:paraId="55C5BBD6" w14:textId="77777777" w:rsidR="004122E2" w:rsidRPr="00A76976" w:rsidRDefault="004122E2">
            <w:pPr>
              <w:jc w:val="center"/>
              <w:rPr>
                <w:rFonts w:ascii="宋体" w:hAnsi="宋体"/>
                <w:szCs w:val="21"/>
              </w:rPr>
            </w:pPr>
          </w:p>
        </w:tc>
        <w:tc>
          <w:tcPr>
            <w:tcW w:w="1418" w:type="dxa"/>
            <w:vAlign w:val="center"/>
          </w:tcPr>
          <w:p w14:paraId="1DC3E141" w14:textId="77777777" w:rsidR="004122E2" w:rsidRPr="00A76976" w:rsidRDefault="004122E2">
            <w:pPr>
              <w:jc w:val="center"/>
              <w:rPr>
                <w:rFonts w:ascii="宋体" w:hAnsi="宋体"/>
                <w:szCs w:val="21"/>
              </w:rPr>
            </w:pPr>
          </w:p>
        </w:tc>
        <w:tc>
          <w:tcPr>
            <w:tcW w:w="1063" w:type="dxa"/>
            <w:vAlign w:val="center"/>
          </w:tcPr>
          <w:p w14:paraId="7EA52C4A" w14:textId="77777777" w:rsidR="004122E2" w:rsidRPr="00A76976" w:rsidRDefault="004122E2">
            <w:pPr>
              <w:jc w:val="center"/>
              <w:rPr>
                <w:rFonts w:ascii="宋体" w:hAnsi="宋体"/>
                <w:szCs w:val="21"/>
              </w:rPr>
            </w:pPr>
          </w:p>
        </w:tc>
        <w:tc>
          <w:tcPr>
            <w:tcW w:w="1063" w:type="dxa"/>
            <w:vAlign w:val="center"/>
          </w:tcPr>
          <w:p w14:paraId="21A0FD22" w14:textId="77777777" w:rsidR="004122E2" w:rsidRPr="00A76976" w:rsidRDefault="004122E2">
            <w:pPr>
              <w:jc w:val="center"/>
              <w:rPr>
                <w:rFonts w:ascii="宋体" w:hAnsi="宋体"/>
                <w:szCs w:val="21"/>
              </w:rPr>
            </w:pPr>
          </w:p>
        </w:tc>
        <w:tc>
          <w:tcPr>
            <w:tcW w:w="1063" w:type="dxa"/>
            <w:vAlign w:val="center"/>
          </w:tcPr>
          <w:p w14:paraId="381BCAB5" w14:textId="77777777" w:rsidR="004122E2" w:rsidRPr="00A76976" w:rsidRDefault="004122E2">
            <w:pPr>
              <w:jc w:val="center"/>
              <w:rPr>
                <w:rFonts w:ascii="宋体" w:hAnsi="宋体"/>
                <w:szCs w:val="21"/>
              </w:rPr>
            </w:pPr>
          </w:p>
        </w:tc>
        <w:tc>
          <w:tcPr>
            <w:tcW w:w="1063" w:type="dxa"/>
            <w:vAlign w:val="center"/>
          </w:tcPr>
          <w:p w14:paraId="1D3C54ED" w14:textId="77777777" w:rsidR="004122E2" w:rsidRPr="00A76976" w:rsidRDefault="004122E2">
            <w:pPr>
              <w:jc w:val="center"/>
              <w:rPr>
                <w:rFonts w:ascii="宋体" w:hAnsi="宋体"/>
                <w:szCs w:val="21"/>
              </w:rPr>
            </w:pPr>
          </w:p>
        </w:tc>
        <w:tc>
          <w:tcPr>
            <w:tcW w:w="1063" w:type="dxa"/>
            <w:vAlign w:val="center"/>
          </w:tcPr>
          <w:p w14:paraId="2E92D367" w14:textId="77777777" w:rsidR="004122E2" w:rsidRPr="00A76976" w:rsidRDefault="004122E2">
            <w:pPr>
              <w:jc w:val="center"/>
              <w:rPr>
                <w:rFonts w:ascii="宋体" w:hAnsi="宋体"/>
                <w:szCs w:val="21"/>
              </w:rPr>
            </w:pPr>
          </w:p>
        </w:tc>
        <w:tc>
          <w:tcPr>
            <w:tcW w:w="1063" w:type="dxa"/>
            <w:vAlign w:val="center"/>
          </w:tcPr>
          <w:p w14:paraId="51C4DEF3" w14:textId="77777777" w:rsidR="004122E2" w:rsidRPr="00A76976" w:rsidRDefault="004122E2">
            <w:pPr>
              <w:jc w:val="center"/>
              <w:rPr>
                <w:rFonts w:ascii="宋体" w:hAnsi="宋体"/>
                <w:szCs w:val="21"/>
              </w:rPr>
            </w:pPr>
          </w:p>
        </w:tc>
      </w:tr>
      <w:tr w:rsidR="004122E2" w:rsidRPr="00A76976" w14:paraId="0801C004" w14:textId="77777777">
        <w:trPr>
          <w:trHeight w:val="425"/>
        </w:trPr>
        <w:tc>
          <w:tcPr>
            <w:tcW w:w="709" w:type="dxa"/>
            <w:vAlign w:val="center"/>
          </w:tcPr>
          <w:p w14:paraId="788A5DF3" w14:textId="77777777" w:rsidR="004122E2" w:rsidRPr="00A76976" w:rsidRDefault="004122E2">
            <w:pPr>
              <w:jc w:val="center"/>
              <w:rPr>
                <w:rFonts w:ascii="宋体" w:hAnsi="宋体"/>
                <w:szCs w:val="21"/>
              </w:rPr>
            </w:pPr>
          </w:p>
        </w:tc>
        <w:tc>
          <w:tcPr>
            <w:tcW w:w="1418" w:type="dxa"/>
            <w:vAlign w:val="center"/>
          </w:tcPr>
          <w:p w14:paraId="6F431E0C" w14:textId="77777777" w:rsidR="004122E2" w:rsidRPr="00A76976" w:rsidRDefault="004122E2">
            <w:pPr>
              <w:jc w:val="center"/>
              <w:rPr>
                <w:rFonts w:ascii="宋体" w:hAnsi="宋体"/>
                <w:szCs w:val="21"/>
              </w:rPr>
            </w:pPr>
          </w:p>
        </w:tc>
        <w:tc>
          <w:tcPr>
            <w:tcW w:w="1063" w:type="dxa"/>
            <w:vAlign w:val="center"/>
          </w:tcPr>
          <w:p w14:paraId="7CE4AC6A" w14:textId="77777777" w:rsidR="004122E2" w:rsidRPr="00A76976" w:rsidRDefault="004122E2">
            <w:pPr>
              <w:jc w:val="center"/>
              <w:rPr>
                <w:rFonts w:ascii="宋体" w:hAnsi="宋体"/>
                <w:szCs w:val="21"/>
              </w:rPr>
            </w:pPr>
          </w:p>
        </w:tc>
        <w:tc>
          <w:tcPr>
            <w:tcW w:w="1063" w:type="dxa"/>
            <w:vAlign w:val="center"/>
          </w:tcPr>
          <w:p w14:paraId="6BB75AA9" w14:textId="77777777" w:rsidR="004122E2" w:rsidRPr="00A76976" w:rsidRDefault="004122E2">
            <w:pPr>
              <w:jc w:val="center"/>
              <w:rPr>
                <w:rFonts w:ascii="宋体" w:hAnsi="宋体"/>
                <w:szCs w:val="21"/>
              </w:rPr>
            </w:pPr>
          </w:p>
        </w:tc>
        <w:tc>
          <w:tcPr>
            <w:tcW w:w="1063" w:type="dxa"/>
            <w:vAlign w:val="center"/>
          </w:tcPr>
          <w:p w14:paraId="741E04D8" w14:textId="77777777" w:rsidR="004122E2" w:rsidRPr="00A76976" w:rsidRDefault="004122E2">
            <w:pPr>
              <w:jc w:val="center"/>
              <w:rPr>
                <w:rFonts w:ascii="宋体" w:hAnsi="宋体"/>
                <w:szCs w:val="21"/>
              </w:rPr>
            </w:pPr>
          </w:p>
        </w:tc>
        <w:tc>
          <w:tcPr>
            <w:tcW w:w="1063" w:type="dxa"/>
            <w:vAlign w:val="center"/>
          </w:tcPr>
          <w:p w14:paraId="3EACD19F" w14:textId="77777777" w:rsidR="004122E2" w:rsidRPr="00A76976" w:rsidRDefault="004122E2">
            <w:pPr>
              <w:jc w:val="center"/>
              <w:rPr>
                <w:rFonts w:ascii="宋体" w:hAnsi="宋体"/>
                <w:szCs w:val="21"/>
              </w:rPr>
            </w:pPr>
          </w:p>
        </w:tc>
        <w:tc>
          <w:tcPr>
            <w:tcW w:w="1063" w:type="dxa"/>
            <w:vAlign w:val="center"/>
          </w:tcPr>
          <w:p w14:paraId="06F2A40C" w14:textId="77777777" w:rsidR="004122E2" w:rsidRPr="00A76976" w:rsidRDefault="004122E2">
            <w:pPr>
              <w:jc w:val="center"/>
              <w:rPr>
                <w:rFonts w:ascii="宋体" w:hAnsi="宋体"/>
                <w:szCs w:val="21"/>
              </w:rPr>
            </w:pPr>
          </w:p>
        </w:tc>
        <w:tc>
          <w:tcPr>
            <w:tcW w:w="1063" w:type="dxa"/>
            <w:vAlign w:val="center"/>
          </w:tcPr>
          <w:p w14:paraId="258C0753" w14:textId="77777777" w:rsidR="004122E2" w:rsidRPr="00A76976" w:rsidRDefault="004122E2">
            <w:pPr>
              <w:jc w:val="center"/>
              <w:rPr>
                <w:rFonts w:ascii="宋体" w:hAnsi="宋体"/>
                <w:szCs w:val="21"/>
              </w:rPr>
            </w:pPr>
          </w:p>
        </w:tc>
      </w:tr>
      <w:tr w:rsidR="004122E2" w:rsidRPr="00A76976" w14:paraId="687C7F95" w14:textId="77777777">
        <w:trPr>
          <w:trHeight w:val="425"/>
        </w:trPr>
        <w:tc>
          <w:tcPr>
            <w:tcW w:w="709" w:type="dxa"/>
            <w:vAlign w:val="center"/>
          </w:tcPr>
          <w:p w14:paraId="46300A28" w14:textId="77777777" w:rsidR="004122E2" w:rsidRPr="00A76976" w:rsidRDefault="004122E2">
            <w:pPr>
              <w:jc w:val="center"/>
              <w:rPr>
                <w:rFonts w:ascii="宋体" w:hAnsi="宋体"/>
                <w:szCs w:val="21"/>
              </w:rPr>
            </w:pPr>
          </w:p>
        </w:tc>
        <w:tc>
          <w:tcPr>
            <w:tcW w:w="1418" w:type="dxa"/>
            <w:vAlign w:val="center"/>
          </w:tcPr>
          <w:p w14:paraId="3C027CEB" w14:textId="77777777" w:rsidR="004122E2" w:rsidRPr="00A76976" w:rsidRDefault="004122E2">
            <w:pPr>
              <w:jc w:val="center"/>
              <w:rPr>
                <w:rFonts w:ascii="宋体" w:hAnsi="宋体"/>
                <w:szCs w:val="21"/>
              </w:rPr>
            </w:pPr>
          </w:p>
        </w:tc>
        <w:tc>
          <w:tcPr>
            <w:tcW w:w="1063" w:type="dxa"/>
            <w:vAlign w:val="center"/>
          </w:tcPr>
          <w:p w14:paraId="467F1BC9" w14:textId="77777777" w:rsidR="004122E2" w:rsidRPr="00A76976" w:rsidRDefault="004122E2">
            <w:pPr>
              <w:jc w:val="center"/>
              <w:rPr>
                <w:rFonts w:ascii="宋体" w:hAnsi="宋体"/>
                <w:szCs w:val="21"/>
              </w:rPr>
            </w:pPr>
          </w:p>
        </w:tc>
        <w:tc>
          <w:tcPr>
            <w:tcW w:w="1063" w:type="dxa"/>
            <w:vAlign w:val="center"/>
          </w:tcPr>
          <w:p w14:paraId="1559D4C0" w14:textId="77777777" w:rsidR="004122E2" w:rsidRPr="00A76976" w:rsidRDefault="004122E2">
            <w:pPr>
              <w:jc w:val="center"/>
              <w:rPr>
                <w:rFonts w:ascii="宋体" w:hAnsi="宋体"/>
                <w:szCs w:val="21"/>
              </w:rPr>
            </w:pPr>
          </w:p>
        </w:tc>
        <w:tc>
          <w:tcPr>
            <w:tcW w:w="1063" w:type="dxa"/>
            <w:vAlign w:val="center"/>
          </w:tcPr>
          <w:p w14:paraId="32437E5A" w14:textId="77777777" w:rsidR="004122E2" w:rsidRPr="00A76976" w:rsidRDefault="004122E2">
            <w:pPr>
              <w:jc w:val="center"/>
              <w:rPr>
                <w:rFonts w:ascii="宋体" w:hAnsi="宋体"/>
                <w:szCs w:val="21"/>
              </w:rPr>
            </w:pPr>
          </w:p>
        </w:tc>
        <w:tc>
          <w:tcPr>
            <w:tcW w:w="1063" w:type="dxa"/>
            <w:vAlign w:val="center"/>
          </w:tcPr>
          <w:p w14:paraId="625309CD" w14:textId="77777777" w:rsidR="004122E2" w:rsidRPr="00A76976" w:rsidRDefault="004122E2">
            <w:pPr>
              <w:jc w:val="center"/>
              <w:rPr>
                <w:rFonts w:ascii="宋体" w:hAnsi="宋体"/>
                <w:szCs w:val="21"/>
              </w:rPr>
            </w:pPr>
          </w:p>
        </w:tc>
        <w:tc>
          <w:tcPr>
            <w:tcW w:w="1063" w:type="dxa"/>
            <w:vAlign w:val="center"/>
          </w:tcPr>
          <w:p w14:paraId="26ABE5C6" w14:textId="77777777" w:rsidR="004122E2" w:rsidRPr="00A76976" w:rsidRDefault="004122E2">
            <w:pPr>
              <w:jc w:val="center"/>
              <w:rPr>
                <w:rFonts w:ascii="宋体" w:hAnsi="宋体"/>
                <w:szCs w:val="21"/>
              </w:rPr>
            </w:pPr>
          </w:p>
        </w:tc>
        <w:tc>
          <w:tcPr>
            <w:tcW w:w="1063" w:type="dxa"/>
            <w:vAlign w:val="center"/>
          </w:tcPr>
          <w:p w14:paraId="2B9AB0C7" w14:textId="77777777" w:rsidR="004122E2" w:rsidRPr="00A76976" w:rsidRDefault="004122E2">
            <w:pPr>
              <w:jc w:val="center"/>
              <w:rPr>
                <w:rFonts w:ascii="宋体" w:hAnsi="宋体"/>
                <w:szCs w:val="21"/>
              </w:rPr>
            </w:pPr>
          </w:p>
        </w:tc>
      </w:tr>
      <w:tr w:rsidR="004122E2" w:rsidRPr="00A76976" w14:paraId="35CDC05A" w14:textId="77777777">
        <w:trPr>
          <w:trHeight w:val="425"/>
        </w:trPr>
        <w:tc>
          <w:tcPr>
            <w:tcW w:w="709" w:type="dxa"/>
            <w:vAlign w:val="center"/>
          </w:tcPr>
          <w:p w14:paraId="0B37674D" w14:textId="77777777" w:rsidR="004122E2" w:rsidRPr="00A76976" w:rsidRDefault="004122E2">
            <w:pPr>
              <w:jc w:val="center"/>
              <w:rPr>
                <w:rFonts w:ascii="宋体" w:hAnsi="宋体"/>
                <w:szCs w:val="21"/>
              </w:rPr>
            </w:pPr>
          </w:p>
        </w:tc>
        <w:tc>
          <w:tcPr>
            <w:tcW w:w="1418" w:type="dxa"/>
            <w:vAlign w:val="center"/>
          </w:tcPr>
          <w:p w14:paraId="6782A539" w14:textId="77777777" w:rsidR="004122E2" w:rsidRPr="00A76976" w:rsidRDefault="004122E2">
            <w:pPr>
              <w:jc w:val="center"/>
              <w:rPr>
                <w:rFonts w:ascii="宋体" w:hAnsi="宋体"/>
                <w:szCs w:val="21"/>
              </w:rPr>
            </w:pPr>
          </w:p>
        </w:tc>
        <w:tc>
          <w:tcPr>
            <w:tcW w:w="1063" w:type="dxa"/>
            <w:vAlign w:val="center"/>
          </w:tcPr>
          <w:p w14:paraId="1A097B03" w14:textId="77777777" w:rsidR="004122E2" w:rsidRPr="00A76976" w:rsidRDefault="004122E2">
            <w:pPr>
              <w:jc w:val="center"/>
              <w:rPr>
                <w:rFonts w:ascii="宋体" w:hAnsi="宋体"/>
                <w:szCs w:val="21"/>
              </w:rPr>
            </w:pPr>
          </w:p>
        </w:tc>
        <w:tc>
          <w:tcPr>
            <w:tcW w:w="1063" w:type="dxa"/>
            <w:vAlign w:val="center"/>
          </w:tcPr>
          <w:p w14:paraId="78C0ECDD" w14:textId="77777777" w:rsidR="004122E2" w:rsidRPr="00A76976" w:rsidRDefault="004122E2">
            <w:pPr>
              <w:jc w:val="center"/>
              <w:rPr>
                <w:rFonts w:ascii="宋体" w:hAnsi="宋体"/>
                <w:szCs w:val="21"/>
              </w:rPr>
            </w:pPr>
          </w:p>
        </w:tc>
        <w:tc>
          <w:tcPr>
            <w:tcW w:w="1063" w:type="dxa"/>
            <w:vAlign w:val="center"/>
          </w:tcPr>
          <w:p w14:paraId="1C4BE521" w14:textId="77777777" w:rsidR="004122E2" w:rsidRPr="00A76976" w:rsidRDefault="004122E2">
            <w:pPr>
              <w:jc w:val="center"/>
              <w:rPr>
                <w:rFonts w:ascii="宋体" w:hAnsi="宋体"/>
                <w:szCs w:val="21"/>
              </w:rPr>
            </w:pPr>
          </w:p>
        </w:tc>
        <w:tc>
          <w:tcPr>
            <w:tcW w:w="1063" w:type="dxa"/>
            <w:vAlign w:val="center"/>
          </w:tcPr>
          <w:p w14:paraId="26A1ECCB" w14:textId="77777777" w:rsidR="004122E2" w:rsidRPr="00A76976" w:rsidRDefault="004122E2">
            <w:pPr>
              <w:jc w:val="center"/>
              <w:rPr>
                <w:rFonts w:ascii="宋体" w:hAnsi="宋体"/>
                <w:szCs w:val="21"/>
              </w:rPr>
            </w:pPr>
          </w:p>
        </w:tc>
        <w:tc>
          <w:tcPr>
            <w:tcW w:w="1063" w:type="dxa"/>
            <w:vAlign w:val="center"/>
          </w:tcPr>
          <w:p w14:paraId="2D05FE5D" w14:textId="77777777" w:rsidR="004122E2" w:rsidRPr="00A76976" w:rsidRDefault="004122E2">
            <w:pPr>
              <w:jc w:val="center"/>
              <w:rPr>
                <w:rFonts w:ascii="宋体" w:hAnsi="宋体"/>
                <w:szCs w:val="21"/>
              </w:rPr>
            </w:pPr>
          </w:p>
        </w:tc>
        <w:tc>
          <w:tcPr>
            <w:tcW w:w="1063" w:type="dxa"/>
            <w:vAlign w:val="center"/>
          </w:tcPr>
          <w:p w14:paraId="59FC0EB9" w14:textId="77777777" w:rsidR="004122E2" w:rsidRPr="00A76976" w:rsidRDefault="004122E2">
            <w:pPr>
              <w:jc w:val="center"/>
              <w:rPr>
                <w:rFonts w:ascii="宋体" w:hAnsi="宋体"/>
                <w:szCs w:val="21"/>
              </w:rPr>
            </w:pPr>
          </w:p>
        </w:tc>
      </w:tr>
      <w:tr w:rsidR="004122E2" w:rsidRPr="00A76976" w14:paraId="65B6F5FF" w14:textId="77777777">
        <w:trPr>
          <w:trHeight w:val="425"/>
        </w:trPr>
        <w:tc>
          <w:tcPr>
            <w:tcW w:w="709" w:type="dxa"/>
            <w:vAlign w:val="center"/>
          </w:tcPr>
          <w:p w14:paraId="3158FAD0" w14:textId="77777777" w:rsidR="004122E2" w:rsidRPr="00A76976" w:rsidRDefault="004122E2">
            <w:pPr>
              <w:jc w:val="center"/>
              <w:rPr>
                <w:rFonts w:ascii="宋体" w:hAnsi="宋体"/>
                <w:szCs w:val="21"/>
              </w:rPr>
            </w:pPr>
          </w:p>
        </w:tc>
        <w:tc>
          <w:tcPr>
            <w:tcW w:w="1418" w:type="dxa"/>
            <w:vAlign w:val="center"/>
          </w:tcPr>
          <w:p w14:paraId="3D9AC74B" w14:textId="77777777" w:rsidR="004122E2" w:rsidRPr="00A76976" w:rsidRDefault="004122E2">
            <w:pPr>
              <w:jc w:val="center"/>
              <w:rPr>
                <w:rFonts w:ascii="宋体" w:hAnsi="宋体"/>
                <w:szCs w:val="21"/>
              </w:rPr>
            </w:pPr>
          </w:p>
        </w:tc>
        <w:tc>
          <w:tcPr>
            <w:tcW w:w="1063" w:type="dxa"/>
            <w:vAlign w:val="center"/>
          </w:tcPr>
          <w:p w14:paraId="75DC57E4" w14:textId="77777777" w:rsidR="004122E2" w:rsidRPr="00A76976" w:rsidRDefault="004122E2">
            <w:pPr>
              <w:jc w:val="center"/>
              <w:rPr>
                <w:rFonts w:ascii="宋体" w:hAnsi="宋体"/>
                <w:szCs w:val="21"/>
              </w:rPr>
            </w:pPr>
          </w:p>
        </w:tc>
        <w:tc>
          <w:tcPr>
            <w:tcW w:w="1063" w:type="dxa"/>
            <w:vAlign w:val="center"/>
          </w:tcPr>
          <w:p w14:paraId="2124C941" w14:textId="77777777" w:rsidR="004122E2" w:rsidRPr="00A76976" w:rsidRDefault="004122E2">
            <w:pPr>
              <w:jc w:val="center"/>
              <w:rPr>
                <w:rFonts w:ascii="宋体" w:hAnsi="宋体"/>
                <w:szCs w:val="21"/>
              </w:rPr>
            </w:pPr>
          </w:p>
        </w:tc>
        <w:tc>
          <w:tcPr>
            <w:tcW w:w="1063" w:type="dxa"/>
            <w:vAlign w:val="center"/>
          </w:tcPr>
          <w:p w14:paraId="1B498D2B" w14:textId="77777777" w:rsidR="004122E2" w:rsidRPr="00A76976" w:rsidRDefault="004122E2">
            <w:pPr>
              <w:jc w:val="center"/>
              <w:rPr>
                <w:rFonts w:ascii="宋体" w:hAnsi="宋体"/>
                <w:szCs w:val="21"/>
              </w:rPr>
            </w:pPr>
          </w:p>
        </w:tc>
        <w:tc>
          <w:tcPr>
            <w:tcW w:w="1063" w:type="dxa"/>
            <w:vAlign w:val="center"/>
          </w:tcPr>
          <w:p w14:paraId="6FB97A31" w14:textId="77777777" w:rsidR="004122E2" w:rsidRPr="00A76976" w:rsidRDefault="004122E2">
            <w:pPr>
              <w:jc w:val="center"/>
              <w:rPr>
                <w:rFonts w:ascii="宋体" w:hAnsi="宋体"/>
                <w:szCs w:val="21"/>
              </w:rPr>
            </w:pPr>
          </w:p>
        </w:tc>
        <w:tc>
          <w:tcPr>
            <w:tcW w:w="1063" w:type="dxa"/>
            <w:vAlign w:val="center"/>
          </w:tcPr>
          <w:p w14:paraId="3991A642" w14:textId="77777777" w:rsidR="004122E2" w:rsidRPr="00A76976" w:rsidRDefault="004122E2">
            <w:pPr>
              <w:jc w:val="center"/>
              <w:rPr>
                <w:rFonts w:ascii="宋体" w:hAnsi="宋体"/>
                <w:szCs w:val="21"/>
              </w:rPr>
            </w:pPr>
          </w:p>
        </w:tc>
        <w:tc>
          <w:tcPr>
            <w:tcW w:w="1063" w:type="dxa"/>
            <w:vAlign w:val="center"/>
          </w:tcPr>
          <w:p w14:paraId="23A40094" w14:textId="77777777" w:rsidR="004122E2" w:rsidRPr="00A76976" w:rsidRDefault="004122E2">
            <w:pPr>
              <w:jc w:val="center"/>
              <w:rPr>
                <w:rFonts w:ascii="宋体" w:hAnsi="宋体"/>
                <w:szCs w:val="21"/>
              </w:rPr>
            </w:pPr>
          </w:p>
        </w:tc>
      </w:tr>
      <w:tr w:rsidR="004122E2" w:rsidRPr="00A76976" w14:paraId="5CB16B7A" w14:textId="77777777">
        <w:trPr>
          <w:trHeight w:val="425"/>
        </w:trPr>
        <w:tc>
          <w:tcPr>
            <w:tcW w:w="709" w:type="dxa"/>
            <w:vAlign w:val="center"/>
          </w:tcPr>
          <w:p w14:paraId="3708155F" w14:textId="77777777" w:rsidR="004122E2" w:rsidRPr="00A76976" w:rsidRDefault="004122E2">
            <w:pPr>
              <w:jc w:val="center"/>
              <w:rPr>
                <w:rFonts w:ascii="宋体" w:hAnsi="宋体"/>
                <w:szCs w:val="21"/>
              </w:rPr>
            </w:pPr>
          </w:p>
        </w:tc>
        <w:tc>
          <w:tcPr>
            <w:tcW w:w="1418" w:type="dxa"/>
            <w:vAlign w:val="center"/>
          </w:tcPr>
          <w:p w14:paraId="4C28C044" w14:textId="77777777" w:rsidR="004122E2" w:rsidRPr="00A76976" w:rsidRDefault="004122E2">
            <w:pPr>
              <w:jc w:val="center"/>
              <w:rPr>
                <w:rFonts w:ascii="宋体" w:hAnsi="宋体"/>
                <w:szCs w:val="21"/>
              </w:rPr>
            </w:pPr>
          </w:p>
        </w:tc>
        <w:tc>
          <w:tcPr>
            <w:tcW w:w="1063" w:type="dxa"/>
            <w:vAlign w:val="center"/>
          </w:tcPr>
          <w:p w14:paraId="5264D9FA" w14:textId="77777777" w:rsidR="004122E2" w:rsidRPr="00A76976" w:rsidRDefault="004122E2">
            <w:pPr>
              <w:jc w:val="center"/>
              <w:rPr>
                <w:rFonts w:ascii="宋体" w:hAnsi="宋体"/>
                <w:szCs w:val="21"/>
              </w:rPr>
            </w:pPr>
          </w:p>
        </w:tc>
        <w:tc>
          <w:tcPr>
            <w:tcW w:w="1063" w:type="dxa"/>
            <w:vAlign w:val="center"/>
          </w:tcPr>
          <w:p w14:paraId="020B2D88" w14:textId="77777777" w:rsidR="004122E2" w:rsidRPr="00A76976" w:rsidRDefault="004122E2">
            <w:pPr>
              <w:jc w:val="center"/>
              <w:rPr>
                <w:rFonts w:ascii="宋体" w:hAnsi="宋体"/>
                <w:szCs w:val="21"/>
              </w:rPr>
            </w:pPr>
          </w:p>
        </w:tc>
        <w:tc>
          <w:tcPr>
            <w:tcW w:w="1063" w:type="dxa"/>
            <w:vAlign w:val="center"/>
          </w:tcPr>
          <w:p w14:paraId="01DE687E" w14:textId="77777777" w:rsidR="004122E2" w:rsidRPr="00A76976" w:rsidRDefault="004122E2">
            <w:pPr>
              <w:jc w:val="center"/>
              <w:rPr>
                <w:rFonts w:ascii="宋体" w:hAnsi="宋体"/>
                <w:szCs w:val="21"/>
              </w:rPr>
            </w:pPr>
          </w:p>
        </w:tc>
        <w:tc>
          <w:tcPr>
            <w:tcW w:w="1063" w:type="dxa"/>
            <w:vAlign w:val="center"/>
          </w:tcPr>
          <w:p w14:paraId="4C5B5216" w14:textId="77777777" w:rsidR="004122E2" w:rsidRPr="00A76976" w:rsidRDefault="004122E2">
            <w:pPr>
              <w:jc w:val="center"/>
              <w:rPr>
                <w:rFonts w:ascii="宋体" w:hAnsi="宋体"/>
                <w:szCs w:val="21"/>
              </w:rPr>
            </w:pPr>
          </w:p>
        </w:tc>
        <w:tc>
          <w:tcPr>
            <w:tcW w:w="1063" w:type="dxa"/>
            <w:vAlign w:val="center"/>
          </w:tcPr>
          <w:p w14:paraId="6668FC30" w14:textId="77777777" w:rsidR="004122E2" w:rsidRPr="00A76976" w:rsidRDefault="004122E2">
            <w:pPr>
              <w:jc w:val="center"/>
              <w:rPr>
                <w:rFonts w:ascii="宋体" w:hAnsi="宋体"/>
                <w:szCs w:val="21"/>
              </w:rPr>
            </w:pPr>
          </w:p>
        </w:tc>
        <w:tc>
          <w:tcPr>
            <w:tcW w:w="1063" w:type="dxa"/>
            <w:vAlign w:val="center"/>
          </w:tcPr>
          <w:p w14:paraId="649FACB4" w14:textId="77777777" w:rsidR="004122E2" w:rsidRPr="00A76976" w:rsidRDefault="004122E2">
            <w:pPr>
              <w:jc w:val="center"/>
              <w:rPr>
                <w:rFonts w:ascii="宋体" w:hAnsi="宋体"/>
                <w:szCs w:val="21"/>
              </w:rPr>
            </w:pPr>
          </w:p>
        </w:tc>
      </w:tr>
      <w:tr w:rsidR="004122E2" w:rsidRPr="00A76976" w14:paraId="00827BEC" w14:textId="77777777">
        <w:trPr>
          <w:trHeight w:val="425"/>
        </w:trPr>
        <w:tc>
          <w:tcPr>
            <w:tcW w:w="709" w:type="dxa"/>
            <w:vAlign w:val="center"/>
          </w:tcPr>
          <w:p w14:paraId="1D750B5A" w14:textId="77777777" w:rsidR="004122E2" w:rsidRPr="00A76976" w:rsidRDefault="004122E2">
            <w:pPr>
              <w:jc w:val="center"/>
              <w:rPr>
                <w:rFonts w:ascii="宋体" w:hAnsi="宋体"/>
                <w:szCs w:val="21"/>
              </w:rPr>
            </w:pPr>
          </w:p>
        </w:tc>
        <w:tc>
          <w:tcPr>
            <w:tcW w:w="1418" w:type="dxa"/>
            <w:vAlign w:val="center"/>
          </w:tcPr>
          <w:p w14:paraId="2E4141FB" w14:textId="77777777" w:rsidR="004122E2" w:rsidRPr="00A76976" w:rsidRDefault="004122E2">
            <w:pPr>
              <w:jc w:val="center"/>
              <w:rPr>
                <w:rFonts w:ascii="宋体" w:hAnsi="宋体"/>
                <w:szCs w:val="21"/>
              </w:rPr>
            </w:pPr>
          </w:p>
        </w:tc>
        <w:tc>
          <w:tcPr>
            <w:tcW w:w="1063" w:type="dxa"/>
            <w:vAlign w:val="center"/>
          </w:tcPr>
          <w:p w14:paraId="188CFC33" w14:textId="77777777" w:rsidR="004122E2" w:rsidRPr="00A76976" w:rsidRDefault="004122E2">
            <w:pPr>
              <w:jc w:val="center"/>
              <w:rPr>
                <w:rFonts w:ascii="宋体" w:hAnsi="宋体"/>
                <w:szCs w:val="21"/>
              </w:rPr>
            </w:pPr>
          </w:p>
        </w:tc>
        <w:tc>
          <w:tcPr>
            <w:tcW w:w="1063" w:type="dxa"/>
            <w:vAlign w:val="center"/>
          </w:tcPr>
          <w:p w14:paraId="73B3E4F9" w14:textId="77777777" w:rsidR="004122E2" w:rsidRPr="00A76976" w:rsidRDefault="004122E2">
            <w:pPr>
              <w:jc w:val="center"/>
              <w:rPr>
                <w:rFonts w:ascii="宋体" w:hAnsi="宋体"/>
                <w:szCs w:val="21"/>
              </w:rPr>
            </w:pPr>
          </w:p>
        </w:tc>
        <w:tc>
          <w:tcPr>
            <w:tcW w:w="1063" w:type="dxa"/>
            <w:vAlign w:val="center"/>
          </w:tcPr>
          <w:p w14:paraId="57642A5A" w14:textId="77777777" w:rsidR="004122E2" w:rsidRPr="00A76976" w:rsidRDefault="004122E2">
            <w:pPr>
              <w:jc w:val="center"/>
              <w:rPr>
                <w:rFonts w:ascii="宋体" w:hAnsi="宋体"/>
                <w:szCs w:val="21"/>
              </w:rPr>
            </w:pPr>
          </w:p>
        </w:tc>
        <w:tc>
          <w:tcPr>
            <w:tcW w:w="1063" w:type="dxa"/>
            <w:vAlign w:val="center"/>
          </w:tcPr>
          <w:p w14:paraId="38B9AF50" w14:textId="77777777" w:rsidR="004122E2" w:rsidRPr="00A76976" w:rsidRDefault="004122E2">
            <w:pPr>
              <w:jc w:val="center"/>
              <w:rPr>
                <w:rFonts w:ascii="宋体" w:hAnsi="宋体"/>
                <w:szCs w:val="21"/>
              </w:rPr>
            </w:pPr>
          </w:p>
        </w:tc>
        <w:tc>
          <w:tcPr>
            <w:tcW w:w="1063" w:type="dxa"/>
            <w:vAlign w:val="center"/>
          </w:tcPr>
          <w:p w14:paraId="46876A20" w14:textId="77777777" w:rsidR="004122E2" w:rsidRPr="00A76976" w:rsidRDefault="004122E2">
            <w:pPr>
              <w:jc w:val="center"/>
              <w:rPr>
                <w:rFonts w:ascii="宋体" w:hAnsi="宋体"/>
                <w:szCs w:val="21"/>
              </w:rPr>
            </w:pPr>
          </w:p>
        </w:tc>
        <w:tc>
          <w:tcPr>
            <w:tcW w:w="1063" w:type="dxa"/>
            <w:vAlign w:val="center"/>
          </w:tcPr>
          <w:p w14:paraId="53FF3433" w14:textId="77777777" w:rsidR="004122E2" w:rsidRPr="00A76976" w:rsidRDefault="004122E2">
            <w:pPr>
              <w:jc w:val="center"/>
              <w:rPr>
                <w:rFonts w:ascii="宋体" w:hAnsi="宋体"/>
                <w:szCs w:val="21"/>
              </w:rPr>
            </w:pPr>
          </w:p>
        </w:tc>
      </w:tr>
      <w:tr w:rsidR="004122E2" w:rsidRPr="00A76976" w14:paraId="204F8D75" w14:textId="77777777">
        <w:trPr>
          <w:trHeight w:val="425"/>
        </w:trPr>
        <w:tc>
          <w:tcPr>
            <w:tcW w:w="709" w:type="dxa"/>
            <w:vAlign w:val="center"/>
          </w:tcPr>
          <w:p w14:paraId="28D8B5B9" w14:textId="77777777" w:rsidR="004122E2" w:rsidRPr="00A76976" w:rsidRDefault="004122E2">
            <w:pPr>
              <w:jc w:val="center"/>
              <w:rPr>
                <w:rFonts w:ascii="宋体" w:hAnsi="宋体"/>
                <w:szCs w:val="21"/>
              </w:rPr>
            </w:pPr>
          </w:p>
        </w:tc>
        <w:tc>
          <w:tcPr>
            <w:tcW w:w="1418" w:type="dxa"/>
            <w:vAlign w:val="center"/>
          </w:tcPr>
          <w:p w14:paraId="1CC03B66" w14:textId="77777777" w:rsidR="004122E2" w:rsidRPr="00A76976" w:rsidRDefault="004122E2">
            <w:pPr>
              <w:jc w:val="center"/>
              <w:rPr>
                <w:rFonts w:ascii="宋体" w:hAnsi="宋体"/>
                <w:szCs w:val="21"/>
              </w:rPr>
            </w:pPr>
          </w:p>
        </w:tc>
        <w:tc>
          <w:tcPr>
            <w:tcW w:w="1063" w:type="dxa"/>
            <w:vAlign w:val="center"/>
          </w:tcPr>
          <w:p w14:paraId="15B37815" w14:textId="77777777" w:rsidR="004122E2" w:rsidRPr="00A76976" w:rsidRDefault="004122E2">
            <w:pPr>
              <w:jc w:val="center"/>
              <w:rPr>
                <w:rFonts w:ascii="宋体" w:hAnsi="宋体"/>
                <w:szCs w:val="21"/>
              </w:rPr>
            </w:pPr>
          </w:p>
        </w:tc>
        <w:tc>
          <w:tcPr>
            <w:tcW w:w="1063" w:type="dxa"/>
            <w:vAlign w:val="center"/>
          </w:tcPr>
          <w:p w14:paraId="21128C6B" w14:textId="77777777" w:rsidR="004122E2" w:rsidRPr="00A76976" w:rsidRDefault="004122E2">
            <w:pPr>
              <w:jc w:val="center"/>
              <w:rPr>
                <w:rFonts w:ascii="宋体" w:hAnsi="宋体"/>
                <w:szCs w:val="21"/>
              </w:rPr>
            </w:pPr>
          </w:p>
        </w:tc>
        <w:tc>
          <w:tcPr>
            <w:tcW w:w="1063" w:type="dxa"/>
            <w:vAlign w:val="center"/>
          </w:tcPr>
          <w:p w14:paraId="5FA1AB57" w14:textId="77777777" w:rsidR="004122E2" w:rsidRPr="00A76976" w:rsidRDefault="004122E2">
            <w:pPr>
              <w:jc w:val="center"/>
              <w:rPr>
                <w:rFonts w:ascii="宋体" w:hAnsi="宋体"/>
                <w:szCs w:val="21"/>
              </w:rPr>
            </w:pPr>
          </w:p>
        </w:tc>
        <w:tc>
          <w:tcPr>
            <w:tcW w:w="1063" w:type="dxa"/>
            <w:vAlign w:val="center"/>
          </w:tcPr>
          <w:p w14:paraId="58370F38" w14:textId="77777777" w:rsidR="004122E2" w:rsidRPr="00A76976" w:rsidRDefault="004122E2">
            <w:pPr>
              <w:jc w:val="center"/>
              <w:rPr>
                <w:rFonts w:ascii="宋体" w:hAnsi="宋体"/>
                <w:szCs w:val="21"/>
              </w:rPr>
            </w:pPr>
          </w:p>
        </w:tc>
        <w:tc>
          <w:tcPr>
            <w:tcW w:w="1063" w:type="dxa"/>
            <w:vAlign w:val="center"/>
          </w:tcPr>
          <w:p w14:paraId="534FBAFF" w14:textId="77777777" w:rsidR="004122E2" w:rsidRPr="00A76976" w:rsidRDefault="004122E2">
            <w:pPr>
              <w:jc w:val="center"/>
              <w:rPr>
                <w:rFonts w:ascii="宋体" w:hAnsi="宋体"/>
                <w:szCs w:val="21"/>
              </w:rPr>
            </w:pPr>
          </w:p>
        </w:tc>
        <w:tc>
          <w:tcPr>
            <w:tcW w:w="1063" w:type="dxa"/>
            <w:vAlign w:val="center"/>
          </w:tcPr>
          <w:p w14:paraId="34C5B8CE" w14:textId="77777777" w:rsidR="004122E2" w:rsidRPr="00A76976" w:rsidRDefault="004122E2">
            <w:pPr>
              <w:jc w:val="center"/>
              <w:rPr>
                <w:rFonts w:ascii="宋体" w:hAnsi="宋体"/>
                <w:szCs w:val="21"/>
              </w:rPr>
            </w:pPr>
          </w:p>
        </w:tc>
      </w:tr>
      <w:tr w:rsidR="004122E2" w:rsidRPr="00A76976" w14:paraId="6B2258B4" w14:textId="77777777">
        <w:trPr>
          <w:trHeight w:val="425"/>
        </w:trPr>
        <w:tc>
          <w:tcPr>
            <w:tcW w:w="709" w:type="dxa"/>
            <w:vAlign w:val="center"/>
          </w:tcPr>
          <w:p w14:paraId="26F27415" w14:textId="77777777" w:rsidR="004122E2" w:rsidRPr="00A76976" w:rsidRDefault="004122E2">
            <w:pPr>
              <w:jc w:val="center"/>
              <w:rPr>
                <w:rFonts w:ascii="宋体" w:hAnsi="宋体"/>
                <w:szCs w:val="21"/>
              </w:rPr>
            </w:pPr>
          </w:p>
        </w:tc>
        <w:tc>
          <w:tcPr>
            <w:tcW w:w="1418" w:type="dxa"/>
            <w:vAlign w:val="center"/>
          </w:tcPr>
          <w:p w14:paraId="3E5C1468" w14:textId="77777777" w:rsidR="004122E2" w:rsidRPr="00A76976" w:rsidRDefault="004122E2">
            <w:pPr>
              <w:jc w:val="center"/>
              <w:rPr>
                <w:rFonts w:ascii="宋体" w:hAnsi="宋体"/>
                <w:szCs w:val="21"/>
              </w:rPr>
            </w:pPr>
          </w:p>
        </w:tc>
        <w:tc>
          <w:tcPr>
            <w:tcW w:w="1063" w:type="dxa"/>
            <w:vAlign w:val="center"/>
          </w:tcPr>
          <w:p w14:paraId="6D87BE42" w14:textId="77777777" w:rsidR="004122E2" w:rsidRPr="00A76976" w:rsidRDefault="004122E2">
            <w:pPr>
              <w:jc w:val="center"/>
              <w:rPr>
                <w:rFonts w:ascii="宋体" w:hAnsi="宋体"/>
                <w:szCs w:val="21"/>
              </w:rPr>
            </w:pPr>
          </w:p>
        </w:tc>
        <w:tc>
          <w:tcPr>
            <w:tcW w:w="1063" w:type="dxa"/>
            <w:vAlign w:val="center"/>
          </w:tcPr>
          <w:p w14:paraId="0B9ADA13" w14:textId="77777777" w:rsidR="004122E2" w:rsidRPr="00A76976" w:rsidRDefault="004122E2">
            <w:pPr>
              <w:jc w:val="center"/>
              <w:rPr>
                <w:rFonts w:ascii="宋体" w:hAnsi="宋体"/>
                <w:szCs w:val="21"/>
              </w:rPr>
            </w:pPr>
          </w:p>
        </w:tc>
        <w:tc>
          <w:tcPr>
            <w:tcW w:w="1063" w:type="dxa"/>
            <w:vAlign w:val="center"/>
          </w:tcPr>
          <w:p w14:paraId="4EACB430" w14:textId="77777777" w:rsidR="004122E2" w:rsidRPr="00A76976" w:rsidRDefault="004122E2">
            <w:pPr>
              <w:jc w:val="center"/>
              <w:rPr>
                <w:rFonts w:ascii="宋体" w:hAnsi="宋体"/>
                <w:szCs w:val="21"/>
              </w:rPr>
            </w:pPr>
          </w:p>
        </w:tc>
        <w:tc>
          <w:tcPr>
            <w:tcW w:w="1063" w:type="dxa"/>
            <w:vAlign w:val="center"/>
          </w:tcPr>
          <w:p w14:paraId="5289727F" w14:textId="77777777" w:rsidR="004122E2" w:rsidRPr="00A76976" w:rsidRDefault="004122E2">
            <w:pPr>
              <w:jc w:val="center"/>
              <w:rPr>
                <w:rFonts w:ascii="宋体" w:hAnsi="宋体"/>
                <w:szCs w:val="21"/>
              </w:rPr>
            </w:pPr>
          </w:p>
        </w:tc>
        <w:tc>
          <w:tcPr>
            <w:tcW w:w="1063" w:type="dxa"/>
            <w:vAlign w:val="center"/>
          </w:tcPr>
          <w:p w14:paraId="7DFA62E6" w14:textId="77777777" w:rsidR="004122E2" w:rsidRPr="00A76976" w:rsidRDefault="004122E2">
            <w:pPr>
              <w:jc w:val="center"/>
              <w:rPr>
                <w:rFonts w:ascii="宋体" w:hAnsi="宋体"/>
                <w:szCs w:val="21"/>
              </w:rPr>
            </w:pPr>
          </w:p>
        </w:tc>
        <w:tc>
          <w:tcPr>
            <w:tcW w:w="1063" w:type="dxa"/>
            <w:vAlign w:val="center"/>
          </w:tcPr>
          <w:p w14:paraId="09B11FEC" w14:textId="77777777" w:rsidR="004122E2" w:rsidRPr="00A76976" w:rsidRDefault="004122E2">
            <w:pPr>
              <w:jc w:val="center"/>
              <w:rPr>
                <w:rFonts w:ascii="宋体" w:hAnsi="宋体"/>
                <w:szCs w:val="21"/>
              </w:rPr>
            </w:pPr>
          </w:p>
        </w:tc>
      </w:tr>
      <w:tr w:rsidR="004122E2" w:rsidRPr="00A76976" w14:paraId="6F689D37" w14:textId="77777777">
        <w:trPr>
          <w:trHeight w:val="425"/>
        </w:trPr>
        <w:tc>
          <w:tcPr>
            <w:tcW w:w="709" w:type="dxa"/>
            <w:vAlign w:val="center"/>
          </w:tcPr>
          <w:p w14:paraId="1FB1E588" w14:textId="77777777" w:rsidR="004122E2" w:rsidRPr="00A76976" w:rsidRDefault="004122E2">
            <w:pPr>
              <w:jc w:val="center"/>
              <w:rPr>
                <w:rFonts w:ascii="宋体" w:hAnsi="宋体"/>
                <w:szCs w:val="21"/>
              </w:rPr>
            </w:pPr>
          </w:p>
        </w:tc>
        <w:tc>
          <w:tcPr>
            <w:tcW w:w="1418" w:type="dxa"/>
            <w:vAlign w:val="center"/>
          </w:tcPr>
          <w:p w14:paraId="06BF5ADE" w14:textId="77777777" w:rsidR="004122E2" w:rsidRPr="00A76976" w:rsidRDefault="004122E2">
            <w:pPr>
              <w:jc w:val="center"/>
              <w:rPr>
                <w:rFonts w:ascii="宋体" w:hAnsi="宋体"/>
                <w:szCs w:val="21"/>
              </w:rPr>
            </w:pPr>
          </w:p>
        </w:tc>
        <w:tc>
          <w:tcPr>
            <w:tcW w:w="1063" w:type="dxa"/>
            <w:vAlign w:val="center"/>
          </w:tcPr>
          <w:p w14:paraId="760D9C8F" w14:textId="77777777" w:rsidR="004122E2" w:rsidRPr="00A76976" w:rsidRDefault="004122E2">
            <w:pPr>
              <w:jc w:val="center"/>
              <w:rPr>
                <w:rFonts w:ascii="宋体" w:hAnsi="宋体"/>
                <w:szCs w:val="21"/>
              </w:rPr>
            </w:pPr>
          </w:p>
        </w:tc>
        <w:tc>
          <w:tcPr>
            <w:tcW w:w="1063" w:type="dxa"/>
            <w:vAlign w:val="center"/>
          </w:tcPr>
          <w:p w14:paraId="033C16B5" w14:textId="77777777" w:rsidR="004122E2" w:rsidRPr="00A76976" w:rsidRDefault="004122E2">
            <w:pPr>
              <w:jc w:val="center"/>
              <w:rPr>
                <w:rFonts w:ascii="宋体" w:hAnsi="宋体"/>
                <w:szCs w:val="21"/>
              </w:rPr>
            </w:pPr>
          </w:p>
        </w:tc>
        <w:tc>
          <w:tcPr>
            <w:tcW w:w="1063" w:type="dxa"/>
            <w:vAlign w:val="center"/>
          </w:tcPr>
          <w:p w14:paraId="333FE1DD" w14:textId="77777777" w:rsidR="004122E2" w:rsidRPr="00A76976" w:rsidRDefault="004122E2">
            <w:pPr>
              <w:jc w:val="center"/>
              <w:rPr>
                <w:rFonts w:ascii="宋体" w:hAnsi="宋体"/>
                <w:szCs w:val="21"/>
              </w:rPr>
            </w:pPr>
          </w:p>
        </w:tc>
        <w:tc>
          <w:tcPr>
            <w:tcW w:w="1063" w:type="dxa"/>
            <w:vAlign w:val="center"/>
          </w:tcPr>
          <w:p w14:paraId="34C8B966" w14:textId="77777777" w:rsidR="004122E2" w:rsidRPr="00A76976" w:rsidRDefault="004122E2">
            <w:pPr>
              <w:jc w:val="center"/>
              <w:rPr>
                <w:rFonts w:ascii="宋体" w:hAnsi="宋体"/>
                <w:szCs w:val="21"/>
              </w:rPr>
            </w:pPr>
          </w:p>
        </w:tc>
        <w:tc>
          <w:tcPr>
            <w:tcW w:w="1063" w:type="dxa"/>
            <w:vAlign w:val="center"/>
          </w:tcPr>
          <w:p w14:paraId="137D4DEE" w14:textId="77777777" w:rsidR="004122E2" w:rsidRPr="00A76976" w:rsidRDefault="004122E2">
            <w:pPr>
              <w:jc w:val="center"/>
              <w:rPr>
                <w:rFonts w:ascii="宋体" w:hAnsi="宋体"/>
                <w:szCs w:val="21"/>
              </w:rPr>
            </w:pPr>
          </w:p>
        </w:tc>
        <w:tc>
          <w:tcPr>
            <w:tcW w:w="1063" w:type="dxa"/>
            <w:vAlign w:val="center"/>
          </w:tcPr>
          <w:p w14:paraId="49236F10" w14:textId="77777777" w:rsidR="004122E2" w:rsidRPr="00A76976" w:rsidRDefault="004122E2">
            <w:pPr>
              <w:jc w:val="center"/>
              <w:rPr>
                <w:rFonts w:ascii="宋体" w:hAnsi="宋体"/>
                <w:szCs w:val="21"/>
              </w:rPr>
            </w:pPr>
          </w:p>
        </w:tc>
      </w:tr>
      <w:tr w:rsidR="004122E2" w:rsidRPr="00A76976" w14:paraId="4099EA10" w14:textId="77777777">
        <w:trPr>
          <w:trHeight w:val="425"/>
        </w:trPr>
        <w:tc>
          <w:tcPr>
            <w:tcW w:w="709" w:type="dxa"/>
            <w:vAlign w:val="center"/>
          </w:tcPr>
          <w:p w14:paraId="1B64301C" w14:textId="77777777" w:rsidR="004122E2" w:rsidRPr="00A76976" w:rsidRDefault="004122E2">
            <w:pPr>
              <w:jc w:val="center"/>
              <w:rPr>
                <w:rFonts w:ascii="宋体" w:hAnsi="宋体"/>
                <w:szCs w:val="21"/>
              </w:rPr>
            </w:pPr>
          </w:p>
        </w:tc>
        <w:tc>
          <w:tcPr>
            <w:tcW w:w="1418" w:type="dxa"/>
            <w:vAlign w:val="center"/>
          </w:tcPr>
          <w:p w14:paraId="6D964FA7" w14:textId="77777777" w:rsidR="004122E2" w:rsidRPr="00A76976" w:rsidRDefault="004122E2">
            <w:pPr>
              <w:jc w:val="center"/>
              <w:rPr>
                <w:rFonts w:ascii="宋体" w:hAnsi="宋体"/>
                <w:szCs w:val="21"/>
              </w:rPr>
            </w:pPr>
          </w:p>
        </w:tc>
        <w:tc>
          <w:tcPr>
            <w:tcW w:w="1063" w:type="dxa"/>
            <w:vAlign w:val="center"/>
          </w:tcPr>
          <w:p w14:paraId="3A7A9D53" w14:textId="77777777" w:rsidR="004122E2" w:rsidRPr="00A76976" w:rsidRDefault="004122E2">
            <w:pPr>
              <w:jc w:val="center"/>
              <w:rPr>
                <w:rFonts w:ascii="宋体" w:hAnsi="宋体"/>
                <w:szCs w:val="21"/>
              </w:rPr>
            </w:pPr>
          </w:p>
        </w:tc>
        <w:tc>
          <w:tcPr>
            <w:tcW w:w="1063" w:type="dxa"/>
            <w:vAlign w:val="center"/>
          </w:tcPr>
          <w:p w14:paraId="0CF2431C" w14:textId="77777777" w:rsidR="004122E2" w:rsidRPr="00A76976" w:rsidRDefault="004122E2">
            <w:pPr>
              <w:jc w:val="center"/>
              <w:rPr>
                <w:rFonts w:ascii="宋体" w:hAnsi="宋体"/>
                <w:szCs w:val="21"/>
              </w:rPr>
            </w:pPr>
          </w:p>
        </w:tc>
        <w:tc>
          <w:tcPr>
            <w:tcW w:w="1063" w:type="dxa"/>
            <w:vAlign w:val="center"/>
          </w:tcPr>
          <w:p w14:paraId="4505475D" w14:textId="77777777" w:rsidR="004122E2" w:rsidRPr="00A76976" w:rsidRDefault="004122E2">
            <w:pPr>
              <w:jc w:val="center"/>
              <w:rPr>
                <w:rFonts w:ascii="宋体" w:hAnsi="宋体"/>
                <w:szCs w:val="21"/>
              </w:rPr>
            </w:pPr>
          </w:p>
        </w:tc>
        <w:tc>
          <w:tcPr>
            <w:tcW w:w="1063" w:type="dxa"/>
            <w:vAlign w:val="center"/>
          </w:tcPr>
          <w:p w14:paraId="768F8B7B" w14:textId="77777777" w:rsidR="004122E2" w:rsidRPr="00A76976" w:rsidRDefault="004122E2">
            <w:pPr>
              <w:jc w:val="center"/>
              <w:rPr>
                <w:rFonts w:ascii="宋体" w:hAnsi="宋体"/>
                <w:szCs w:val="21"/>
              </w:rPr>
            </w:pPr>
          </w:p>
        </w:tc>
        <w:tc>
          <w:tcPr>
            <w:tcW w:w="1063" w:type="dxa"/>
            <w:vAlign w:val="center"/>
          </w:tcPr>
          <w:p w14:paraId="7BE6DF92" w14:textId="77777777" w:rsidR="004122E2" w:rsidRPr="00A76976" w:rsidRDefault="004122E2">
            <w:pPr>
              <w:jc w:val="center"/>
              <w:rPr>
                <w:rFonts w:ascii="宋体" w:hAnsi="宋体"/>
                <w:szCs w:val="21"/>
              </w:rPr>
            </w:pPr>
          </w:p>
        </w:tc>
        <w:tc>
          <w:tcPr>
            <w:tcW w:w="1063" w:type="dxa"/>
            <w:vAlign w:val="center"/>
          </w:tcPr>
          <w:p w14:paraId="631BE7D6" w14:textId="77777777" w:rsidR="004122E2" w:rsidRPr="00A76976" w:rsidRDefault="004122E2">
            <w:pPr>
              <w:jc w:val="center"/>
              <w:rPr>
                <w:rFonts w:ascii="宋体" w:hAnsi="宋体"/>
                <w:szCs w:val="21"/>
              </w:rPr>
            </w:pPr>
          </w:p>
        </w:tc>
      </w:tr>
      <w:tr w:rsidR="004122E2" w:rsidRPr="00A76976" w14:paraId="4C1BFF31" w14:textId="77777777">
        <w:trPr>
          <w:trHeight w:val="425"/>
        </w:trPr>
        <w:tc>
          <w:tcPr>
            <w:tcW w:w="709" w:type="dxa"/>
            <w:vAlign w:val="center"/>
          </w:tcPr>
          <w:p w14:paraId="6BB5422C" w14:textId="77777777" w:rsidR="004122E2" w:rsidRPr="00A76976" w:rsidRDefault="004122E2">
            <w:pPr>
              <w:jc w:val="center"/>
              <w:rPr>
                <w:rFonts w:ascii="宋体" w:hAnsi="宋体"/>
                <w:szCs w:val="21"/>
              </w:rPr>
            </w:pPr>
          </w:p>
        </w:tc>
        <w:tc>
          <w:tcPr>
            <w:tcW w:w="1418" w:type="dxa"/>
            <w:vAlign w:val="center"/>
          </w:tcPr>
          <w:p w14:paraId="23B89470" w14:textId="77777777" w:rsidR="004122E2" w:rsidRPr="00A76976" w:rsidRDefault="004122E2">
            <w:pPr>
              <w:jc w:val="center"/>
              <w:rPr>
                <w:rFonts w:ascii="宋体" w:hAnsi="宋体"/>
                <w:szCs w:val="21"/>
              </w:rPr>
            </w:pPr>
          </w:p>
        </w:tc>
        <w:tc>
          <w:tcPr>
            <w:tcW w:w="1063" w:type="dxa"/>
            <w:vAlign w:val="center"/>
          </w:tcPr>
          <w:p w14:paraId="7B23494D" w14:textId="77777777" w:rsidR="004122E2" w:rsidRPr="00A76976" w:rsidRDefault="004122E2">
            <w:pPr>
              <w:jc w:val="center"/>
              <w:rPr>
                <w:rFonts w:ascii="宋体" w:hAnsi="宋体"/>
                <w:szCs w:val="21"/>
              </w:rPr>
            </w:pPr>
          </w:p>
        </w:tc>
        <w:tc>
          <w:tcPr>
            <w:tcW w:w="1063" w:type="dxa"/>
            <w:vAlign w:val="center"/>
          </w:tcPr>
          <w:p w14:paraId="13C00D28" w14:textId="77777777" w:rsidR="004122E2" w:rsidRPr="00A76976" w:rsidRDefault="004122E2">
            <w:pPr>
              <w:jc w:val="center"/>
              <w:rPr>
                <w:rFonts w:ascii="宋体" w:hAnsi="宋体"/>
                <w:szCs w:val="21"/>
              </w:rPr>
            </w:pPr>
          </w:p>
        </w:tc>
        <w:tc>
          <w:tcPr>
            <w:tcW w:w="1063" w:type="dxa"/>
            <w:vAlign w:val="center"/>
          </w:tcPr>
          <w:p w14:paraId="49C56683" w14:textId="77777777" w:rsidR="004122E2" w:rsidRPr="00A76976" w:rsidRDefault="004122E2">
            <w:pPr>
              <w:jc w:val="center"/>
              <w:rPr>
                <w:rFonts w:ascii="宋体" w:hAnsi="宋体"/>
                <w:szCs w:val="21"/>
              </w:rPr>
            </w:pPr>
          </w:p>
        </w:tc>
        <w:tc>
          <w:tcPr>
            <w:tcW w:w="1063" w:type="dxa"/>
            <w:vAlign w:val="center"/>
          </w:tcPr>
          <w:p w14:paraId="34FA8529" w14:textId="77777777" w:rsidR="004122E2" w:rsidRPr="00A76976" w:rsidRDefault="004122E2">
            <w:pPr>
              <w:jc w:val="center"/>
              <w:rPr>
                <w:rFonts w:ascii="宋体" w:hAnsi="宋体"/>
                <w:szCs w:val="21"/>
              </w:rPr>
            </w:pPr>
          </w:p>
        </w:tc>
        <w:tc>
          <w:tcPr>
            <w:tcW w:w="1063" w:type="dxa"/>
            <w:vAlign w:val="center"/>
          </w:tcPr>
          <w:p w14:paraId="09D33A02" w14:textId="77777777" w:rsidR="004122E2" w:rsidRPr="00A76976" w:rsidRDefault="004122E2">
            <w:pPr>
              <w:jc w:val="center"/>
              <w:rPr>
                <w:rFonts w:ascii="宋体" w:hAnsi="宋体"/>
                <w:szCs w:val="21"/>
              </w:rPr>
            </w:pPr>
          </w:p>
        </w:tc>
        <w:tc>
          <w:tcPr>
            <w:tcW w:w="1063" w:type="dxa"/>
            <w:vAlign w:val="center"/>
          </w:tcPr>
          <w:p w14:paraId="0765167A" w14:textId="77777777" w:rsidR="004122E2" w:rsidRPr="00A76976" w:rsidRDefault="004122E2">
            <w:pPr>
              <w:jc w:val="center"/>
              <w:rPr>
                <w:rFonts w:ascii="宋体" w:hAnsi="宋体"/>
                <w:szCs w:val="21"/>
              </w:rPr>
            </w:pPr>
          </w:p>
        </w:tc>
      </w:tr>
      <w:tr w:rsidR="004122E2" w:rsidRPr="00A76976" w14:paraId="0AADEF85" w14:textId="77777777">
        <w:trPr>
          <w:trHeight w:val="425"/>
        </w:trPr>
        <w:tc>
          <w:tcPr>
            <w:tcW w:w="709" w:type="dxa"/>
            <w:vAlign w:val="center"/>
          </w:tcPr>
          <w:p w14:paraId="6919CF78" w14:textId="77777777" w:rsidR="004122E2" w:rsidRPr="00A76976" w:rsidRDefault="004122E2">
            <w:pPr>
              <w:jc w:val="center"/>
              <w:rPr>
                <w:rFonts w:ascii="宋体" w:hAnsi="宋体"/>
                <w:szCs w:val="21"/>
              </w:rPr>
            </w:pPr>
          </w:p>
        </w:tc>
        <w:tc>
          <w:tcPr>
            <w:tcW w:w="1418" w:type="dxa"/>
            <w:vAlign w:val="center"/>
          </w:tcPr>
          <w:p w14:paraId="1E39122D" w14:textId="77777777" w:rsidR="004122E2" w:rsidRPr="00A76976" w:rsidRDefault="004122E2">
            <w:pPr>
              <w:jc w:val="center"/>
              <w:rPr>
                <w:rFonts w:ascii="宋体" w:hAnsi="宋体"/>
                <w:szCs w:val="21"/>
              </w:rPr>
            </w:pPr>
          </w:p>
        </w:tc>
        <w:tc>
          <w:tcPr>
            <w:tcW w:w="1063" w:type="dxa"/>
            <w:vAlign w:val="center"/>
          </w:tcPr>
          <w:p w14:paraId="0E7B0B30" w14:textId="77777777" w:rsidR="004122E2" w:rsidRPr="00A76976" w:rsidRDefault="004122E2">
            <w:pPr>
              <w:jc w:val="center"/>
              <w:rPr>
                <w:rFonts w:ascii="宋体" w:hAnsi="宋体"/>
                <w:szCs w:val="21"/>
              </w:rPr>
            </w:pPr>
          </w:p>
        </w:tc>
        <w:tc>
          <w:tcPr>
            <w:tcW w:w="1063" w:type="dxa"/>
            <w:vAlign w:val="center"/>
          </w:tcPr>
          <w:p w14:paraId="2168E4D1" w14:textId="77777777" w:rsidR="004122E2" w:rsidRPr="00A76976" w:rsidRDefault="004122E2">
            <w:pPr>
              <w:jc w:val="center"/>
              <w:rPr>
                <w:rFonts w:ascii="宋体" w:hAnsi="宋体"/>
                <w:szCs w:val="21"/>
              </w:rPr>
            </w:pPr>
          </w:p>
        </w:tc>
        <w:tc>
          <w:tcPr>
            <w:tcW w:w="1063" w:type="dxa"/>
            <w:vAlign w:val="center"/>
          </w:tcPr>
          <w:p w14:paraId="501ED821" w14:textId="77777777" w:rsidR="004122E2" w:rsidRPr="00A76976" w:rsidRDefault="004122E2">
            <w:pPr>
              <w:jc w:val="center"/>
              <w:rPr>
                <w:rFonts w:ascii="宋体" w:hAnsi="宋体"/>
                <w:szCs w:val="21"/>
              </w:rPr>
            </w:pPr>
          </w:p>
        </w:tc>
        <w:tc>
          <w:tcPr>
            <w:tcW w:w="1063" w:type="dxa"/>
            <w:vAlign w:val="center"/>
          </w:tcPr>
          <w:p w14:paraId="4A56384A" w14:textId="77777777" w:rsidR="004122E2" w:rsidRPr="00A76976" w:rsidRDefault="004122E2">
            <w:pPr>
              <w:jc w:val="center"/>
              <w:rPr>
                <w:rFonts w:ascii="宋体" w:hAnsi="宋体"/>
                <w:szCs w:val="21"/>
              </w:rPr>
            </w:pPr>
          </w:p>
        </w:tc>
        <w:tc>
          <w:tcPr>
            <w:tcW w:w="1063" w:type="dxa"/>
            <w:vAlign w:val="center"/>
          </w:tcPr>
          <w:p w14:paraId="68BA419A" w14:textId="77777777" w:rsidR="004122E2" w:rsidRPr="00A76976" w:rsidRDefault="004122E2">
            <w:pPr>
              <w:jc w:val="center"/>
              <w:rPr>
                <w:rFonts w:ascii="宋体" w:hAnsi="宋体"/>
                <w:szCs w:val="21"/>
              </w:rPr>
            </w:pPr>
          </w:p>
        </w:tc>
        <w:tc>
          <w:tcPr>
            <w:tcW w:w="1063" w:type="dxa"/>
            <w:vAlign w:val="center"/>
          </w:tcPr>
          <w:p w14:paraId="4C739F2A" w14:textId="77777777" w:rsidR="004122E2" w:rsidRPr="00A76976" w:rsidRDefault="004122E2">
            <w:pPr>
              <w:jc w:val="center"/>
              <w:rPr>
                <w:rFonts w:ascii="宋体" w:hAnsi="宋体"/>
                <w:szCs w:val="21"/>
              </w:rPr>
            </w:pPr>
          </w:p>
        </w:tc>
      </w:tr>
      <w:tr w:rsidR="004122E2" w:rsidRPr="00A76976" w14:paraId="21AA941A" w14:textId="77777777">
        <w:trPr>
          <w:trHeight w:val="425"/>
        </w:trPr>
        <w:tc>
          <w:tcPr>
            <w:tcW w:w="709" w:type="dxa"/>
            <w:vAlign w:val="center"/>
          </w:tcPr>
          <w:p w14:paraId="4DCA6BF3" w14:textId="77777777" w:rsidR="004122E2" w:rsidRPr="00A76976" w:rsidRDefault="004122E2">
            <w:pPr>
              <w:jc w:val="center"/>
              <w:rPr>
                <w:rFonts w:ascii="宋体" w:hAnsi="宋体"/>
                <w:szCs w:val="21"/>
              </w:rPr>
            </w:pPr>
          </w:p>
        </w:tc>
        <w:tc>
          <w:tcPr>
            <w:tcW w:w="1418" w:type="dxa"/>
            <w:vAlign w:val="center"/>
          </w:tcPr>
          <w:p w14:paraId="699C30AD" w14:textId="77777777" w:rsidR="004122E2" w:rsidRPr="00A76976" w:rsidRDefault="004122E2">
            <w:pPr>
              <w:jc w:val="center"/>
              <w:rPr>
                <w:rFonts w:ascii="宋体" w:hAnsi="宋体"/>
                <w:szCs w:val="21"/>
              </w:rPr>
            </w:pPr>
          </w:p>
        </w:tc>
        <w:tc>
          <w:tcPr>
            <w:tcW w:w="1063" w:type="dxa"/>
            <w:vAlign w:val="center"/>
          </w:tcPr>
          <w:p w14:paraId="2804502A" w14:textId="77777777" w:rsidR="004122E2" w:rsidRPr="00A76976" w:rsidRDefault="004122E2">
            <w:pPr>
              <w:jc w:val="center"/>
              <w:rPr>
                <w:rFonts w:ascii="宋体" w:hAnsi="宋体"/>
                <w:szCs w:val="21"/>
              </w:rPr>
            </w:pPr>
          </w:p>
        </w:tc>
        <w:tc>
          <w:tcPr>
            <w:tcW w:w="1063" w:type="dxa"/>
            <w:vAlign w:val="center"/>
          </w:tcPr>
          <w:p w14:paraId="488423A3" w14:textId="77777777" w:rsidR="004122E2" w:rsidRPr="00A76976" w:rsidRDefault="004122E2">
            <w:pPr>
              <w:jc w:val="center"/>
              <w:rPr>
                <w:rFonts w:ascii="宋体" w:hAnsi="宋体"/>
                <w:szCs w:val="21"/>
              </w:rPr>
            </w:pPr>
          </w:p>
        </w:tc>
        <w:tc>
          <w:tcPr>
            <w:tcW w:w="1063" w:type="dxa"/>
            <w:vAlign w:val="center"/>
          </w:tcPr>
          <w:p w14:paraId="10580FE4" w14:textId="77777777" w:rsidR="004122E2" w:rsidRPr="00A76976" w:rsidRDefault="004122E2">
            <w:pPr>
              <w:jc w:val="center"/>
              <w:rPr>
                <w:rFonts w:ascii="宋体" w:hAnsi="宋体"/>
                <w:szCs w:val="21"/>
              </w:rPr>
            </w:pPr>
          </w:p>
        </w:tc>
        <w:tc>
          <w:tcPr>
            <w:tcW w:w="1063" w:type="dxa"/>
            <w:vAlign w:val="center"/>
          </w:tcPr>
          <w:p w14:paraId="1D6651FB" w14:textId="77777777" w:rsidR="004122E2" w:rsidRPr="00A76976" w:rsidRDefault="004122E2">
            <w:pPr>
              <w:jc w:val="center"/>
              <w:rPr>
                <w:rFonts w:ascii="宋体" w:hAnsi="宋体"/>
                <w:szCs w:val="21"/>
              </w:rPr>
            </w:pPr>
          </w:p>
        </w:tc>
        <w:tc>
          <w:tcPr>
            <w:tcW w:w="1063" w:type="dxa"/>
            <w:vAlign w:val="center"/>
          </w:tcPr>
          <w:p w14:paraId="7963CDD7" w14:textId="77777777" w:rsidR="004122E2" w:rsidRPr="00A76976" w:rsidRDefault="004122E2">
            <w:pPr>
              <w:jc w:val="center"/>
              <w:rPr>
                <w:rFonts w:ascii="宋体" w:hAnsi="宋体"/>
                <w:szCs w:val="21"/>
              </w:rPr>
            </w:pPr>
          </w:p>
        </w:tc>
        <w:tc>
          <w:tcPr>
            <w:tcW w:w="1063" w:type="dxa"/>
            <w:vAlign w:val="center"/>
          </w:tcPr>
          <w:p w14:paraId="04DCB223" w14:textId="77777777" w:rsidR="004122E2" w:rsidRPr="00A76976" w:rsidRDefault="004122E2">
            <w:pPr>
              <w:jc w:val="center"/>
              <w:rPr>
                <w:rFonts w:ascii="宋体" w:hAnsi="宋体"/>
                <w:szCs w:val="21"/>
              </w:rPr>
            </w:pPr>
          </w:p>
        </w:tc>
      </w:tr>
      <w:tr w:rsidR="004122E2" w:rsidRPr="00A76976" w14:paraId="14EB44A1" w14:textId="77777777">
        <w:trPr>
          <w:trHeight w:val="425"/>
        </w:trPr>
        <w:tc>
          <w:tcPr>
            <w:tcW w:w="709" w:type="dxa"/>
            <w:vAlign w:val="center"/>
          </w:tcPr>
          <w:p w14:paraId="28006371" w14:textId="77777777" w:rsidR="004122E2" w:rsidRPr="00A76976" w:rsidRDefault="004122E2">
            <w:pPr>
              <w:jc w:val="center"/>
              <w:rPr>
                <w:rFonts w:ascii="宋体" w:hAnsi="宋体"/>
                <w:szCs w:val="21"/>
              </w:rPr>
            </w:pPr>
          </w:p>
        </w:tc>
        <w:tc>
          <w:tcPr>
            <w:tcW w:w="1418" w:type="dxa"/>
            <w:vAlign w:val="center"/>
          </w:tcPr>
          <w:p w14:paraId="31F3B028" w14:textId="77777777" w:rsidR="004122E2" w:rsidRPr="00A76976" w:rsidRDefault="004122E2">
            <w:pPr>
              <w:jc w:val="center"/>
              <w:rPr>
                <w:rFonts w:ascii="宋体" w:hAnsi="宋体"/>
                <w:szCs w:val="21"/>
              </w:rPr>
            </w:pPr>
          </w:p>
        </w:tc>
        <w:tc>
          <w:tcPr>
            <w:tcW w:w="1063" w:type="dxa"/>
            <w:vAlign w:val="center"/>
          </w:tcPr>
          <w:p w14:paraId="6CB9BAA8" w14:textId="77777777" w:rsidR="004122E2" w:rsidRPr="00A76976" w:rsidRDefault="004122E2">
            <w:pPr>
              <w:jc w:val="center"/>
              <w:rPr>
                <w:rFonts w:ascii="宋体" w:hAnsi="宋体"/>
                <w:szCs w:val="21"/>
              </w:rPr>
            </w:pPr>
          </w:p>
        </w:tc>
        <w:tc>
          <w:tcPr>
            <w:tcW w:w="1063" w:type="dxa"/>
            <w:vAlign w:val="center"/>
          </w:tcPr>
          <w:p w14:paraId="2C3AADDA" w14:textId="77777777" w:rsidR="004122E2" w:rsidRPr="00A76976" w:rsidRDefault="004122E2">
            <w:pPr>
              <w:jc w:val="center"/>
              <w:rPr>
                <w:rFonts w:ascii="宋体" w:hAnsi="宋体"/>
                <w:szCs w:val="21"/>
              </w:rPr>
            </w:pPr>
          </w:p>
        </w:tc>
        <w:tc>
          <w:tcPr>
            <w:tcW w:w="1063" w:type="dxa"/>
            <w:vAlign w:val="center"/>
          </w:tcPr>
          <w:p w14:paraId="622C508C" w14:textId="77777777" w:rsidR="004122E2" w:rsidRPr="00A76976" w:rsidRDefault="004122E2">
            <w:pPr>
              <w:jc w:val="center"/>
              <w:rPr>
                <w:rFonts w:ascii="宋体" w:hAnsi="宋体"/>
                <w:szCs w:val="21"/>
              </w:rPr>
            </w:pPr>
          </w:p>
        </w:tc>
        <w:tc>
          <w:tcPr>
            <w:tcW w:w="1063" w:type="dxa"/>
            <w:vAlign w:val="center"/>
          </w:tcPr>
          <w:p w14:paraId="591AE838" w14:textId="77777777" w:rsidR="004122E2" w:rsidRPr="00A76976" w:rsidRDefault="004122E2">
            <w:pPr>
              <w:jc w:val="center"/>
              <w:rPr>
                <w:rFonts w:ascii="宋体" w:hAnsi="宋体"/>
                <w:szCs w:val="21"/>
              </w:rPr>
            </w:pPr>
          </w:p>
        </w:tc>
        <w:tc>
          <w:tcPr>
            <w:tcW w:w="1063" w:type="dxa"/>
            <w:vAlign w:val="center"/>
          </w:tcPr>
          <w:p w14:paraId="784B929E" w14:textId="77777777" w:rsidR="004122E2" w:rsidRPr="00A76976" w:rsidRDefault="004122E2">
            <w:pPr>
              <w:jc w:val="center"/>
              <w:rPr>
                <w:rFonts w:ascii="宋体" w:hAnsi="宋体"/>
                <w:szCs w:val="21"/>
              </w:rPr>
            </w:pPr>
          </w:p>
        </w:tc>
        <w:tc>
          <w:tcPr>
            <w:tcW w:w="1063" w:type="dxa"/>
            <w:vAlign w:val="center"/>
          </w:tcPr>
          <w:p w14:paraId="0644B548" w14:textId="77777777" w:rsidR="004122E2" w:rsidRPr="00A76976" w:rsidRDefault="004122E2">
            <w:pPr>
              <w:jc w:val="center"/>
              <w:rPr>
                <w:rFonts w:ascii="宋体" w:hAnsi="宋体"/>
                <w:szCs w:val="21"/>
              </w:rPr>
            </w:pPr>
          </w:p>
        </w:tc>
      </w:tr>
      <w:tr w:rsidR="004122E2" w:rsidRPr="00A76976" w14:paraId="0351FFD0" w14:textId="77777777">
        <w:trPr>
          <w:trHeight w:val="425"/>
        </w:trPr>
        <w:tc>
          <w:tcPr>
            <w:tcW w:w="709" w:type="dxa"/>
            <w:vAlign w:val="center"/>
          </w:tcPr>
          <w:p w14:paraId="20B4942E" w14:textId="77777777" w:rsidR="004122E2" w:rsidRPr="00A76976" w:rsidRDefault="004122E2">
            <w:pPr>
              <w:jc w:val="center"/>
              <w:rPr>
                <w:rFonts w:ascii="宋体" w:hAnsi="宋体"/>
                <w:szCs w:val="21"/>
              </w:rPr>
            </w:pPr>
          </w:p>
        </w:tc>
        <w:tc>
          <w:tcPr>
            <w:tcW w:w="1418" w:type="dxa"/>
            <w:vAlign w:val="center"/>
          </w:tcPr>
          <w:p w14:paraId="4AA56B52" w14:textId="77777777" w:rsidR="004122E2" w:rsidRPr="00A76976" w:rsidRDefault="004122E2">
            <w:pPr>
              <w:jc w:val="center"/>
              <w:rPr>
                <w:rFonts w:ascii="宋体" w:hAnsi="宋体"/>
                <w:szCs w:val="21"/>
              </w:rPr>
            </w:pPr>
          </w:p>
        </w:tc>
        <w:tc>
          <w:tcPr>
            <w:tcW w:w="1063" w:type="dxa"/>
            <w:vAlign w:val="center"/>
          </w:tcPr>
          <w:p w14:paraId="471314FC" w14:textId="77777777" w:rsidR="004122E2" w:rsidRPr="00A76976" w:rsidRDefault="004122E2">
            <w:pPr>
              <w:jc w:val="center"/>
              <w:rPr>
                <w:rFonts w:ascii="宋体" w:hAnsi="宋体"/>
                <w:szCs w:val="21"/>
              </w:rPr>
            </w:pPr>
          </w:p>
        </w:tc>
        <w:tc>
          <w:tcPr>
            <w:tcW w:w="1063" w:type="dxa"/>
            <w:vAlign w:val="center"/>
          </w:tcPr>
          <w:p w14:paraId="4218EC7A" w14:textId="77777777" w:rsidR="004122E2" w:rsidRPr="00A76976" w:rsidRDefault="004122E2">
            <w:pPr>
              <w:jc w:val="center"/>
              <w:rPr>
                <w:rFonts w:ascii="宋体" w:hAnsi="宋体"/>
                <w:szCs w:val="21"/>
              </w:rPr>
            </w:pPr>
          </w:p>
        </w:tc>
        <w:tc>
          <w:tcPr>
            <w:tcW w:w="1063" w:type="dxa"/>
            <w:vAlign w:val="center"/>
          </w:tcPr>
          <w:p w14:paraId="5134D17F" w14:textId="77777777" w:rsidR="004122E2" w:rsidRPr="00A76976" w:rsidRDefault="004122E2">
            <w:pPr>
              <w:jc w:val="center"/>
              <w:rPr>
                <w:rFonts w:ascii="宋体" w:hAnsi="宋体"/>
                <w:szCs w:val="21"/>
              </w:rPr>
            </w:pPr>
          </w:p>
        </w:tc>
        <w:tc>
          <w:tcPr>
            <w:tcW w:w="1063" w:type="dxa"/>
            <w:vAlign w:val="center"/>
          </w:tcPr>
          <w:p w14:paraId="7255D26B" w14:textId="77777777" w:rsidR="004122E2" w:rsidRPr="00A76976" w:rsidRDefault="004122E2">
            <w:pPr>
              <w:jc w:val="center"/>
              <w:rPr>
                <w:rFonts w:ascii="宋体" w:hAnsi="宋体"/>
                <w:szCs w:val="21"/>
              </w:rPr>
            </w:pPr>
          </w:p>
        </w:tc>
        <w:tc>
          <w:tcPr>
            <w:tcW w:w="1063" w:type="dxa"/>
            <w:vAlign w:val="center"/>
          </w:tcPr>
          <w:p w14:paraId="6176588B" w14:textId="77777777" w:rsidR="004122E2" w:rsidRPr="00A76976" w:rsidRDefault="004122E2">
            <w:pPr>
              <w:jc w:val="center"/>
              <w:rPr>
                <w:rFonts w:ascii="宋体" w:hAnsi="宋体"/>
                <w:szCs w:val="21"/>
              </w:rPr>
            </w:pPr>
          </w:p>
        </w:tc>
        <w:tc>
          <w:tcPr>
            <w:tcW w:w="1063" w:type="dxa"/>
            <w:vAlign w:val="center"/>
          </w:tcPr>
          <w:p w14:paraId="142FA823" w14:textId="77777777" w:rsidR="004122E2" w:rsidRPr="00A76976" w:rsidRDefault="004122E2">
            <w:pPr>
              <w:jc w:val="center"/>
              <w:rPr>
                <w:rFonts w:ascii="宋体" w:hAnsi="宋体"/>
                <w:szCs w:val="21"/>
              </w:rPr>
            </w:pPr>
          </w:p>
        </w:tc>
      </w:tr>
      <w:tr w:rsidR="004122E2" w:rsidRPr="00A76976" w14:paraId="6B2B5C91" w14:textId="77777777">
        <w:trPr>
          <w:trHeight w:val="425"/>
        </w:trPr>
        <w:tc>
          <w:tcPr>
            <w:tcW w:w="709" w:type="dxa"/>
            <w:vAlign w:val="center"/>
          </w:tcPr>
          <w:p w14:paraId="7BCF91C5" w14:textId="77777777" w:rsidR="004122E2" w:rsidRPr="00A76976" w:rsidRDefault="004122E2">
            <w:pPr>
              <w:jc w:val="center"/>
              <w:rPr>
                <w:rFonts w:ascii="宋体" w:hAnsi="宋体"/>
                <w:szCs w:val="21"/>
              </w:rPr>
            </w:pPr>
          </w:p>
        </w:tc>
        <w:tc>
          <w:tcPr>
            <w:tcW w:w="1418" w:type="dxa"/>
            <w:vAlign w:val="center"/>
          </w:tcPr>
          <w:p w14:paraId="65183026" w14:textId="77777777" w:rsidR="004122E2" w:rsidRPr="00A76976" w:rsidRDefault="004122E2">
            <w:pPr>
              <w:jc w:val="center"/>
              <w:rPr>
                <w:rFonts w:ascii="宋体" w:hAnsi="宋体"/>
                <w:szCs w:val="21"/>
              </w:rPr>
            </w:pPr>
          </w:p>
        </w:tc>
        <w:tc>
          <w:tcPr>
            <w:tcW w:w="1063" w:type="dxa"/>
            <w:vAlign w:val="center"/>
          </w:tcPr>
          <w:p w14:paraId="6BFBFCD7" w14:textId="77777777" w:rsidR="004122E2" w:rsidRPr="00A76976" w:rsidRDefault="004122E2">
            <w:pPr>
              <w:jc w:val="center"/>
              <w:rPr>
                <w:rFonts w:ascii="宋体" w:hAnsi="宋体"/>
                <w:szCs w:val="21"/>
              </w:rPr>
            </w:pPr>
          </w:p>
        </w:tc>
        <w:tc>
          <w:tcPr>
            <w:tcW w:w="1063" w:type="dxa"/>
            <w:vAlign w:val="center"/>
          </w:tcPr>
          <w:p w14:paraId="3D1FB88B" w14:textId="77777777" w:rsidR="004122E2" w:rsidRPr="00A76976" w:rsidRDefault="004122E2">
            <w:pPr>
              <w:jc w:val="center"/>
              <w:rPr>
                <w:rFonts w:ascii="宋体" w:hAnsi="宋体"/>
                <w:szCs w:val="21"/>
              </w:rPr>
            </w:pPr>
          </w:p>
        </w:tc>
        <w:tc>
          <w:tcPr>
            <w:tcW w:w="1063" w:type="dxa"/>
            <w:vAlign w:val="center"/>
          </w:tcPr>
          <w:p w14:paraId="04F790D4" w14:textId="77777777" w:rsidR="004122E2" w:rsidRPr="00A76976" w:rsidRDefault="004122E2">
            <w:pPr>
              <w:jc w:val="center"/>
              <w:rPr>
                <w:rFonts w:ascii="宋体" w:hAnsi="宋体"/>
                <w:szCs w:val="21"/>
              </w:rPr>
            </w:pPr>
          </w:p>
        </w:tc>
        <w:tc>
          <w:tcPr>
            <w:tcW w:w="1063" w:type="dxa"/>
            <w:vAlign w:val="center"/>
          </w:tcPr>
          <w:p w14:paraId="287BD0CF" w14:textId="77777777" w:rsidR="004122E2" w:rsidRPr="00A76976" w:rsidRDefault="004122E2">
            <w:pPr>
              <w:jc w:val="center"/>
              <w:rPr>
                <w:rFonts w:ascii="宋体" w:hAnsi="宋体"/>
                <w:szCs w:val="21"/>
              </w:rPr>
            </w:pPr>
          </w:p>
        </w:tc>
        <w:tc>
          <w:tcPr>
            <w:tcW w:w="1063" w:type="dxa"/>
            <w:vAlign w:val="center"/>
          </w:tcPr>
          <w:p w14:paraId="31066D17" w14:textId="77777777" w:rsidR="004122E2" w:rsidRPr="00A76976" w:rsidRDefault="004122E2">
            <w:pPr>
              <w:jc w:val="center"/>
              <w:rPr>
                <w:rFonts w:ascii="宋体" w:hAnsi="宋体"/>
                <w:szCs w:val="21"/>
              </w:rPr>
            </w:pPr>
          </w:p>
        </w:tc>
        <w:tc>
          <w:tcPr>
            <w:tcW w:w="1063" w:type="dxa"/>
            <w:vAlign w:val="center"/>
          </w:tcPr>
          <w:p w14:paraId="5E93E7AA" w14:textId="77777777" w:rsidR="004122E2" w:rsidRPr="00A76976" w:rsidRDefault="004122E2">
            <w:pPr>
              <w:jc w:val="center"/>
              <w:rPr>
                <w:rFonts w:ascii="宋体" w:hAnsi="宋体"/>
                <w:szCs w:val="21"/>
              </w:rPr>
            </w:pPr>
          </w:p>
        </w:tc>
      </w:tr>
      <w:tr w:rsidR="004122E2" w:rsidRPr="00A76976" w14:paraId="7C5D558B" w14:textId="77777777">
        <w:trPr>
          <w:trHeight w:val="425"/>
        </w:trPr>
        <w:tc>
          <w:tcPr>
            <w:tcW w:w="709" w:type="dxa"/>
            <w:vAlign w:val="center"/>
          </w:tcPr>
          <w:p w14:paraId="798B1185" w14:textId="77777777" w:rsidR="004122E2" w:rsidRPr="00A76976" w:rsidRDefault="004122E2">
            <w:pPr>
              <w:jc w:val="center"/>
              <w:rPr>
                <w:rFonts w:ascii="宋体" w:hAnsi="宋体"/>
                <w:szCs w:val="21"/>
              </w:rPr>
            </w:pPr>
          </w:p>
        </w:tc>
        <w:tc>
          <w:tcPr>
            <w:tcW w:w="1418" w:type="dxa"/>
            <w:vAlign w:val="center"/>
          </w:tcPr>
          <w:p w14:paraId="672C1C6A" w14:textId="77777777" w:rsidR="004122E2" w:rsidRPr="00A76976" w:rsidRDefault="004122E2">
            <w:pPr>
              <w:jc w:val="center"/>
              <w:rPr>
                <w:rFonts w:ascii="宋体" w:hAnsi="宋体"/>
                <w:szCs w:val="21"/>
              </w:rPr>
            </w:pPr>
          </w:p>
        </w:tc>
        <w:tc>
          <w:tcPr>
            <w:tcW w:w="1063" w:type="dxa"/>
            <w:vAlign w:val="center"/>
          </w:tcPr>
          <w:p w14:paraId="224B0D83" w14:textId="77777777" w:rsidR="004122E2" w:rsidRPr="00A76976" w:rsidRDefault="004122E2">
            <w:pPr>
              <w:jc w:val="center"/>
              <w:rPr>
                <w:rFonts w:ascii="宋体" w:hAnsi="宋体"/>
                <w:szCs w:val="21"/>
              </w:rPr>
            </w:pPr>
          </w:p>
        </w:tc>
        <w:tc>
          <w:tcPr>
            <w:tcW w:w="1063" w:type="dxa"/>
            <w:vAlign w:val="center"/>
          </w:tcPr>
          <w:p w14:paraId="34522FDC" w14:textId="77777777" w:rsidR="004122E2" w:rsidRPr="00A76976" w:rsidRDefault="004122E2">
            <w:pPr>
              <w:jc w:val="center"/>
              <w:rPr>
                <w:rFonts w:ascii="宋体" w:hAnsi="宋体"/>
                <w:szCs w:val="21"/>
              </w:rPr>
            </w:pPr>
          </w:p>
        </w:tc>
        <w:tc>
          <w:tcPr>
            <w:tcW w:w="1063" w:type="dxa"/>
            <w:vAlign w:val="center"/>
          </w:tcPr>
          <w:p w14:paraId="5002D985" w14:textId="77777777" w:rsidR="004122E2" w:rsidRPr="00A76976" w:rsidRDefault="004122E2">
            <w:pPr>
              <w:jc w:val="center"/>
              <w:rPr>
                <w:rFonts w:ascii="宋体" w:hAnsi="宋体"/>
                <w:szCs w:val="21"/>
              </w:rPr>
            </w:pPr>
          </w:p>
        </w:tc>
        <w:tc>
          <w:tcPr>
            <w:tcW w:w="1063" w:type="dxa"/>
            <w:vAlign w:val="center"/>
          </w:tcPr>
          <w:p w14:paraId="185FB1EA" w14:textId="77777777" w:rsidR="004122E2" w:rsidRPr="00A76976" w:rsidRDefault="004122E2">
            <w:pPr>
              <w:jc w:val="center"/>
              <w:rPr>
                <w:rFonts w:ascii="宋体" w:hAnsi="宋体"/>
                <w:szCs w:val="21"/>
              </w:rPr>
            </w:pPr>
          </w:p>
        </w:tc>
        <w:tc>
          <w:tcPr>
            <w:tcW w:w="1063" w:type="dxa"/>
            <w:vAlign w:val="center"/>
          </w:tcPr>
          <w:p w14:paraId="2A391562" w14:textId="77777777" w:rsidR="004122E2" w:rsidRPr="00A76976" w:rsidRDefault="004122E2">
            <w:pPr>
              <w:jc w:val="center"/>
              <w:rPr>
                <w:rFonts w:ascii="宋体" w:hAnsi="宋体"/>
                <w:szCs w:val="21"/>
              </w:rPr>
            </w:pPr>
          </w:p>
        </w:tc>
        <w:tc>
          <w:tcPr>
            <w:tcW w:w="1063" w:type="dxa"/>
            <w:vAlign w:val="center"/>
          </w:tcPr>
          <w:p w14:paraId="6AF60CFE" w14:textId="77777777" w:rsidR="004122E2" w:rsidRPr="00A76976" w:rsidRDefault="004122E2">
            <w:pPr>
              <w:jc w:val="center"/>
              <w:rPr>
                <w:rFonts w:ascii="宋体" w:hAnsi="宋体"/>
                <w:szCs w:val="21"/>
              </w:rPr>
            </w:pPr>
          </w:p>
        </w:tc>
      </w:tr>
      <w:tr w:rsidR="004122E2" w:rsidRPr="00A76976" w14:paraId="7DAD0EA1" w14:textId="77777777">
        <w:trPr>
          <w:trHeight w:val="425"/>
        </w:trPr>
        <w:tc>
          <w:tcPr>
            <w:tcW w:w="709" w:type="dxa"/>
            <w:vAlign w:val="center"/>
          </w:tcPr>
          <w:p w14:paraId="23A7BDA5" w14:textId="77777777" w:rsidR="004122E2" w:rsidRPr="00A76976" w:rsidRDefault="004122E2">
            <w:pPr>
              <w:jc w:val="center"/>
              <w:rPr>
                <w:rFonts w:ascii="宋体" w:hAnsi="宋体"/>
                <w:szCs w:val="21"/>
              </w:rPr>
            </w:pPr>
          </w:p>
        </w:tc>
        <w:tc>
          <w:tcPr>
            <w:tcW w:w="1418" w:type="dxa"/>
            <w:vAlign w:val="center"/>
          </w:tcPr>
          <w:p w14:paraId="75231810" w14:textId="77777777" w:rsidR="004122E2" w:rsidRPr="00A76976" w:rsidRDefault="004122E2">
            <w:pPr>
              <w:jc w:val="center"/>
              <w:rPr>
                <w:rFonts w:ascii="宋体" w:hAnsi="宋体"/>
                <w:szCs w:val="21"/>
              </w:rPr>
            </w:pPr>
          </w:p>
        </w:tc>
        <w:tc>
          <w:tcPr>
            <w:tcW w:w="1063" w:type="dxa"/>
            <w:vAlign w:val="center"/>
          </w:tcPr>
          <w:p w14:paraId="5E5F15B2" w14:textId="77777777" w:rsidR="004122E2" w:rsidRPr="00A76976" w:rsidRDefault="004122E2">
            <w:pPr>
              <w:jc w:val="center"/>
              <w:rPr>
                <w:rFonts w:ascii="宋体" w:hAnsi="宋体"/>
                <w:szCs w:val="21"/>
              </w:rPr>
            </w:pPr>
          </w:p>
        </w:tc>
        <w:tc>
          <w:tcPr>
            <w:tcW w:w="1063" w:type="dxa"/>
            <w:vAlign w:val="center"/>
          </w:tcPr>
          <w:p w14:paraId="00D03F7C" w14:textId="77777777" w:rsidR="004122E2" w:rsidRPr="00A76976" w:rsidRDefault="004122E2">
            <w:pPr>
              <w:jc w:val="center"/>
              <w:rPr>
                <w:rFonts w:ascii="宋体" w:hAnsi="宋体"/>
                <w:szCs w:val="21"/>
              </w:rPr>
            </w:pPr>
          </w:p>
        </w:tc>
        <w:tc>
          <w:tcPr>
            <w:tcW w:w="1063" w:type="dxa"/>
            <w:vAlign w:val="center"/>
          </w:tcPr>
          <w:p w14:paraId="50202826" w14:textId="77777777" w:rsidR="004122E2" w:rsidRPr="00A76976" w:rsidRDefault="004122E2">
            <w:pPr>
              <w:jc w:val="center"/>
              <w:rPr>
                <w:rFonts w:ascii="宋体" w:hAnsi="宋体"/>
                <w:szCs w:val="21"/>
              </w:rPr>
            </w:pPr>
          </w:p>
        </w:tc>
        <w:tc>
          <w:tcPr>
            <w:tcW w:w="1063" w:type="dxa"/>
            <w:vAlign w:val="center"/>
          </w:tcPr>
          <w:p w14:paraId="7CB12B2B" w14:textId="77777777" w:rsidR="004122E2" w:rsidRPr="00A76976" w:rsidRDefault="004122E2">
            <w:pPr>
              <w:jc w:val="center"/>
              <w:rPr>
                <w:rFonts w:ascii="宋体" w:hAnsi="宋体"/>
                <w:szCs w:val="21"/>
              </w:rPr>
            </w:pPr>
          </w:p>
        </w:tc>
        <w:tc>
          <w:tcPr>
            <w:tcW w:w="1063" w:type="dxa"/>
            <w:vAlign w:val="center"/>
          </w:tcPr>
          <w:p w14:paraId="33D21578" w14:textId="77777777" w:rsidR="004122E2" w:rsidRPr="00A76976" w:rsidRDefault="004122E2">
            <w:pPr>
              <w:jc w:val="center"/>
              <w:rPr>
                <w:rFonts w:ascii="宋体" w:hAnsi="宋体"/>
                <w:szCs w:val="21"/>
              </w:rPr>
            </w:pPr>
          </w:p>
        </w:tc>
        <w:tc>
          <w:tcPr>
            <w:tcW w:w="1063" w:type="dxa"/>
            <w:vAlign w:val="center"/>
          </w:tcPr>
          <w:p w14:paraId="1D8E7862" w14:textId="77777777" w:rsidR="004122E2" w:rsidRPr="00A76976" w:rsidRDefault="004122E2">
            <w:pPr>
              <w:jc w:val="center"/>
              <w:rPr>
                <w:rFonts w:ascii="宋体" w:hAnsi="宋体"/>
                <w:szCs w:val="21"/>
              </w:rPr>
            </w:pPr>
          </w:p>
        </w:tc>
      </w:tr>
      <w:tr w:rsidR="004122E2" w:rsidRPr="00A76976" w14:paraId="22C0B29A" w14:textId="77777777">
        <w:trPr>
          <w:trHeight w:val="425"/>
        </w:trPr>
        <w:tc>
          <w:tcPr>
            <w:tcW w:w="709" w:type="dxa"/>
            <w:vAlign w:val="center"/>
          </w:tcPr>
          <w:p w14:paraId="73173E2E" w14:textId="77777777" w:rsidR="004122E2" w:rsidRPr="00A76976" w:rsidRDefault="004122E2">
            <w:pPr>
              <w:jc w:val="center"/>
              <w:rPr>
                <w:rFonts w:ascii="宋体" w:hAnsi="宋体"/>
                <w:szCs w:val="21"/>
              </w:rPr>
            </w:pPr>
          </w:p>
        </w:tc>
        <w:tc>
          <w:tcPr>
            <w:tcW w:w="1418" w:type="dxa"/>
            <w:vAlign w:val="center"/>
          </w:tcPr>
          <w:p w14:paraId="5DB9691D" w14:textId="77777777" w:rsidR="004122E2" w:rsidRPr="00A76976" w:rsidRDefault="004122E2">
            <w:pPr>
              <w:jc w:val="center"/>
              <w:rPr>
                <w:rFonts w:ascii="宋体" w:hAnsi="宋体"/>
                <w:szCs w:val="21"/>
              </w:rPr>
            </w:pPr>
          </w:p>
        </w:tc>
        <w:tc>
          <w:tcPr>
            <w:tcW w:w="1063" w:type="dxa"/>
            <w:vAlign w:val="center"/>
          </w:tcPr>
          <w:p w14:paraId="2D0267DC" w14:textId="77777777" w:rsidR="004122E2" w:rsidRPr="00A76976" w:rsidRDefault="004122E2">
            <w:pPr>
              <w:jc w:val="center"/>
              <w:rPr>
                <w:rFonts w:ascii="宋体" w:hAnsi="宋体"/>
                <w:szCs w:val="21"/>
              </w:rPr>
            </w:pPr>
          </w:p>
        </w:tc>
        <w:tc>
          <w:tcPr>
            <w:tcW w:w="1063" w:type="dxa"/>
            <w:vAlign w:val="center"/>
          </w:tcPr>
          <w:p w14:paraId="50573318" w14:textId="77777777" w:rsidR="004122E2" w:rsidRPr="00A76976" w:rsidRDefault="004122E2">
            <w:pPr>
              <w:jc w:val="center"/>
              <w:rPr>
                <w:rFonts w:ascii="宋体" w:hAnsi="宋体"/>
                <w:szCs w:val="21"/>
              </w:rPr>
            </w:pPr>
          </w:p>
        </w:tc>
        <w:tc>
          <w:tcPr>
            <w:tcW w:w="1063" w:type="dxa"/>
            <w:vAlign w:val="center"/>
          </w:tcPr>
          <w:p w14:paraId="3C500732" w14:textId="77777777" w:rsidR="004122E2" w:rsidRPr="00A76976" w:rsidRDefault="004122E2">
            <w:pPr>
              <w:jc w:val="center"/>
              <w:rPr>
                <w:rFonts w:ascii="宋体" w:hAnsi="宋体"/>
                <w:szCs w:val="21"/>
              </w:rPr>
            </w:pPr>
          </w:p>
        </w:tc>
        <w:tc>
          <w:tcPr>
            <w:tcW w:w="1063" w:type="dxa"/>
            <w:vAlign w:val="center"/>
          </w:tcPr>
          <w:p w14:paraId="6530DD15" w14:textId="77777777" w:rsidR="004122E2" w:rsidRPr="00A76976" w:rsidRDefault="004122E2">
            <w:pPr>
              <w:jc w:val="center"/>
              <w:rPr>
                <w:rFonts w:ascii="宋体" w:hAnsi="宋体"/>
                <w:szCs w:val="21"/>
              </w:rPr>
            </w:pPr>
          </w:p>
        </w:tc>
        <w:tc>
          <w:tcPr>
            <w:tcW w:w="1063" w:type="dxa"/>
            <w:vAlign w:val="center"/>
          </w:tcPr>
          <w:p w14:paraId="1E9E5941" w14:textId="77777777" w:rsidR="004122E2" w:rsidRPr="00A76976" w:rsidRDefault="004122E2">
            <w:pPr>
              <w:jc w:val="center"/>
              <w:rPr>
                <w:rFonts w:ascii="宋体" w:hAnsi="宋体"/>
                <w:szCs w:val="21"/>
              </w:rPr>
            </w:pPr>
          </w:p>
        </w:tc>
        <w:tc>
          <w:tcPr>
            <w:tcW w:w="1063" w:type="dxa"/>
            <w:vAlign w:val="center"/>
          </w:tcPr>
          <w:p w14:paraId="3BD2D84C" w14:textId="77777777" w:rsidR="004122E2" w:rsidRPr="00A76976" w:rsidRDefault="004122E2">
            <w:pPr>
              <w:jc w:val="center"/>
              <w:rPr>
                <w:rFonts w:ascii="宋体" w:hAnsi="宋体"/>
                <w:szCs w:val="21"/>
              </w:rPr>
            </w:pPr>
          </w:p>
        </w:tc>
      </w:tr>
      <w:tr w:rsidR="004122E2" w:rsidRPr="00A76976" w14:paraId="3C83DBC3" w14:textId="77777777">
        <w:trPr>
          <w:trHeight w:val="425"/>
        </w:trPr>
        <w:tc>
          <w:tcPr>
            <w:tcW w:w="709" w:type="dxa"/>
            <w:vAlign w:val="center"/>
          </w:tcPr>
          <w:p w14:paraId="5590935D" w14:textId="77777777" w:rsidR="004122E2" w:rsidRPr="00A76976" w:rsidRDefault="004122E2">
            <w:pPr>
              <w:jc w:val="center"/>
              <w:rPr>
                <w:rFonts w:ascii="宋体" w:hAnsi="宋体"/>
                <w:szCs w:val="21"/>
              </w:rPr>
            </w:pPr>
          </w:p>
        </w:tc>
        <w:tc>
          <w:tcPr>
            <w:tcW w:w="1418" w:type="dxa"/>
            <w:vAlign w:val="center"/>
          </w:tcPr>
          <w:p w14:paraId="26723353" w14:textId="77777777" w:rsidR="004122E2" w:rsidRPr="00A76976" w:rsidRDefault="004122E2">
            <w:pPr>
              <w:jc w:val="center"/>
              <w:rPr>
                <w:rFonts w:ascii="宋体" w:hAnsi="宋体"/>
                <w:szCs w:val="21"/>
              </w:rPr>
            </w:pPr>
          </w:p>
        </w:tc>
        <w:tc>
          <w:tcPr>
            <w:tcW w:w="1063" w:type="dxa"/>
            <w:vAlign w:val="center"/>
          </w:tcPr>
          <w:p w14:paraId="0627B725" w14:textId="77777777" w:rsidR="004122E2" w:rsidRPr="00A76976" w:rsidRDefault="004122E2">
            <w:pPr>
              <w:jc w:val="center"/>
              <w:rPr>
                <w:rFonts w:ascii="宋体" w:hAnsi="宋体"/>
                <w:szCs w:val="21"/>
              </w:rPr>
            </w:pPr>
          </w:p>
        </w:tc>
        <w:tc>
          <w:tcPr>
            <w:tcW w:w="1063" w:type="dxa"/>
            <w:vAlign w:val="center"/>
          </w:tcPr>
          <w:p w14:paraId="3CA9BE90" w14:textId="77777777" w:rsidR="004122E2" w:rsidRPr="00A76976" w:rsidRDefault="004122E2">
            <w:pPr>
              <w:jc w:val="center"/>
              <w:rPr>
                <w:rFonts w:ascii="宋体" w:hAnsi="宋体"/>
                <w:szCs w:val="21"/>
              </w:rPr>
            </w:pPr>
          </w:p>
        </w:tc>
        <w:tc>
          <w:tcPr>
            <w:tcW w:w="1063" w:type="dxa"/>
            <w:vAlign w:val="center"/>
          </w:tcPr>
          <w:p w14:paraId="57007606" w14:textId="77777777" w:rsidR="004122E2" w:rsidRPr="00A76976" w:rsidRDefault="004122E2">
            <w:pPr>
              <w:jc w:val="center"/>
              <w:rPr>
                <w:rFonts w:ascii="宋体" w:hAnsi="宋体"/>
                <w:szCs w:val="21"/>
              </w:rPr>
            </w:pPr>
          </w:p>
        </w:tc>
        <w:tc>
          <w:tcPr>
            <w:tcW w:w="1063" w:type="dxa"/>
            <w:vAlign w:val="center"/>
          </w:tcPr>
          <w:p w14:paraId="47BCAA9B" w14:textId="77777777" w:rsidR="004122E2" w:rsidRPr="00A76976" w:rsidRDefault="004122E2">
            <w:pPr>
              <w:jc w:val="center"/>
              <w:rPr>
                <w:rFonts w:ascii="宋体" w:hAnsi="宋体"/>
                <w:szCs w:val="21"/>
              </w:rPr>
            </w:pPr>
          </w:p>
        </w:tc>
        <w:tc>
          <w:tcPr>
            <w:tcW w:w="1063" w:type="dxa"/>
            <w:vAlign w:val="center"/>
          </w:tcPr>
          <w:p w14:paraId="2BE9E1C3" w14:textId="77777777" w:rsidR="004122E2" w:rsidRPr="00A76976" w:rsidRDefault="004122E2">
            <w:pPr>
              <w:jc w:val="center"/>
              <w:rPr>
                <w:rFonts w:ascii="宋体" w:hAnsi="宋体"/>
                <w:szCs w:val="21"/>
              </w:rPr>
            </w:pPr>
          </w:p>
        </w:tc>
        <w:tc>
          <w:tcPr>
            <w:tcW w:w="1063" w:type="dxa"/>
            <w:vAlign w:val="center"/>
          </w:tcPr>
          <w:p w14:paraId="4686CD6E" w14:textId="77777777" w:rsidR="004122E2" w:rsidRPr="00A76976" w:rsidRDefault="004122E2">
            <w:pPr>
              <w:jc w:val="center"/>
              <w:rPr>
                <w:rFonts w:ascii="宋体" w:hAnsi="宋体"/>
                <w:szCs w:val="21"/>
              </w:rPr>
            </w:pPr>
          </w:p>
        </w:tc>
      </w:tr>
      <w:tr w:rsidR="004122E2" w:rsidRPr="00A76976" w14:paraId="6133745C" w14:textId="77777777">
        <w:trPr>
          <w:trHeight w:val="425"/>
        </w:trPr>
        <w:tc>
          <w:tcPr>
            <w:tcW w:w="709" w:type="dxa"/>
            <w:vAlign w:val="center"/>
          </w:tcPr>
          <w:p w14:paraId="2992A9C6" w14:textId="77777777" w:rsidR="004122E2" w:rsidRPr="00A76976" w:rsidRDefault="004122E2">
            <w:pPr>
              <w:jc w:val="center"/>
              <w:rPr>
                <w:rFonts w:ascii="宋体" w:hAnsi="宋体"/>
                <w:szCs w:val="21"/>
              </w:rPr>
            </w:pPr>
          </w:p>
        </w:tc>
        <w:tc>
          <w:tcPr>
            <w:tcW w:w="1418" w:type="dxa"/>
            <w:vAlign w:val="center"/>
          </w:tcPr>
          <w:p w14:paraId="7A87D3EA" w14:textId="77777777" w:rsidR="004122E2" w:rsidRPr="00A76976" w:rsidRDefault="004122E2">
            <w:pPr>
              <w:jc w:val="center"/>
              <w:rPr>
                <w:rFonts w:ascii="宋体" w:hAnsi="宋体"/>
                <w:szCs w:val="21"/>
              </w:rPr>
            </w:pPr>
          </w:p>
        </w:tc>
        <w:tc>
          <w:tcPr>
            <w:tcW w:w="1063" w:type="dxa"/>
            <w:vAlign w:val="center"/>
          </w:tcPr>
          <w:p w14:paraId="47D9A0AF" w14:textId="77777777" w:rsidR="004122E2" w:rsidRPr="00A76976" w:rsidRDefault="004122E2">
            <w:pPr>
              <w:jc w:val="center"/>
              <w:rPr>
                <w:rFonts w:ascii="宋体" w:hAnsi="宋体"/>
                <w:szCs w:val="21"/>
              </w:rPr>
            </w:pPr>
          </w:p>
        </w:tc>
        <w:tc>
          <w:tcPr>
            <w:tcW w:w="1063" w:type="dxa"/>
            <w:vAlign w:val="center"/>
          </w:tcPr>
          <w:p w14:paraId="02F629FA" w14:textId="77777777" w:rsidR="004122E2" w:rsidRPr="00A76976" w:rsidRDefault="004122E2">
            <w:pPr>
              <w:jc w:val="center"/>
              <w:rPr>
                <w:rFonts w:ascii="宋体" w:hAnsi="宋体"/>
                <w:szCs w:val="21"/>
              </w:rPr>
            </w:pPr>
          </w:p>
        </w:tc>
        <w:tc>
          <w:tcPr>
            <w:tcW w:w="1063" w:type="dxa"/>
            <w:vAlign w:val="center"/>
          </w:tcPr>
          <w:p w14:paraId="38B50B7A" w14:textId="77777777" w:rsidR="004122E2" w:rsidRPr="00A76976" w:rsidRDefault="004122E2">
            <w:pPr>
              <w:jc w:val="center"/>
              <w:rPr>
                <w:rFonts w:ascii="宋体" w:hAnsi="宋体"/>
                <w:szCs w:val="21"/>
              </w:rPr>
            </w:pPr>
          </w:p>
        </w:tc>
        <w:tc>
          <w:tcPr>
            <w:tcW w:w="1063" w:type="dxa"/>
            <w:vAlign w:val="center"/>
          </w:tcPr>
          <w:p w14:paraId="14860EE2" w14:textId="77777777" w:rsidR="004122E2" w:rsidRPr="00A76976" w:rsidRDefault="004122E2">
            <w:pPr>
              <w:jc w:val="center"/>
              <w:rPr>
                <w:rFonts w:ascii="宋体" w:hAnsi="宋体"/>
                <w:szCs w:val="21"/>
              </w:rPr>
            </w:pPr>
          </w:p>
        </w:tc>
        <w:tc>
          <w:tcPr>
            <w:tcW w:w="1063" w:type="dxa"/>
            <w:vAlign w:val="center"/>
          </w:tcPr>
          <w:p w14:paraId="75F5AA1F" w14:textId="77777777" w:rsidR="004122E2" w:rsidRPr="00A76976" w:rsidRDefault="004122E2">
            <w:pPr>
              <w:jc w:val="center"/>
              <w:rPr>
                <w:rFonts w:ascii="宋体" w:hAnsi="宋体"/>
                <w:szCs w:val="21"/>
              </w:rPr>
            </w:pPr>
          </w:p>
        </w:tc>
        <w:tc>
          <w:tcPr>
            <w:tcW w:w="1063" w:type="dxa"/>
            <w:vAlign w:val="center"/>
          </w:tcPr>
          <w:p w14:paraId="6C8C660A" w14:textId="77777777" w:rsidR="004122E2" w:rsidRPr="00A76976" w:rsidRDefault="004122E2">
            <w:pPr>
              <w:jc w:val="center"/>
              <w:rPr>
                <w:rFonts w:ascii="宋体" w:hAnsi="宋体"/>
                <w:szCs w:val="21"/>
              </w:rPr>
            </w:pPr>
          </w:p>
        </w:tc>
      </w:tr>
      <w:tr w:rsidR="004122E2" w:rsidRPr="00A76976" w14:paraId="57A4FA53" w14:textId="77777777">
        <w:trPr>
          <w:trHeight w:val="425"/>
        </w:trPr>
        <w:tc>
          <w:tcPr>
            <w:tcW w:w="709" w:type="dxa"/>
            <w:vAlign w:val="center"/>
          </w:tcPr>
          <w:p w14:paraId="0E03C877" w14:textId="77777777" w:rsidR="004122E2" w:rsidRPr="00A76976" w:rsidRDefault="004122E2">
            <w:pPr>
              <w:jc w:val="center"/>
              <w:rPr>
                <w:rFonts w:ascii="宋体" w:hAnsi="宋体"/>
                <w:szCs w:val="21"/>
              </w:rPr>
            </w:pPr>
          </w:p>
        </w:tc>
        <w:tc>
          <w:tcPr>
            <w:tcW w:w="1418" w:type="dxa"/>
            <w:vAlign w:val="center"/>
          </w:tcPr>
          <w:p w14:paraId="422E24F1" w14:textId="77777777" w:rsidR="004122E2" w:rsidRPr="00A76976" w:rsidRDefault="004122E2">
            <w:pPr>
              <w:jc w:val="center"/>
              <w:rPr>
                <w:rFonts w:ascii="宋体" w:hAnsi="宋体"/>
                <w:szCs w:val="21"/>
              </w:rPr>
            </w:pPr>
          </w:p>
        </w:tc>
        <w:tc>
          <w:tcPr>
            <w:tcW w:w="1063" w:type="dxa"/>
            <w:vAlign w:val="center"/>
          </w:tcPr>
          <w:p w14:paraId="7F4C15BA" w14:textId="77777777" w:rsidR="004122E2" w:rsidRPr="00A76976" w:rsidRDefault="004122E2">
            <w:pPr>
              <w:jc w:val="center"/>
              <w:rPr>
                <w:rFonts w:ascii="宋体" w:hAnsi="宋体"/>
                <w:szCs w:val="21"/>
              </w:rPr>
            </w:pPr>
          </w:p>
        </w:tc>
        <w:tc>
          <w:tcPr>
            <w:tcW w:w="1063" w:type="dxa"/>
            <w:vAlign w:val="center"/>
          </w:tcPr>
          <w:p w14:paraId="24EA7B28" w14:textId="77777777" w:rsidR="004122E2" w:rsidRPr="00A76976" w:rsidRDefault="004122E2">
            <w:pPr>
              <w:jc w:val="center"/>
              <w:rPr>
                <w:rFonts w:ascii="宋体" w:hAnsi="宋体"/>
                <w:szCs w:val="21"/>
              </w:rPr>
            </w:pPr>
          </w:p>
        </w:tc>
        <w:tc>
          <w:tcPr>
            <w:tcW w:w="1063" w:type="dxa"/>
            <w:vAlign w:val="center"/>
          </w:tcPr>
          <w:p w14:paraId="5283674D" w14:textId="77777777" w:rsidR="004122E2" w:rsidRPr="00A76976" w:rsidRDefault="004122E2">
            <w:pPr>
              <w:jc w:val="center"/>
              <w:rPr>
                <w:rFonts w:ascii="宋体" w:hAnsi="宋体"/>
                <w:szCs w:val="21"/>
              </w:rPr>
            </w:pPr>
          </w:p>
        </w:tc>
        <w:tc>
          <w:tcPr>
            <w:tcW w:w="1063" w:type="dxa"/>
            <w:vAlign w:val="center"/>
          </w:tcPr>
          <w:p w14:paraId="161ED08A" w14:textId="77777777" w:rsidR="004122E2" w:rsidRPr="00A76976" w:rsidRDefault="004122E2">
            <w:pPr>
              <w:jc w:val="center"/>
              <w:rPr>
                <w:rFonts w:ascii="宋体" w:hAnsi="宋体"/>
                <w:szCs w:val="21"/>
              </w:rPr>
            </w:pPr>
          </w:p>
        </w:tc>
        <w:tc>
          <w:tcPr>
            <w:tcW w:w="1063" w:type="dxa"/>
            <w:vAlign w:val="center"/>
          </w:tcPr>
          <w:p w14:paraId="3732F043" w14:textId="77777777" w:rsidR="004122E2" w:rsidRPr="00A76976" w:rsidRDefault="004122E2">
            <w:pPr>
              <w:jc w:val="center"/>
              <w:rPr>
                <w:rFonts w:ascii="宋体" w:hAnsi="宋体"/>
                <w:szCs w:val="21"/>
              </w:rPr>
            </w:pPr>
          </w:p>
        </w:tc>
        <w:tc>
          <w:tcPr>
            <w:tcW w:w="1063" w:type="dxa"/>
            <w:vAlign w:val="center"/>
          </w:tcPr>
          <w:p w14:paraId="383801AC" w14:textId="77777777" w:rsidR="004122E2" w:rsidRPr="00A76976" w:rsidRDefault="004122E2">
            <w:pPr>
              <w:jc w:val="center"/>
              <w:rPr>
                <w:rFonts w:ascii="宋体" w:hAnsi="宋体"/>
                <w:szCs w:val="21"/>
              </w:rPr>
            </w:pPr>
          </w:p>
        </w:tc>
      </w:tr>
    </w:tbl>
    <w:p w14:paraId="6F242FFF" w14:textId="77777777" w:rsidR="004122E2" w:rsidRPr="00A76976" w:rsidRDefault="004122E2">
      <w:pPr>
        <w:spacing w:beforeLines="50" w:before="156" w:afterLines="100" w:after="312" w:line="420" w:lineRule="exact"/>
        <w:rPr>
          <w:rFonts w:ascii="黑体" w:eastAsia="黑体" w:hAnsi="宋体"/>
          <w:sz w:val="24"/>
        </w:rPr>
      </w:pPr>
    </w:p>
    <w:p w14:paraId="5A522E6A" w14:textId="77777777" w:rsidR="004122E2" w:rsidRPr="00A76976" w:rsidRDefault="004122E2">
      <w:pPr>
        <w:spacing w:line="360" w:lineRule="auto"/>
        <w:jc w:val="center"/>
        <w:rPr>
          <w:sz w:val="30"/>
          <w:szCs w:val="30"/>
        </w:rPr>
      </w:pPr>
    </w:p>
    <w:p w14:paraId="1DCB7E30"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15</w:t>
      </w:r>
      <w:r w:rsidRPr="00A76976">
        <w:rPr>
          <w:rFonts w:hint="eastAsia"/>
          <w:sz w:val="30"/>
          <w:szCs w:val="30"/>
        </w:rPr>
        <w:t>：计划开、竣工日期和施工进度网络图</w:t>
      </w:r>
    </w:p>
    <w:p w14:paraId="22B4BD93" w14:textId="77777777" w:rsidR="004122E2" w:rsidRPr="00A76976" w:rsidRDefault="004122E2">
      <w:pPr>
        <w:spacing w:line="420" w:lineRule="exact"/>
        <w:ind w:firstLineChars="200" w:firstLine="420"/>
        <w:rPr>
          <w:rFonts w:ascii="宋体" w:hAnsi="宋体"/>
          <w:szCs w:val="21"/>
        </w:rPr>
      </w:pPr>
      <w:r w:rsidRPr="00A76976">
        <w:rPr>
          <w:rFonts w:ascii="宋体" w:hAnsi="宋体" w:hint="eastAsia"/>
          <w:szCs w:val="21"/>
        </w:rPr>
        <w:t>1．投标人应提交施工进度网络图或施工进度表，说明按招标文件要求的计划工期进行施工的各个关键日期。</w:t>
      </w:r>
    </w:p>
    <w:p w14:paraId="0AD9647B" w14:textId="77777777" w:rsidR="004122E2" w:rsidRPr="00A76976" w:rsidRDefault="004122E2">
      <w:pPr>
        <w:spacing w:line="420" w:lineRule="exact"/>
        <w:ind w:firstLineChars="200" w:firstLine="420"/>
        <w:rPr>
          <w:rFonts w:ascii="宋体" w:hAnsi="宋体"/>
          <w:szCs w:val="21"/>
        </w:rPr>
      </w:pPr>
      <w:r w:rsidRPr="00A76976">
        <w:rPr>
          <w:rFonts w:ascii="宋体" w:hAnsi="宋体" w:hint="eastAsia"/>
          <w:szCs w:val="21"/>
        </w:rPr>
        <w:t>2．施工进度表可采用网络图和横道图表示。</w:t>
      </w:r>
    </w:p>
    <w:p w14:paraId="50F07F60" w14:textId="77777777" w:rsidR="004122E2" w:rsidRPr="00A76976" w:rsidRDefault="004122E2">
      <w:pPr>
        <w:spacing w:beforeLines="50" w:before="156" w:afterLines="100" w:after="312" w:line="420" w:lineRule="exact"/>
        <w:rPr>
          <w:rFonts w:ascii="黑体" w:eastAsia="黑体" w:hAnsi="宋体"/>
          <w:sz w:val="24"/>
        </w:rPr>
      </w:pPr>
    </w:p>
    <w:p w14:paraId="355364A9" w14:textId="77777777" w:rsidR="004122E2" w:rsidRPr="00A76976" w:rsidRDefault="004122E2">
      <w:pPr>
        <w:spacing w:beforeLines="50" w:before="156" w:afterLines="100" w:after="312" w:line="420" w:lineRule="exact"/>
        <w:rPr>
          <w:rFonts w:ascii="黑体" w:eastAsia="黑体" w:hAnsi="宋体"/>
          <w:sz w:val="24"/>
        </w:rPr>
      </w:pPr>
    </w:p>
    <w:p w14:paraId="5B49789E"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16</w:t>
      </w:r>
      <w:r w:rsidRPr="00A76976">
        <w:rPr>
          <w:rFonts w:hint="eastAsia"/>
          <w:sz w:val="30"/>
          <w:szCs w:val="30"/>
        </w:rPr>
        <w:t>：施工总平面布置</w:t>
      </w:r>
    </w:p>
    <w:p w14:paraId="2CA51B58" w14:textId="77777777" w:rsidR="004122E2" w:rsidRPr="00A76976" w:rsidRDefault="004122E2">
      <w:pPr>
        <w:spacing w:line="420" w:lineRule="exact"/>
        <w:ind w:firstLineChars="200" w:firstLine="420"/>
        <w:rPr>
          <w:rFonts w:ascii="宋体" w:hAnsi="宋体"/>
          <w:szCs w:val="21"/>
        </w:rPr>
      </w:pPr>
      <w:r w:rsidRPr="00A76976">
        <w:rPr>
          <w:rFonts w:ascii="宋体" w:hAnsi="宋体" w:hint="eastAsia"/>
          <w:szCs w:val="21"/>
        </w:rPr>
        <w:t>投标人应提交一份施工总平面布置，绘出现场临时设施布置图表并附文字说明，说明临时设施、加工车间、现场办公、设备及仓储、供电、供水、卫生、生活、道路、消防等设施的情况和布置。</w:t>
      </w:r>
    </w:p>
    <w:p w14:paraId="5516BF8E" w14:textId="77777777" w:rsidR="004122E2" w:rsidRPr="00A76976" w:rsidRDefault="004122E2">
      <w:pPr>
        <w:spacing w:beforeLines="50" w:before="156" w:afterLines="100" w:after="312" w:line="420" w:lineRule="exact"/>
        <w:rPr>
          <w:rFonts w:ascii="黑体" w:eastAsia="黑体" w:hAnsi="宋体"/>
          <w:sz w:val="24"/>
        </w:rPr>
      </w:pPr>
    </w:p>
    <w:p w14:paraId="64BF9A74" w14:textId="77777777" w:rsidR="004122E2" w:rsidRPr="00A76976" w:rsidRDefault="004122E2">
      <w:pPr>
        <w:spacing w:beforeLines="50" w:before="156" w:afterLines="100" w:after="312" w:line="420" w:lineRule="exact"/>
        <w:rPr>
          <w:rFonts w:ascii="黑体" w:eastAsia="黑体" w:hAnsi="宋体"/>
          <w:sz w:val="24"/>
        </w:rPr>
      </w:pPr>
    </w:p>
    <w:p w14:paraId="25953540" w14:textId="77777777" w:rsidR="004122E2" w:rsidRPr="00A76976" w:rsidRDefault="004122E2">
      <w:pPr>
        <w:spacing w:beforeLines="50" w:before="156" w:afterLines="100" w:after="312" w:line="420" w:lineRule="exact"/>
        <w:rPr>
          <w:rFonts w:ascii="黑体" w:eastAsia="黑体" w:hAnsi="宋体"/>
          <w:sz w:val="24"/>
        </w:rPr>
      </w:pPr>
    </w:p>
    <w:p w14:paraId="68289B4F" w14:textId="77777777" w:rsidR="004122E2" w:rsidRPr="00A76976" w:rsidRDefault="004122E2">
      <w:pPr>
        <w:spacing w:beforeLines="50" w:before="156" w:afterLines="100" w:after="312" w:line="420" w:lineRule="exact"/>
        <w:rPr>
          <w:rFonts w:ascii="黑体" w:eastAsia="黑体" w:hAnsi="宋体"/>
          <w:sz w:val="24"/>
        </w:rPr>
      </w:pPr>
    </w:p>
    <w:p w14:paraId="78DB1557" w14:textId="77777777" w:rsidR="004122E2" w:rsidRPr="00A76976" w:rsidRDefault="004122E2">
      <w:pPr>
        <w:spacing w:beforeLines="50" w:before="156" w:afterLines="100" w:after="312" w:line="420" w:lineRule="exact"/>
        <w:rPr>
          <w:rFonts w:ascii="黑体" w:eastAsia="黑体" w:hAnsi="宋体"/>
          <w:sz w:val="24"/>
        </w:rPr>
      </w:pPr>
    </w:p>
    <w:p w14:paraId="07CE9D2D" w14:textId="77777777" w:rsidR="004122E2" w:rsidRPr="00A76976" w:rsidRDefault="004122E2">
      <w:pPr>
        <w:spacing w:beforeLines="50" w:before="156" w:afterLines="100" w:after="312" w:line="420" w:lineRule="exact"/>
        <w:rPr>
          <w:rFonts w:ascii="黑体" w:eastAsia="黑体" w:hAnsi="宋体"/>
          <w:sz w:val="24"/>
        </w:rPr>
      </w:pPr>
    </w:p>
    <w:p w14:paraId="1C70707C" w14:textId="77777777" w:rsidR="004122E2" w:rsidRPr="00A76976" w:rsidRDefault="004122E2">
      <w:pPr>
        <w:spacing w:beforeLines="50" w:before="156" w:afterLines="100" w:after="312" w:line="420" w:lineRule="exact"/>
        <w:rPr>
          <w:rFonts w:ascii="黑体" w:eastAsia="黑体" w:hAnsi="宋体"/>
          <w:sz w:val="24"/>
        </w:rPr>
      </w:pPr>
    </w:p>
    <w:p w14:paraId="2098142C" w14:textId="77777777" w:rsidR="004122E2" w:rsidRPr="00A76976" w:rsidRDefault="004122E2">
      <w:pPr>
        <w:spacing w:beforeLines="50" w:before="156" w:afterLines="100" w:after="312" w:line="420" w:lineRule="exact"/>
        <w:rPr>
          <w:rFonts w:ascii="黑体" w:eastAsia="黑体" w:hAnsi="宋体"/>
          <w:sz w:val="24"/>
        </w:rPr>
      </w:pPr>
    </w:p>
    <w:p w14:paraId="054AAEA2" w14:textId="77777777" w:rsidR="004122E2" w:rsidRPr="00A76976" w:rsidRDefault="004122E2">
      <w:pPr>
        <w:spacing w:beforeLines="50" w:before="156" w:afterLines="100" w:after="312" w:line="420" w:lineRule="exact"/>
        <w:rPr>
          <w:rFonts w:ascii="黑体" w:eastAsia="黑体" w:hAnsi="宋体"/>
          <w:sz w:val="24"/>
        </w:rPr>
      </w:pPr>
    </w:p>
    <w:p w14:paraId="1D1A3DBE" w14:textId="77777777" w:rsidR="004122E2" w:rsidRPr="00A76976" w:rsidRDefault="004122E2">
      <w:pPr>
        <w:spacing w:beforeLines="50" w:before="156" w:afterLines="100" w:after="312" w:line="420" w:lineRule="exact"/>
        <w:rPr>
          <w:rFonts w:ascii="黑体" w:eastAsia="黑体" w:hAnsi="宋体"/>
          <w:sz w:val="24"/>
        </w:rPr>
      </w:pPr>
    </w:p>
    <w:p w14:paraId="12BF610B" w14:textId="77777777" w:rsidR="004122E2" w:rsidRPr="00A76976" w:rsidRDefault="004122E2">
      <w:pPr>
        <w:spacing w:beforeLines="50" w:before="156" w:afterLines="100" w:after="312" w:line="420" w:lineRule="exact"/>
        <w:rPr>
          <w:rFonts w:ascii="黑体" w:eastAsia="黑体" w:hAnsi="宋体"/>
          <w:sz w:val="24"/>
        </w:rPr>
      </w:pPr>
    </w:p>
    <w:p w14:paraId="52FA8D41"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17</w:t>
      </w:r>
      <w:r w:rsidRPr="00A76976">
        <w:rPr>
          <w:rFonts w:hint="eastAsia"/>
          <w:sz w:val="30"/>
          <w:szCs w:val="30"/>
        </w:rPr>
        <w:t>：临时用地表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4122E2" w:rsidRPr="00A76976" w14:paraId="4882CD50" w14:textId="77777777">
        <w:trPr>
          <w:trHeight w:val="397"/>
        </w:trPr>
        <w:tc>
          <w:tcPr>
            <w:tcW w:w="2268" w:type="dxa"/>
            <w:vAlign w:val="center"/>
          </w:tcPr>
          <w:p w14:paraId="7109E189" w14:textId="77777777" w:rsidR="004122E2" w:rsidRPr="00A76976" w:rsidRDefault="004122E2">
            <w:pPr>
              <w:jc w:val="center"/>
              <w:rPr>
                <w:rFonts w:ascii="宋体" w:hAnsi="宋体"/>
                <w:szCs w:val="21"/>
              </w:rPr>
            </w:pPr>
            <w:r w:rsidRPr="00A76976">
              <w:rPr>
                <w:rFonts w:ascii="宋体" w:hAnsi="宋体" w:hint="eastAsia"/>
                <w:szCs w:val="21"/>
              </w:rPr>
              <w:t>用  途</w:t>
            </w:r>
          </w:p>
        </w:tc>
        <w:tc>
          <w:tcPr>
            <w:tcW w:w="2079" w:type="dxa"/>
            <w:vAlign w:val="center"/>
          </w:tcPr>
          <w:p w14:paraId="231E2654" w14:textId="77777777" w:rsidR="004122E2" w:rsidRPr="00A76976" w:rsidRDefault="004122E2">
            <w:pPr>
              <w:jc w:val="center"/>
              <w:rPr>
                <w:rFonts w:ascii="宋体" w:hAnsi="宋体"/>
                <w:szCs w:val="21"/>
              </w:rPr>
            </w:pPr>
            <w:r w:rsidRPr="00A76976">
              <w:rPr>
                <w:rFonts w:ascii="宋体" w:hAnsi="宋体" w:hint="eastAsia"/>
                <w:szCs w:val="21"/>
              </w:rPr>
              <w:t>面 积（M</w:t>
            </w:r>
            <w:r w:rsidRPr="00A76976">
              <w:rPr>
                <w:rFonts w:ascii="宋体" w:hAnsi="宋体" w:hint="eastAsia"/>
                <w:szCs w:val="21"/>
                <w:vertAlign w:val="superscript"/>
              </w:rPr>
              <w:t>2</w:t>
            </w:r>
            <w:r w:rsidRPr="00A76976">
              <w:rPr>
                <w:rFonts w:ascii="宋体" w:hAnsi="宋体" w:hint="eastAsia"/>
                <w:szCs w:val="21"/>
              </w:rPr>
              <w:t>）</w:t>
            </w:r>
          </w:p>
        </w:tc>
        <w:tc>
          <w:tcPr>
            <w:tcW w:w="2079" w:type="dxa"/>
            <w:vAlign w:val="center"/>
          </w:tcPr>
          <w:p w14:paraId="56B12B2C" w14:textId="77777777" w:rsidR="004122E2" w:rsidRPr="00A76976" w:rsidRDefault="004122E2">
            <w:pPr>
              <w:jc w:val="center"/>
              <w:rPr>
                <w:rFonts w:ascii="宋体" w:hAnsi="宋体"/>
                <w:szCs w:val="21"/>
              </w:rPr>
            </w:pPr>
            <w:r w:rsidRPr="00A76976">
              <w:rPr>
                <w:rFonts w:ascii="宋体" w:hAnsi="宋体" w:hint="eastAsia"/>
                <w:szCs w:val="21"/>
              </w:rPr>
              <w:t>位  置</w:t>
            </w:r>
          </w:p>
        </w:tc>
        <w:tc>
          <w:tcPr>
            <w:tcW w:w="2079" w:type="dxa"/>
            <w:vAlign w:val="center"/>
          </w:tcPr>
          <w:p w14:paraId="65D21BD6" w14:textId="77777777" w:rsidR="004122E2" w:rsidRPr="00A76976" w:rsidRDefault="004122E2">
            <w:pPr>
              <w:jc w:val="center"/>
              <w:rPr>
                <w:rFonts w:ascii="宋体" w:hAnsi="宋体"/>
                <w:szCs w:val="21"/>
              </w:rPr>
            </w:pPr>
            <w:r w:rsidRPr="00A76976">
              <w:rPr>
                <w:rFonts w:ascii="宋体" w:hAnsi="宋体" w:hint="eastAsia"/>
                <w:szCs w:val="21"/>
              </w:rPr>
              <w:t>需用时间</w:t>
            </w:r>
          </w:p>
        </w:tc>
      </w:tr>
      <w:tr w:rsidR="004122E2" w:rsidRPr="00A76976" w14:paraId="598B738E" w14:textId="77777777">
        <w:trPr>
          <w:trHeight w:val="397"/>
        </w:trPr>
        <w:tc>
          <w:tcPr>
            <w:tcW w:w="2268" w:type="dxa"/>
          </w:tcPr>
          <w:p w14:paraId="5D0B5778" w14:textId="77777777" w:rsidR="004122E2" w:rsidRPr="00A76976" w:rsidRDefault="004122E2">
            <w:pPr>
              <w:rPr>
                <w:rFonts w:ascii="宋体" w:hAnsi="宋体"/>
                <w:szCs w:val="21"/>
              </w:rPr>
            </w:pPr>
          </w:p>
        </w:tc>
        <w:tc>
          <w:tcPr>
            <w:tcW w:w="2079" w:type="dxa"/>
          </w:tcPr>
          <w:p w14:paraId="17277588" w14:textId="77777777" w:rsidR="004122E2" w:rsidRPr="00A76976" w:rsidRDefault="004122E2">
            <w:pPr>
              <w:rPr>
                <w:rFonts w:ascii="宋体" w:hAnsi="宋体"/>
                <w:szCs w:val="21"/>
              </w:rPr>
            </w:pPr>
          </w:p>
        </w:tc>
        <w:tc>
          <w:tcPr>
            <w:tcW w:w="2079" w:type="dxa"/>
          </w:tcPr>
          <w:p w14:paraId="5FD49B33" w14:textId="77777777" w:rsidR="004122E2" w:rsidRPr="00A76976" w:rsidRDefault="004122E2">
            <w:pPr>
              <w:rPr>
                <w:rFonts w:ascii="宋体" w:hAnsi="宋体"/>
                <w:szCs w:val="21"/>
              </w:rPr>
            </w:pPr>
          </w:p>
        </w:tc>
        <w:tc>
          <w:tcPr>
            <w:tcW w:w="2079" w:type="dxa"/>
          </w:tcPr>
          <w:p w14:paraId="7A52E797" w14:textId="77777777" w:rsidR="004122E2" w:rsidRPr="00A76976" w:rsidRDefault="004122E2">
            <w:pPr>
              <w:rPr>
                <w:rFonts w:ascii="宋体" w:hAnsi="宋体"/>
                <w:szCs w:val="21"/>
              </w:rPr>
            </w:pPr>
          </w:p>
        </w:tc>
      </w:tr>
      <w:tr w:rsidR="004122E2" w:rsidRPr="00A76976" w14:paraId="44FA2C7C" w14:textId="77777777">
        <w:trPr>
          <w:trHeight w:val="397"/>
        </w:trPr>
        <w:tc>
          <w:tcPr>
            <w:tcW w:w="2268" w:type="dxa"/>
          </w:tcPr>
          <w:p w14:paraId="55DCF769" w14:textId="77777777" w:rsidR="004122E2" w:rsidRPr="00A76976" w:rsidRDefault="004122E2">
            <w:pPr>
              <w:rPr>
                <w:rFonts w:ascii="宋体" w:hAnsi="宋体"/>
                <w:szCs w:val="21"/>
              </w:rPr>
            </w:pPr>
          </w:p>
        </w:tc>
        <w:tc>
          <w:tcPr>
            <w:tcW w:w="2079" w:type="dxa"/>
          </w:tcPr>
          <w:p w14:paraId="190C5568" w14:textId="77777777" w:rsidR="004122E2" w:rsidRPr="00A76976" w:rsidRDefault="004122E2">
            <w:pPr>
              <w:rPr>
                <w:rFonts w:ascii="宋体" w:hAnsi="宋体"/>
                <w:szCs w:val="21"/>
              </w:rPr>
            </w:pPr>
          </w:p>
        </w:tc>
        <w:tc>
          <w:tcPr>
            <w:tcW w:w="2079" w:type="dxa"/>
          </w:tcPr>
          <w:p w14:paraId="09353D98" w14:textId="77777777" w:rsidR="004122E2" w:rsidRPr="00A76976" w:rsidRDefault="004122E2">
            <w:pPr>
              <w:rPr>
                <w:rFonts w:ascii="宋体" w:hAnsi="宋体"/>
                <w:szCs w:val="21"/>
              </w:rPr>
            </w:pPr>
          </w:p>
        </w:tc>
        <w:tc>
          <w:tcPr>
            <w:tcW w:w="2079" w:type="dxa"/>
          </w:tcPr>
          <w:p w14:paraId="5A889648" w14:textId="77777777" w:rsidR="004122E2" w:rsidRPr="00A76976" w:rsidRDefault="004122E2">
            <w:pPr>
              <w:rPr>
                <w:rFonts w:ascii="宋体" w:hAnsi="宋体"/>
                <w:szCs w:val="21"/>
              </w:rPr>
            </w:pPr>
          </w:p>
        </w:tc>
      </w:tr>
      <w:tr w:rsidR="004122E2" w:rsidRPr="00A76976" w14:paraId="5C2348FB" w14:textId="77777777">
        <w:trPr>
          <w:trHeight w:val="397"/>
        </w:trPr>
        <w:tc>
          <w:tcPr>
            <w:tcW w:w="2268" w:type="dxa"/>
          </w:tcPr>
          <w:p w14:paraId="4C897334" w14:textId="77777777" w:rsidR="004122E2" w:rsidRPr="00A76976" w:rsidRDefault="004122E2">
            <w:pPr>
              <w:rPr>
                <w:rFonts w:ascii="宋体" w:hAnsi="宋体"/>
                <w:szCs w:val="21"/>
              </w:rPr>
            </w:pPr>
          </w:p>
        </w:tc>
        <w:tc>
          <w:tcPr>
            <w:tcW w:w="2079" w:type="dxa"/>
          </w:tcPr>
          <w:p w14:paraId="501569C8" w14:textId="77777777" w:rsidR="004122E2" w:rsidRPr="00A76976" w:rsidRDefault="004122E2">
            <w:pPr>
              <w:rPr>
                <w:rFonts w:ascii="宋体" w:hAnsi="宋体"/>
                <w:szCs w:val="21"/>
              </w:rPr>
            </w:pPr>
          </w:p>
        </w:tc>
        <w:tc>
          <w:tcPr>
            <w:tcW w:w="2079" w:type="dxa"/>
          </w:tcPr>
          <w:p w14:paraId="6087F9F7" w14:textId="77777777" w:rsidR="004122E2" w:rsidRPr="00A76976" w:rsidRDefault="004122E2">
            <w:pPr>
              <w:rPr>
                <w:rFonts w:ascii="宋体" w:hAnsi="宋体"/>
                <w:szCs w:val="21"/>
              </w:rPr>
            </w:pPr>
          </w:p>
        </w:tc>
        <w:tc>
          <w:tcPr>
            <w:tcW w:w="2079" w:type="dxa"/>
          </w:tcPr>
          <w:p w14:paraId="5B8D708A" w14:textId="77777777" w:rsidR="004122E2" w:rsidRPr="00A76976" w:rsidRDefault="004122E2">
            <w:pPr>
              <w:rPr>
                <w:rFonts w:ascii="宋体" w:hAnsi="宋体"/>
                <w:szCs w:val="21"/>
              </w:rPr>
            </w:pPr>
          </w:p>
        </w:tc>
      </w:tr>
      <w:tr w:rsidR="004122E2" w:rsidRPr="00A76976" w14:paraId="7DFCF648" w14:textId="77777777">
        <w:trPr>
          <w:trHeight w:val="397"/>
        </w:trPr>
        <w:tc>
          <w:tcPr>
            <w:tcW w:w="2268" w:type="dxa"/>
          </w:tcPr>
          <w:p w14:paraId="50B39FC5" w14:textId="77777777" w:rsidR="004122E2" w:rsidRPr="00A76976" w:rsidRDefault="004122E2">
            <w:pPr>
              <w:rPr>
                <w:rFonts w:ascii="宋体" w:hAnsi="宋体"/>
                <w:szCs w:val="21"/>
              </w:rPr>
            </w:pPr>
          </w:p>
        </w:tc>
        <w:tc>
          <w:tcPr>
            <w:tcW w:w="2079" w:type="dxa"/>
          </w:tcPr>
          <w:p w14:paraId="16053990" w14:textId="77777777" w:rsidR="004122E2" w:rsidRPr="00A76976" w:rsidRDefault="004122E2">
            <w:pPr>
              <w:rPr>
                <w:rFonts w:ascii="宋体" w:hAnsi="宋体"/>
                <w:szCs w:val="21"/>
              </w:rPr>
            </w:pPr>
          </w:p>
        </w:tc>
        <w:tc>
          <w:tcPr>
            <w:tcW w:w="2079" w:type="dxa"/>
          </w:tcPr>
          <w:p w14:paraId="617DF97D" w14:textId="77777777" w:rsidR="004122E2" w:rsidRPr="00A76976" w:rsidRDefault="004122E2">
            <w:pPr>
              <w:rPr>
                <w:rFonts w:ascii="宋体" w:hAnsi="宋体"/>
                <w:szCs w:val="21"/>
              </w:rPr>
            </w:pPr>
          </w:p>
        </w:tc>
        <w:tc>
          <w:tcPr>
            <w:tcW w:w="2079" w:type="dxa"/>
          </w:tcPr>
          <w:p w14:paraId="38D928BF" w14:textId="77777777" w:rsidR="004122E2" w:rsidRPr="00A76976" w:rsidRDefault="004122E2">
            <w:pPr>
              <w:rPr>
                <w:rFonts w:ascii="宋体" w:hAnsi="宋体"/>
                <w:szCs w:val="21"/>
              </w:rPr>
            </w:pPr>
          </w:p>
        </w:tc>
      </w:tr>
      <w:tr w:rsidR="004122E2" w:rsidRPr="00A76976" w14:paraId="00DCF141" w14:textId="77777777">
        <w:trPr>
          <w:trHeight w:val="397"/>
        </w:trPr>
        <w:tc>
          <w:tcPr>
            <w:tcW w:w="2268" w:type="dxa"/>
          </w:tcPr>
          <w:p w14:paraId="6C81329F" w14:textId="77777777" w:rsidR="004122E2" w:rsidRPr="00A76976" w:rsidRDefault="004122E2">
            <w:pPr>
              <w:rPr>
                <w:rFonts w:ascii="宋体" w:hAnsi="宋体"/>
                <w:szCs w:val="21"/>
              </w:rPr>
            </w:pPr>
          </w:p>
        </w:tc>
        <w:tc>
          <w:tcPr>
            <w:tcW w:w="2079" w:type="dxa"/>
          </w:tcPr>
          <w:p w14:paraId="337FF161" w14:textId="77777777" w:rsidR="004122E2" w:rsidRPr="00A76976" w:rsidRDefault="004122E2">
            <w:pPr>
              <w:rPr>
                <w:rFonts w:ascii="宋体" w:hAnsi="宋体"/>
                <w:szCs w:val="21"/>
              </w:rPr>
            </w:pPr>
          </w:p>
        </w:tc>
        <w:tc>
          <w:tcPr>
            <w:tcW w:w="2079" w:type="dxa"/>
          </w:tcPr>
          <w:p w14:paraId="4E5BD434" w14:textId="77777777" w:rsidR="004122E2" w:rsidRPr="00A76976" w:rsidRDefault="004122E2">
            <w:pPr>
              <w:rPr>
                <w:rFonts w:ascii="宋体" w:hAnsi="宋体"/>
                <w:szCs w:val="21"/>
              </w:rPr>
            </w:pPr>
          </w:p>
        </w:tc>
        <w:tc>
          <w:tcPr>
            <w:tcW w:w="2079" w:type="dxa"/>
          </w:tcPr>
          <w:p w14:paraId="33E8B10C" w14:textId="77777777" w:rsidR="004122E2" w:rsidRPr="00A76976" w:rsidRDefault="004122E2">
            <w:pPr>
              <w:rPr>
                <w:rFonts w:ascii="宋体" w:hAnsi="宋体"/>
                <w:szCs w:val="21"/>
              </w:rPr>
            </w:pPr>
          </w:p>
        </w:tc>
      </w:tr>
      <w:tr w:rsidR="004122E2" w:rsidRPr="00A76976" w14:paraId="39DF0D13" w14:textId="77777777">
        <w:trPr>
          <w:trHeight w:val="397"/>
        </w:trPr>
        <w:tc>
          <w:tcPr>
            <w:tcW w:w="2268" w:type="dxa"/>
          </w:tcPr>
          <w:p w14:paraId="37200090" w14:textId="77777777" w:rsidR="004122E2" w:rsidRPr="00A76976" w:rsidRDefault="004122E2">
            <w:pPr>
              <w:rPr>
                <w:rFonts w:ascii="宋体" w:hAnsi="宋体"/>
                <w:szCs w:val="21"/>
              </w:rPr>
            </w:pPr>
          </w:p>
        </w:tc>
        <w:tc>
          <w:tcPr>
            <w:tcW w:w="2079" w:type="dxa"/>
          </w:tcPr>
          <w:p w14:paraId="61C265C2" w14:textId="77777777" w:rsidR="004122E2" w:rsidRPr="00A76976" w:rsidRDefault="004122E2">
            <w:pPr>
              <w:rPr>
                <w:rFonts w:ascii="宋体" w:hAnsi="宋体"/>
                <w:szCs w:val="21"/>
              </w:rPr>
            </w:pPr>
          </w:p>
        </w:tc>
        <w:tc>
          <w:tcPr>
            <w:tcW w:w="2079" w:type="dxa"/>
          </w:tcPr>
          <w:p w14:paraId="79C6B9C9" w14:textId="77777777" w:rsidR="004122E2" w:rsidRPr="00A76976" w:rsidRDefault="004122E2">
            <w:pPr>
              <w:rPr>
                <w:rFonts w:ascii="宋体" w:hAnsi="宋体"/>
                <w:szCs w:val="21"/>
              </w:rPr>
            </w:pPr>
          </w:p>
        </w:tc>
        <w:tc>
          <w:tcPr>
            <w:tcW w:w="2079" w:type="dxa"/>
          </w:tcPr>
          <w:p w14:paraId="57D24CF4" w14:textId="77777777" w:rsidR="004122E2" w:rsidRPr="00A76976" w:rsidRDefault="004122E2">
            <w:pPr>
              <w:rPr>
                <w:rFonts w:ascii="宋体" w:hAnsi="宋体"/>
                <w:szCs w:val="21"/>
              </w:rPr>
            </w:pPr>
          </w:p>
        </w:tc>
      </w:tr>
      <w:tr w:rsidR="004122E2" w:rsidRPr="00A76976" w14:paraId="3F5848B8" w14:textId="77777777">
        <w:trPr>
          <w:trHeight w:val="397"/>
        </w:trPr>
        <w:tc>
          <w:tcPr>
            <w:tcW w:w="2268" w:type="dxa"/>
          </w:tcPr>
          <w:p w14:paraId="3D0562FA" w14:textId="77777777" w:rsidR="004122E2" w:rsidRPr="00A76976" w:rsidRDefault="004122E2">
            <w:pPr>
              <w:rPr>
                <w:rFonts w:ascii="宋体" w:hAnsi="宋体"/>
                <w:szCs w:val="21"/>
              </w:rPr>
            </w:pPr>
          </w:p>
        </w:tc>
        <w:tc>
          <w:tcPr>
            <w:tcW w:w="2079" w:type="dxa"/>
          </w:tcPr>
          <w:p w14:paraId="12B2D8D4" w14:textId="77777777" w:rsidR="004122E2" w:rsidRPr="00A76976" w:rsidRDefault="004122E2">
            <w:pPr>
              <w:rPr>
                <w:rFonts w:ascii="宋体" w:hAnsi="宋体"/>
                <w:szCs w:val="21"/>
              </w:rPr>
            </w:pPr>
          </w:p>
        </w:tc>
        <w:tc>
          <w:tcPr>
            <w:tcW w:w="2079" w:type="dxa"/>
          </w:tcPr>
          <w:p w14:paraId="723505D8" w14:textId="77777777" w:rsidR="004122E2" w:rsidRPr="00A76976" w:rsidRDefault="004122E2">
            <w:pPr>
              <w:rPr>
                <w:rFonts w:ascii="宋体" w:hAnsi="宋体"/>
                <w:szCs w:val="21"/>
              </w:rPr>
            </w:pPr>
          </w:p>
        </w:tc>
        <w:tc>
          <w:tcPr>
            <w:tcW w:w="2079" w:type="dxa"/>
          </w:tcPr>
          <w:p w14:paraId="772E1E96" w14:textId="77777777" w:rsidR="004122E2" w:rsidRPr="00A76976" w:rsidRDefault="004122E2">
            <w:pPr>
              <w:rPr>
                <w:rFonts w:ascii="宋体" w:hAnsi="宋体"/>
                <w:szCs w:val="21"/>
              </w:rPr>
            </w:pPr>
          </w:p>
        </w:tc>
      </w:tr>
      <w:tr w:rsidR="004122E2" w:rsidRPr="00A76976" w14:paraId="5AF9671A" w14:textId="77777777">
        <w:trPr>
          <w:trHeight w:val="397"/>
        </w:trPr>
        <w:tc>
          <w:tcPr>
            <w:tcW w:w="2268" w:type="dxa"/>
          </w:tcPr>
          <w:p w14:paraId="38EA87CC" w14:textId="77777777" w:rsidR="004122E2" w:rsidRPr="00A76976" w:rsidRDefault="004122E2">
            <w:pPr>
              <w:rPr>
                <w:rFonts w:ascii="宋体" w:hAnsi="宋体"/>
                <w:szCs w:val="21"/>
              </w:rPr>
            </w:pPr>
          </w:p>
        </w:tc>
        <w:tc>
          <w:tcPr>
            <w:tcW w:w="2079" w:type="dxa"/>
          </w:tcPr>
          <w:p w14:paraId="1868657E" w14:textId="77777777" w:rsidR="004122E2" w:rsidRPr="00A76976" w:rsidRDefault="004122E2">
            <w:pPr>
              <w:rPr>
                <w:rFonts w:ascii="宋体" w:hAnsi="宋体"/>
                <w:szCs w:val="21"/>
              </w:rPr>
            </w:pPr>
          </w:p>
        </w:tc>
        <w:tc>
          <w:tcPr>
            <w:tcW w:w="2079" w:type="dxa"/>
          </w:tcPr>
          <w:p w14:paraId="780A5814" w14:textId="77777777" w:rsidR="004122E2" w:rsidRPr="00A76976" w:rsidRDefault="004122E2">
            <w:pPr>
              <w:rPr>
                <w:rFonts w:ascii="宋体" w:hAnsi="宋体"/>
                <w:szCs w:val="21"/>
              </w:rPr>
            </w:pPr>
          </w:p>
        </w:tc>
        <w:tc>
          <w:tcPr>
            <w:tcW w:w="2079" w:type="dxa"/>
          </w:tcPr>
          <w:p w14:paraId="3FE1F825" w14:textId="77777777" w:rsidR="004122E2" w:rsidRPr="00A76976" w:rsidRDefault="004122E2">
            <w:pPr>
              <w:rPr>
                <w:rFonts w:ascii="宋体" w:hAnsi="宋体"/>
                <w:szCs w:val="21"/>
              </w:rPr>
            </w:pPr>
          </w:p>
        </w:tc>
      </w:tr>
      <w:tr w:rsidR="004122E2" w:rsidRPr="00A76976" w14:paraId="0708745C" w14:textId="77777777">
        <w:trPr>
          <w:trHeight w:val="397"/>
        </w:trPr>
        <w:tc>
          <w:tcPr>
            <w:tcW w:w="2268" w:type="dxa"/>
          </w:tcPr>
          <w:p w14:paraId="2CF52B1C" w14:textId="77777777" w:rsidR="004122E2" w:rsidRPr="00A76976" w:rsidRDefault="004122E2">
            <w:pPr>
              <w:rPr>
                <w:rFonts w:ascii="宋体" w:hAnsi="宋体"/>
                <w:szCs w:val="21"/>
              </w:rPr>
            </w:pPr>
          </w:p>
        </w:tc>
        <w:tc>
          <w:tcPr>
            <w:tcW w:w="2079" w:type="dxa"/>
          </w:tcPr>
          <w:p w14:paraId="5483A2C5" w14:textId="77777777" w:rsidR="004122E2" w:rsidRPr="00A76976" w:rsidRDefault="004122E2">
            <w:pPr>
              <w:rPr>
                <w:rFonts w:ascii="宋体" w:hAnsi="宋体"/>
                <w:szCs w:val="21"/>
              </w:rPr>
            </w:pPr>
          </w:p>
        </w:tc>
        <w:tc>
          <w:tcPr>
            <w:tcW w:w="2079" w:type="dxa"/>
          </w:tcPr>
          <w:p w14:paraId="590831FC" w14:textId="77777777" w:rsidR="004122E2" w:rsidRPr="00A76976" w:rsidRDefault="004122E2">
            <w:pPr>
              <w:rPr>
                <w:rFonts w:ascii="宋体" w:hAnsi="宋体"/>
                <w:szCs w:val="21"/>
              </w:rPr>
            </w:pPr>
          </w:p>
        </w:tc>
        <w:tc>
          <w:tcPr>
            <w:tcW w:w="2079" w:type="dxa"/>
          </w:tcPr>
          <w:p w14:paraId="2A728942" w14:textId="77777777" w:rsidR="004122E2" w:rsidRPr="00A76976" w:rsidRDefault="004122E2">
            <w:pPr>
              <w:rPr>
                <w:rFonts w:ascii="宋体" w:hAnsi="宋体"/>
                <w:szCs w:val="21"/>
              </w:rPr>
            </w:pPr>
          </w:p>
        </w:tc>
      </w:tr>
      <w:tr w:rsidR="004122E2" w:rsidRPr="00A76976" w14:paraId="06441B8E" w14:textId="77777777">
        <w:trPr>
          <w:trHeight w:val="397"/>
        </w:trPr>
        <w:tc>
          <w:tcPr>
            <w:tcW w:w="2268" w:type="dxa"/>
          </w:tcPr>
          <w:p w14:paraId="6A64968E" w14:textId="77777777" w:rsidR="004122E2" w:rsidRPr="00A76976" w:rsidRDefault="004122E2">
            <w:pPr>
              <w:rPr>
                <w:rFonts w:ascii="宋体" w:hAnsi="宋体"/>
                <w:szCs w:val="21"/>
              </w:rPr>
            </w:pPr>
          </w:p>
        </w:tc>
        <w:tc>
          <w:tcPr>
            <w:tcW w:w="2079" w:type="dxa"/>
          </w:tcPr>
          <w:p w14:paraId="2FF0BB13" w14:textId="77777777" w:rsidR="004122E2" w:rsidRPr="00A76976" w:rsidRDefault="004122E2">
            <w:pPr>
              <w:rPr>
                <w:rFonts w:ascii="宋体" w:hAnsi="宋体"/>
                <w:szCs w:val="21"/>
              </w:rPr>
            </w:pPr>
          </w:p>
        </w:tc>
        <w:tc>
          <w:tcPr>
            <w:tcW w:w="2079" w:type="dxa"/>
          </w:tcPr>
          <w:p w14:paraId="41459A8C" w14:textId="77777777" w:rsidR="004122E2" w:rsidRPr="00A76976" w:rsidRDefault="004122E2">
            <w:pPr>
              <w:rPr>
                <w:rFonts w:ascii="宋体" w:hAnsi="宋体"/>
                <w:szCs w:val="21"/>
              </w:rPr>
            </w:pPr>
          </w:p>
        </w:tc>
        <w:tc>
          <w:tcPr>
            <w:tcW w:w="2079" w:type="dxa"/>
          </w:tcPr>
          <w:p w14:paraId="2646D41D" w14:textId="77777777" w:rsidR="004122E2" w:rsidRPr="00A76976" w:rsidRDefault="004122E2">
            <w:pPr>
              <w:rPr>
                <w:rFonts w:ascii="宋体" w:hAnsi="宋体"/>
                <w:szCs w:val="21"/>
              </w:rPr>
            </w:pPr>
          </w:p>
        </w:tc>
      </w:tr>
      <w:tr w:rsidR="004122E2" w:rsidRPr="00A76976" w14:paraId="46F5A56A" w14:textId="77777777">
        <w:trPr>
          <w:trHeight w:val="397"/>
        </w:trPr>
        <w:tc>
          <w:tcPr>
            <w:tcW w:w="2268" w:type="dxa"/>
          </w:tcPr>
          <w:p w14:paraId="7DE1C0D8" w14:textId="77777777" w:rsidR="004122E2" w:rsidRPr="00A76976" w:rsidRDefault="004122E2">
            <w:pPr>
              <w:rPr>
                <w:rFonts w:ascii="宋体" w:hAnsi="宋体"/>
                <w:szCs w:val="21"/>
              </w:rPr>
            </w:pPr>
          </w:p>
        </w:tc>
        <w:tc>
          <w:tcPr>
            <w:tcW w:w="2079" w:type="dxa"/>
          </w:tcPr>
          <w:p w14:paraId="58B00964" w14:textId="77777777" w:rsidR="004122E2" w:rsidRPr="00A76976" w:rsidRDefault="004122E2">
            <w:pPr>
              <w:rPr>
                <w:rFonts w:ascii="宋体" w:hAnsi="宋体"/>
                <w:szCs w:val="21"/>
              </w:rPr>
            </w:pPr>
          </w:p>
        </w:tc>
        <w:tc>
          <w:tcPr>
            <w:tcW w:w="2079" w:type="dxa"/>
          </w:tcPr>
          <w:p w14:paraId="746522F5" w14:textId="77777777" w:rsidR="004122E2" w:rsidRPr="00A76976" w:rsidRDefault="004122E2">
            <w:pPr>
              <w:rPr>
                <w:rFonts w:ascii="宋体" w:hAnsi="宋体"/>
                <w:szCs w:val="21"/>
              </w:rPr>
            </w:pPr>
          </w:p>
        </w:tc>
        <w:tc>
          <w:tcPr>
            <w:tcW w:w="2079" w:type="dxa"/>
          </w:tcPr>
          <w:p w14:paraId="66FB04D7" w14:textId="77777777" w:rsidR="004122E2" w:rsidRPr="00A76976" w:rsidRDefault="004122E2">
            <w:pPr>
              <w:rPr>
                <w:rFonts w:ascii="宋体" w:hAnsi="宋体"/>
                <w:szCs w:val="21"/>
              </w:rPr>
            </w:pPr>
          </w:p>
        </w:tc>
      </w:tr>
      <w:tr w:rsidR="004122E2" w:rsidRPr="00A76976" w14:paraId="214872C0" w14:textId="77777777">
        <w:trPr>
          <w:trHeight w:val="397"/>
        </w:trPr>
        <w:tc>
          <w:tcPr>
            <w:tcW w:w="2268" w:type="dxa"/>
          </w:tcPr>
          <w:p w14:paraId="58D7B045" w14:textId="77777777" w:rsidR="004122E2" w:rsidRPr="00A76976" w:rsidRDefault="004122E2">
            <w:pPr>
              <w:rPr>
                <w:rFonts w:ascii="宋体" w:hAnsi="宋体"/>
                <w:szCs w:val="21"/>
              </w:rPr>
            </w:pPr>
          </w:p>
        </w:tc>
        <w:tc>
          <w:tcPr>
            <w:tcW w:w="2079" w:type="dxa"/>
          </w:tcPr>
          <w:p w14:paraId="65921BF5" w14:textId="77777777" w:rsidR="004122E2" w:rsidRPr="00A76976" w:rsidRDefault="004122E2">
            <w:pPr>
              <w:rPr>
                <w:rFonts w:ascii="宋体" w:hAnsi="宋体"/>
                <w:szCs w:val="21"/>
              </w:rPr>
            </w:pPr>
          </w:p>
        </w:tc>
        <w:tc>
          <w:tcPr>
            <w:tcW w:w="2079" w:type="dxa"/>
          </w:tcPr>
          <w:p w14:paraId="31477E7D" w14:textId="77777777" w:rsidR="004122E2" w:rsidRPr="00A76976" w:rsidRDefault="004122E2">
            <w:pPr>
              <w:rPr>
                <w:rFonts w:ascii="宋体" w:hAnsi="宋体"/>
                <w:szCs w:val="21"/>
              </w:rPr>
            </w:pPr>
          </w:p>
        </w:tc>
        <w:tc>
          <w:tcPr>
            <w:tcW w:w="2079" w:type="dxa"/>
          </w:tcPr>
          <w:p w14:paraId="1ECC5E40" w14:textId="77777777" w:rsidR="004122E2" w:rsidRPr="00A76976" w:rsidRDefault="004122E2">
            <w:pPr>
              <w:rPr>
                <w:rFonts w:ascii="宋体" w:hAnsi="宋体"/>
                <w:szCs w:val="21"/>
              </w:rPr>
            </w:pPr>
          </w:p>
        </w:tc>
      </w:tr>
      <w:tr w:rsidR="004122E2" w:rsidRPr="00A76976" w14:paraId="5B69F7AC" w14:textId="77777777">
        <w:trPr>
          <w:trHeight w:val="397"/>
        </w:trPr>
        <w:tc>
          <w:tcPr>
            <w:tcW w:w="2268" w:type="dxa"/>
          </w:tcPr>
          <w:p w14:paraId="7366FDBF" w14:textId="77777777" w:rsidR="004122E2" w:rsidRPr="00A76976" w:rsidRDefault="004122E2">
            <w:pPr>
              <w:rPr>
                <w:rFonts w:ascii="宋体" w:hAnsi="宋体"/>
                <w:szCs w:val="21"/>
              </w:rPr>
            </w:pPr>
          </w:p>
        </w:tc>
        <w:tc>
          <w:tcPr>
            <w:tcW w:w="2079" w:type="dxa"/>
          </w:tcPr>
          <w:p w14:paraId="51218BF6" w14:textId="77777777" w:rsidR="004122E2" w:rsidRPr="00A76976" w:rsidRDefault="004122E2">
            <w:pPr>
              <w:rPr>
                <w:rFonts w:ascii="宋体" w:hAnsi="宋体"/>
                <w:szCs w:val="21"/>
              </w:rPr>
            </w:pPr>
          </w:p>
        </w:tc>
        <w:tc>
          <w:tcPr>
            <w:tcW w:w="2079" w:type="dxa"/>
          </w:tcPr>
          <w:p w14:paraId="0F0334B6" w14:textId="77777777" w:rsidR="004122E2" w:rsidRPr="00A76976" w:rsidRDefault="004122E2">
            <w:pPr>
              <w:rPr>
                <w:rFonts w:ascii="宋体" w:hAnsi="宋体"/>
                <w:szCs w:val="21"/>
              </w:rPr>
            </w:pPr>
          </w:p>
        </w:tc>
        <w:tc>
          <w:tcPr>
            <w:tcW w:w="2079" w:type="dxa"/>
          </w:tcPr>
          <w:p w14:paraId="0909E384" w14:textId="77777777" w:rsidR="004122E2" w:rsidRPr="00A76976" w:rsidRDefault="004122E2">
            <w:pPr>
              <w:rPr>
                <w:rFonts w:ascii="宋体" w:hAnsi="宋体"/>
                <w:szCs w:val="21"/>
              </w:rPr>
            </w:pPr>
          </w:p>
        </w:tc>
      </w:tr>
      <w:tr w:rsidR="004122E2" w:rsidRPr="00A76976" w14:paraId="4D3483C1" w14:textId="77777777">
        <w:trPr>
          <w:trHeight w:val="397"/>
        </w:trPr>
        <w:tc>
          <w:tcPr>
            <w:tcW w:w="2268" w:type="dxa"/>
          </w:tcPr>
          <w:p w14:paraId="0B4F6E95" w14:textId="77777777" w:rsidR="004122E2" w:rsidRPr="00A76976" w:rsidRDefault="004122E2">
            <w:pPr>
              <w:rPr>
                <w:rFonts w:ascii="宋体" w:hAnsi="宋体"/>
                <w:szCs w:val="21"/>
              </w:rPr>
            </w:pPr>
          </w:p>
        </w:tc>
        <w:tc>
          <w:tcPr>
            <w:tcW w:w="2079" w:type="dxa"/>
          </w:tcPr>
          <w:p w14:paraId="01520F97" w14:textId="77777777" w:rsidR="004122E2" w:rsidRPr="00A76976" w:rsidRDefault="004122E2">
            <w:pPr>
              <w:rPr>
                <w:rFonts w:ascii="宋体" w:hAnsi="宋体"/>
                <w:szCs w:val="21"/>
              </w:rPr>
            </w:pPr>
          </w:p>
        </w:tc>
        <w:tc>
          <w:tcPr>
            <w:tcW w:w="2079" w:type="dxa"/>
          </w:tcPr>
          <w:p w14:paraId="442CD5F1" w14:textId="77777777" w:rsidR="004122E2" w:rsidRPr="00A76976" w:rsidRDefault="004122E2">
            <w:pPr>
              <w:rPr>
                <w:rFonts w:ascii="宋体" w:hAnsi="宋体"/>
                <w:szCs w:val="21"/>
              </w:rPr>
            </w:pPr>
          </w:p>
        </w:tc>
        <w:tc>
          <w:tcPr>
            <w:tcW w:w="2079" w:type="dxa"/>
          </w:tcPr>
          <w:p w14:paraId="07186056" w14:textId="77777777" w:rsidR="004122E2" w:rsidRPr="00A76976" w:rsidRDefault="004122E2">
            <w:pPr>
              <w:rPr>
                <w:rFonts w:ascii="宋体" w:hAnsi="宋体"/>
                <w:szCs w:val="21"/>
              </w:rPr>
            </w:pPr>
          </w:p>
        </w:tc>
      </w:tr>
      <w:tr w:rsidR="004122E2" w:rsidRPr="00A76976" w14:paraId="6AF4E0F5" w14:textId="77777777">
        <w:trPr>
          <w:trHeight w:val="397"/>
        </w:trPr>
        <w:tc>
          <w:tcPr>
            <w:tcW w:w="2268" w:type="dxa"/>
          </w:tcPr>
          <w:p w14:paraId="72AF6C03" w14:textId="77777777" w:rsidR="004122E2" w:rsidRPr="00A76976" w:rsidRDefault="004122E2">
            <w:pPr>
              <w:rPr>
                <w:rFonts w:ascii="宋体" w:hAnsi="宋体"/>
                <w:szCs w:val="21"/>
              </w:rPr>
            </w:pPr>
          </w:p>
        </w:tc>
        <w:tc>
          <w:tcPr>
            <w:tcW w:w="2079" w:type="dxa"/>
          </w:tcPr>
          <w:p w14:paraId="4ECF9451" w14:textId="77777777" w:rsidR="004122E2" w:rsidRPr="00A76976" w:rsidRDefault="004122E2">
            <w:pPr>
              <w:rPr>
                <w:rFonts w:ascii="宋体" w:hAnsi="宋体"/>
                <w:szCs w:val="21"/>
              </w:rPr>
            </w:pPr>
          </w:p>
        </w:tc>
        <w:tc>
          <w:tcPr>
            <w:tcW w:w="2079" w:type="dxa"/>
          </w:tcPr>
          <w:p w14:paraId="0C79D08E" w14:textId="77777777" w:rsidR="004122E2" w:rsidRPr="00A76976" w:rsidRDefault="004122E2">
            <w:pPr>
              <w:rPr>
                <w:rFonts w:ascii="宋体" w:hAnsi="宋体"/>
                <w:szCs w:val="21"/>
              </w:rPr>
            </w:pPr>
          </w:p>
        </w:tc>
        <w:tc>
          <w:tcPr>
            <w:tcW w:w="2079" w:type="dxa"/>
          </w:tcPr>
          <w:p w14:paraId="384284FE" w14:textId="77777777" w:rsidR="004122E2" w:rsidRPr="00A76976" w:rsidRDefault="004122E2">
            <w:pPr>
              <w:rPr>
                <w:rFonts w:ascii="宋体" w:hAnsi="宋体"/>
                <w:szCs w:val="21"/>
              </w:rPr>
            </w:pPr>
          </w:p>
        </w:tc>
      </w:tr>
      <w:tr w:rsidR="004122E2" w:rsidRPr="00A76976" w14:paraId="490ED04C" w14:textId="77777777">
        <w:trPr>
          <w:trHeight w:val="397"/>
        </w:trPr>
        <w:tc>
          <w:tcPr>
            <w:tcW w:w="2268" w:type="dxa"/>
          </w:tcPr>
          <w:p w14:paraId="4F670B4B" w14:textId="77777777" w:rsidR="004122E2" w:rsidRPr="00A76976" w:rsidRDefault="004122E2">
            <w:pPr>
              <w:rPr>
                <w:rFonts w:ascii="宋体" w:hAnsi="宋体"/>
                <w:szCs w:val="21"/>
              </w:rPr>
            </w:pPr>
          </w:p>
        </w:tc>
        <w:tc>
          <w:tcPr>
            <w:tcW w:w="2079" w:type="dxa"/>
          </w:tcPr>
          <w:p w14:paraId="3F29127D" w14:textId="77777777" w:rsidR="004122E2" w:rsidRPr="00A76976" w:rsidRDefault="004122E2">
            <w:pPr>
              <w:rPr>
                <w:rFonts w:ascii="宋体" w:hAnsi="宋体"/>
                <w:szCs w:val="21"/>
              </w:rPr>
            </w:pPr>
          </w:p>
        </w:tc>
        <w:tc>
          <w:tcPr>
            <w:tcW w:w="2079" w:type="dxa"/>
          </w:tcPr>
          <w:p w14:paraId="25B721E0" w14:textId="77777777" w:rsidR="004122E2" w:rsidRPr="00A76976" w:rsidRDefault="004122E2">
            <w:pPr>
              <w:rPr>
                <w:rFonts w:ascii="宋体" w:hAnsi="宋体"/>
                <w:szCs w:val="21"/>
              </w:rPr>
            </w:pPr>
          </w:p>
        </w:tc>
        <w:tc>
          <w:tcPr>
            <w:tcW w:w="2079" w:type="dxa"/>
          </w:tcPr>
          <w:p w14:paraId="7D9B4764" w14:textId="77777777" w:rsidR="004122E2" w:rsidRPr="00A76976" w:rsidRDefault="004122E2">
            <w:pPr>
              <w:rPr>
                <w:rFonts w:ascii="宋体" w:hAnsi="宋体"/>
                <w:szCs w:val="21"/>
              </w:rPr>
            </w:pPr>
          </w:p>
        </w:tc>
      </w:tr>
      <w:tr w:rsidR="004122E2" w:rsidRPr="00A76976" w14:paraId="17BF21F8" w14:textId="77777777">
        <w:trPr>
          <w:trHeight w:val="397"/>
        </w:trPr>
        <w:tc>
          <w:tcPr>
            <w:tcW w:w="2268" w:type="dxa"/>
          </w:tcPr>
          <w:p w14:paraId="5859CEF2" w14:textId="77777777" w:rsidR="004122E2" w:rsidRPr="00A76976" w:rsidRDefault="004122E2">
            <w:pPr>
              <w:rPr>
                <w:rFonts w:ascii="宋体" w:hAnsi="宋体"/>
                <w:szCs w:val="21"/>
              </w:rPr>
            </w:pPr>
          </w:p>
        </w:tc>
        <w:tc>
          <w:tcPr>
            <w:tcW w:w="2079" w:type="dxa"/>
          </w:tcPr>
          <w:p w14:paraId="086503DE" w14:textId="77777777" w:rsidR="004122E2" w:rsidRPr="00A76976" w:rsidRDefault="004122E2">
            <w:pPr>
              <w:rPr>
                <w:rFonts w:ascii="宋体" w:hAnsi="宋体"/>
                <w:szCs w:val="21"/>
              </w:rPr>
            </w:pPr>
          </w:p>
        </w:tc>
        <w:tc>
          <w:tcPr>
            <w:tcW w:w="2079" w:type="dxa"/>
          </w:tcPr>
          <w:p w14:paraId="265208FB" w14:textId="77777777" w:rsidR="004122E2" w:rsidRPr="00A76976" w:rsidRDefault="004122E2">
            <w:pPr>
              <w:rPr>
                <w:rFonts w:ascii="宋体" w:hAnsi="宋体"/>
                <w:szCs w:val="21"/>
              </w:rPr>
            </w:pPr>
          </w:p>
        </w:tc>
        <w:tc>
          <w:tcPr>
            <w:tcW w:w="2079" w:type="dxa"/>
          </w:tcPr>
          <w:p w14:paraId="342F5AE7" w14:textId="77777777" w:rsidR="004122E2" w:rsidRPr="00A76976" w:rsidRDefault="004122E2">
            <w:pPr>
              <w:rPr>
                <w:rFonts w:ascii="宋体" w:hAnsi="宋体"/>
                <w:szCs w:val="21"/>
              </w:rPr>
            </w:pPr>
          </w:p>
        </w:tc>
      </w:tr>
      <w:tr w:rsidR="004122E2" w:rsidRPr="00A76976" w14:paraId="7650E755" w14:textId="77777777">
        <w:trPr>
          <w:trHeight w:val="397"/>
        </w:trPr>
        <w:tc>
          <w:tcPr>
            <w:tcW w:w="2268" w:type="dxa"/>
          </w:tcPr>
          <w:p w14:paraId="1A86D69A" w14:textId="77777777" w:rsidR="004122E2" w:rsidRPr="00A76976" w:rsidRDefault="004122E2">
            <w:pPr>
              <w:rPr>
                <w:rFonts w:ascii="宋体" w:hAnsi="宋体"/>
                <w:szCs w:val="21"/>
              </w:rPr>
            </w:pPr>
          </w:p>
        </w:tc>
        <w:tc>
          <w:tcPr>
            <w:tcW w:w="2079" w:type="dxa"/>
          </w:tcPr>
          <w:p w14:paraId="41E38B91" w14:textId="77777777" w:rsidR="004122E2" w:rsidRPr="00A76976" w:rsidRDefault="004122E2">
            <w:pPr>
              <w:rPr>
                <w:rFonts w:ascii="宋体" w:hAnsi="宋体"/>
                <w:szCs w:val="21"/>
              </w:rPr>
            </w:pPr>
          </w:p>
        </w:tc>
        <w:tc>
          <w:tcPr>
            <w:tcW w:w="2079" w:type="dxa"/>
          </w:tcPr>
          <w:p w14:paraId="516E074D" w14:textId="77777777" w:rsidR="004122E2" w:rsidRPr="00A76976" w:rsidRDefault="004122E2">
            <w:pPr>
              <w:rPr>
                <w:rFonts w:ascii="宋体" w:hAnsi="宋体"/>
                <w:szCs w:val="21"/>
              </w:rPr>
            </w:pPr>
          </w:p>
        </w:tc>
        <w:tc>
          <w:tcPr>
            <w:tcW w:w="2079" w:type="dxa"/>
          </w:tcPr>
          <w:p w14:paraId="051AF5B6" w14:textId="77777777" w:rsidR="004122E2" w:rsidRPr="00A76976" w:rsidRDefault="004122E2">
            <w:pPr>
              <w:rPr>
                <w:rFonts w:ascii="宋体" w:hAnsi="宋体"/>
                <w:szCs w:val="21"/>
              </w:rPr>
            </w:pPr>
          </w:p>
        </w:tc>
      </w:tr>
      <w:tr w:rsidR="004122E2" w:rsidRPr="00A76976" w14:paraId="1E4EB8F9" w14:textId="77777777">
        <w:trPr>
          <w:trHeight w:val="397"/>
        </w:trPr>
        <w:tc>
          <w:tcPr>
            <w:tcW w:w="2268" w:type="dxa"/>
          </w:tcPr>
          <w:p w14:paraId="18C7AC21" w14:textId="77777777" w:rsidR="004122E2" w:rsidRPr="00A76976" w:rsidRDefault="004122E2">
            <w:pPr>
              <w:rPr>
                <w:rFonts w:ascii="宋体" w:hAnsi="宋体"/>
                <w:szCs w:val="21"/>
              </w:rPr>
            </w:pPr>
          </w:p>
        </w:tc>
        <w:tc>
          <w:tcPr>
            <w:tcW w:w="2079" w:type="dxa"/>
          </w:tcPr>
          <w:p w14:paraId="3F233864" w14:textId="77777777" w:rsidR="004122E2" w:rsidRPr="00A76976" w:rsidRDefault="004122E2">
            <w:pPr>
              <w:rPr>
                <w:rFonts w:ascii="宋体" w:hAnsi="宋体"/>
                <w:szCs w:val="21"/>
              </w:rPr>
            </w:pPr>
          </w:p>
        </w:tc>
        <w:tc>
          <w:tcPr>
            <w:tcW w:w="2079" w:type="dxa"/>
          </w:tcPr>
          <w:p w14:paraId="45373C54" w14:textId="77777777" w:rsidR="004122E2" w:rsidRPr="00A76976" w:rsidRDefault="004122E2">
            <w:pPr>
              <w:rPr>
                <w:rFonts w:ascii="宋体" w:hAnsi="宋体"/>
                <w:szCs w:val="21"/>
              </w:rPr>
            </w:pPr>
          </w:p>
        </w:tc>
        <w:tc>
          <w:tcPr>
            <w:tcW w:w="2079" w:type="dxa"/>
          </w:tcPr>
          <w:p w14:paraId="731240D9" w14:textId="77777777" w:rsidR="004122E2" w:rsidRPr="00A76976" w:rsidRDefault="004122E2">
            <w:pPr>
              <w:rPr>
                <w:rFonts w:ascii="宋体" w:hAnsi="宋体"/>
                <w:szCs w:val="21"/>
              </w:rPr>
            </w:pPr>
          </w:p>
        </w:tc>
      </w:tr>
      <w:tr w:rsidR="004122E2" w:rsidRPr="00A76976" w14:paraId="7F0A9522" w14:textId="77777777">
        <w:trPr>
          <w:trHeight w:val="397"/>
        </w:trPr>
        <w:tc>
          <w:tcPr>
            <w:tcW w:w="2268" w:type="dxa"/>
          </w:tcPr>
          <w:p w14:paraId="4D1AF0EA" w14:textId="77777777" w:rsidR="004122E2" w:rsidRPr="00A76976" w:rsidRDefault="004122E2">
            <w:pPr>
              <w:rPr>
                <w:rFonts w:ascii="宋体" w:hAnsi="宋体"/>
                <w:szCs w:val="21"/>
              </w:rPr>
            </w:pPr>
          </w:p>
        </w:tc>
        <w:tc>
          <w:tcPr>
            <w:tcW w:w="2079" w:type="dxa"/>
          </w:tcPr>
          <w:p w14:paraId="1D990D4A" w14:textId="77777777" w:rsidR="004122E2" w:rsidRPr="00A76976" w:rsidRDefault="004122E2">
            <w:pPr>
              <w:rPr>
                <w:rFonts w:ascii="宋体" w:hAnsi="宋体"/>
                <w:szCs w:val="21"/>
              </w:rPr>
            </w:pPr>
          </w:p>
        </w:tc>
        <w:tc>
          <w:tcPr>
            <w:tcW w:w="2079" w:type="dxa"/>
          </w:tcPr>
          <w:p w14:paraId="139F7FEA" w14:textId="77777777" w:rsidR="004122E2" w:rsidRPr="00A76976" w:rsidRDefault="004122E2">
            <w:pPr>
              <w:rPr>
                <w:rFonts w:ascii="宋体" w:hAnsi="宋体"/>
                <w:szCs w:val="21"/>
              </w:rPr>
            </w:pPr>
          </w:p>
        </w:tc>
        <w:tc>
          <w:tcPr>
            <w:tcW w:w="2079" w:type="dxa"/>
          </w:tcPr>
          <w:p w14:paraId="68FAF80A" w14:textId="77777777" w:rsidR="004122E2" w:rsidRPr="00A76976" w:rsidRDefault="004122E2">
            <w:pPr>
              <w:rPr>
                <w:rFonts w:ascii="宋体" w:hAnsi="宋体"/>
                <w:szCs w:val="21"/>
              </w:rPr>
            </w:pPr>
          </w:p>
        </w:tc>
      </w:tr>
      <w:tr w:rsidR="004122E2" w:rsidRPr="00A76976" w14:paraId="2356E5E6" w14:textId="77777777">
        <w:trPr>
          <w:trHeight w:val="397"/>
        </w:trPr>
        <w:tc>
          <w:tcPr>
            <w:tcW w:w="2268" w:type="dxa"/>
          </w:tcPr>
          <w:p w14:paraId="54084312" w14:textId="77777777" w:rsidR="004122E2" w:rsidRPr="00A76976" w:rsidRDefault="004122E2">
            <w:pPr>
              <w:rPr>
                <w:rFonts w:ascii="宋体" w:hAnsi="宋体"/>
                <w:szCs w:val="21"/>
              </w:rPr>
            </w:pPr>
          </w:p>
        </w:tc>
        <w:tc>
          <w:tcPr>
            <w:tcW w:w="2079" w:type="dxa"/>
          </w:tcPr>
          <w:p w14:paraId="5C01DDFB" w14:textId="77777777" w:rsidR="004122E2" w:rsidRPr="00A76976" w:rsidRDefault="004122E2">
            <w:pPr>
              <w:rPr>
                <w:rFonts w:ascii="宋体" w:hAnsi="宋体"/>
                <w:szCs w:val="21"/>
              </w:rPr>
            </w:pPr>
          </w:p>
        </w:tc>
        <w:tc>
          <w:tcPr>
            <w:tcW w:w="2079" w:type="dxa"/>
          </w:tcPr>
          <w:p w14:paraId="4EADDB39" w14:textId="77777777" w:rsidR="004122E2" w:rsidRPr="00A76976" w:rsidRDefault="004122E2">
            <w:pPr>
              <w:rPr>
                <w:rFonts w:ascii="宋体" w:hAnsi="宋体"/>
                <w:szCs w:val="21"/>
              </w:rPr>
            </w:pPr>
          </w:p>
        </w:tc>
        <w:tc>
          <w:tcPr>
            <w:tcW w:w="2079" w:type="dxa"/>
          </w:tcPr>
          <w:p w14:paraId="7EBFE8E7" w14:textId="77777777" w:rsidR="004122E2" w:rsidRPr="00A76976" w:rsidRDefault="004122E2">
            <w:pPr>
              <w:rPr>
                <w:rFonts w:ascii="宋体" w:hAnsi="宋体"/>
                <w:szCs w:val="21"/>
              </w:rPr>
            </w:pPr>
          </w:p>
        </w:tc>
      </w:tr>
      <w:tr w:rsidR="004122E2" w:rsidRPr="00A76976" w14:paraId="54ACFAFC" w14:textId="77777777">
        <w:trPr>
          <w:trHeight w:val="397"/>
        </w:trPr>
        <w:tc>
          <w:tcPr>
            <w:tcW w:w="2268" w:type="dxa"/>
          </w:tcPr>
          <w:p w14:paraId="57BE6552" w14:textId="77777777" w:rsidR="004122E2" w:rsidRPr="00A76976" w:rsidRDefault="004122E2">
            <w:pPr>
              <w:rPr>
                <w:rFonts w:ascii="宋体" w:hAnsi="宋体"/>
                <w:szCs w:val="21"/>
              </w:rPr>
            </w:pPr>
          </w:p>
        </w:tc>
        <w:tc>
          <w:tcPr>
            <w:tcW w:w="2079" w:type="dxa"/>
          </w:tcPr>
          <w:p w14:paraId="3E41E08B" w14:textId="77777777" w:rsidR="004122E2" w:rsidRPr="00A76976" w:rsidRDefault="004122E2">
            <w:pPr>
              <w:rPr>
                <w:rFonts w:ascii="宋体" w:hAnsi="宋体"/>
                <w:szCs w:val="21"/>
              </w:rPr>
            </w:pPr>
          </w:p>
        </w:tc>
        <w:tc>
          <w:tcPr>
            <w:tcW w:w="2079" w:type="dxa"/>
          </w:tcPr>
          <w:p w14:paraId="0050019A" w14:textId="77777777" w:rsidR="004122E2" w:rsidRPr="00A76976" w:rsidRDefault="004122E2">
            <w:pPr>
              <w:rPr>
                <w:rFonts w:ascii="宋体" w:hAnsi="宋体"/>
                <w:szCs w:val="21"/>
              </w:rPr>
            </w:pPr>
          </w:p>
        </w:tc>
        <w:tc>
          <w:tcPr>
            <w:tcW w:w="2079" w:type="dxa"/>
          </w:tcPr>
          <w:p w14:paraId="185A20E7" w14:textId="77777777" w:rsidR="004122E2" w:rsidRPr="00A76976" w:rsidRDefault="004122E2">
            <w:pPr>
              <w:rPr>
                <w:rFonts w:ascii="宋体" w:hAnsi="宋体"/>
                <w:szCs w:val="21"/>
              </w:rPr>
            </w:pPr>
          </w:p>
        </w:tc>
      </w:tr>
      <w:tr w:rsidR="004122E2" w:rsidRPr="00A76976" w14:paraId="05517498" w14:textId="77777777">
        <w:trPr>
          <w:trHeight w:val="397"/>
        </w:trPr>
        <w:tc>
          <w:tcPr>
            <w:tcW w:w="2268" w:type="dxa"/>
          </w:tcPr>
          <w:p w14:paraId="0B257F2E" w14:textId="77777777" w:rsidR="004122E2" w:rsidRPr="00A76976" w:rsidRDefault="004122E2">
            <w:pPr>
              <w:rPr>
                <w:rFonts w:ascii="宋体" w:hAnsi="宋体"/>
                <w:szCs w:val="21"/>
              </w:rPr>
            </w:pPr>
          </w:p>
        </w:tc>
        <w:tc>
          <w:tcPr>
            <w:tcW w:w="2079" w:type="dxa"/>
          </w:tcPr>
          <w:p w14:paraId="388CC767" w14:textId="77777777" w:rsidR="004122E2" w:rsidRPr="00A76976" w:rsidRDefault="004122E2">
            <w:pPr>
              <w:rPr>
                <w:rFonts w:ascii="宋体" w:hAnsi="宋体"/>
                <w:szCs w:val="21"/>
              </w:rPr>
            </w:pPr>
          </w:p>
        </w:tc>
        <w:tc>
          <w:tcPr>
            <w:tcW w:w="2079" w:type="dxa"/>
          </w:tcPr>
          <w:p w14:paraId="0BCA7D08" w14:textId="77777777" w:rsidR="004122E2" w:rsidRPr="00A76976" w:rsidRDefault="004122E2">
            <w:pPr>
              <w:rPr>
                <w:rFonts w:ascii="宋体" w:hAnsi="宋体"/>
                <w:szCs w:val="21"/>
              </w:rPr>
            </w:pPr>
          </w:p>
        </w:tc>
        <w:tc>
          <w:tcPr>
            <w:tcW w:w="2079" w:type="dxa"/>
          </w:tcPr>
          <w:p w14:paraId="722B61BD" w14:textId="77777777" w:rsidR="004122E2" w:rsidRPr="00A76976" w:rsidRDefault="004122E2">
            <w:pPr>
              <w:rPr>
                <w:rFonts w:ascii="宋体" w:hAnsi="宋体"/>
                <w:szCs w:val="21"/>
              </w:rPr>
            </w:pPr>
          </w:p>
        </w:tc>
      </w:tr>
      <w:tr w:rsidR="004122E2" w:rsidRPr="00A76976" w14:paraId="29F42607" w14:textId="77777777">
        <w:trPr>
          <w:trHeight w:val="397"/>
        </w:trPr>
        <w:tc>
          <w:tcPr>
            <w:tcW w:w="2268" w:type="dxa"/>
          </w:tcPr>
          <w:p w14:paraId="20F2921C" w14:textId="77777777" w:rsidR="004122E2" w:rsidRPr="00A76976" w:rsidRDefault="004122E2">
            <w:pPr>
              <w:rPr>
                <w:rFonts w:ascii="宋体" w:hAnsi="宋体"/>
                <w:szCs w:val="21"/>
              </w:rPr>
            </w:pPr>
          </w:p>
        </w:tc>
        <w:tc>
          <w:tcPr>
            <w:tcW w:w="2079" w:type="dxa"/>
          </w:tcPr>
          <w:p w14:paraId="14DBFA11" w14:textId="77777777" w:rsidR="004122E2" w:rsidRPr="00A76976" w:rsidRDefault="004122E2">
            <w:pPr>
              <w:rPr>
                <w:rFonts w:ascii="宋体" w:hAnsi="宋体"/>
                <w:szCs w:val="21"/>
              </w:rPr>
            </w:pPr>
          </w:p>
        </w:tc>
        <w:tc>
          <w:tcPr>
            <w:tcW w:w="2079" w:type="dxa"/>
          </w:tcPr>
          <w:p w14:paraId="56151300" w14:textId="77777777" w:rsidR="004122E2" w:rsidRPr="00A76976" w:rsidRDefault="004122E2">
            <w:pPr>
              <w:rPr>
                <w:rFonts w:ascii="宋体" w:hAnsi="宋体"/>
                <w:szCs w:val="21"/>
              </w:rPr>
            </w:pPr>
          </w:p>
        </w:tc>
        <w:tc>
          <w:tcPr>
            <w:tcW w:w="2079" w:type="dxa"/>
          </w:tcPr>
          <w:p w14:paraId="0186C304" w14:textId="77777777" w:rsidR="004122E2" w:rsidRPr="00A76976" w:rsidRDefault="004122E2">
            <w:pPr>
              <w:rPr>
                <w:rFonts w:ascii="宋体" w:hAnsi="宋体"/>
                <w:szCs w:val="21"/>
              </w:rPr>
            </w:pPr>
          </w:p>
        </w:tc>
      </w:tr>
      <w:tr w:rsidR="004122E2" w:rsidRPr="00A76976" w14:paraId="7DF968D8" w14:textId="77777777">
        <w:trPr>
          <w:trHeight w:val="397"/>
        </w:trPr>
        <w:tc>
          <w:tcPr>
            <w:tcW w:w="2268" w:type="dxa"/>
          </w:tcPr>
          <w:p w14:paraId="1663AF84" w14:textId="77777777" w:rsidR="004122E2" w:rsidRPr="00A76976" w:rsidRDefault="004122E2">
            <w:pPr>
              <w:rPr>
                <w:rFonts w:ascii="宋体" w:hAnsi="宋体"/>
                <w:szCs w:val="21"/>
              </w:rPr>
            </w:pPr>
          </w:p>
        </w:tc>
        <w:tc>
          <w:tcPr>
            <w:tcW w:w="2079" w:type="dxa"/>
          </w:tcPr>
          <w:p w14:paraId="0951192F" w14:textId="77777777" w:rsidR="004122E2" w:rsidRPr="00A76976" w:rsidRDefault="004122E2">
            <w:pPr>
              <w:rPr>
                <w:rFonts w:ascii="宋体" w:hAnsi="宋体"/>
                <w:szCs w:val="21"/>
              </w:rPr>
            </w:pPr>
          </w:p>
        </w:tc>
        <w:tc>
          <w:tcPr>
            <w:tcW w:w="2079" w:type="dxa"/>
          </w:tcPr>
          <w:p w14:paraId="073FE114" w14:textId="77777777" w:rsidR="004122E2" w:rsidRPr="00A76976" w:rsidRDefault="004122E2">
            <w:pPr>
              <w:rPr>
                <w:rFonts w:ascii="宋体" w:hAnsi="宋体"/>
                <w:szCs w:val="21"/>
              </w:rPr>
            </w:pPr>
          </w:p>
        </w:tc>
        <w:tc>
          <w:tcPr>
            <w:tcW w:w="2079" w:type="dxa"/>
          </w:tcPr>
          <w:p w14:paraId="38AA728D" w14:textId="77777777" w:rsidR="004122E2" w:rsidRPr="00A76976" w:rsidRDefault="004122E2">
            <w:pPr>
              <w:rPr>
                <w:rFonts w:ascii="宋体" w:hAnsi="宋体"/>
                <w:szCs w:val="21"/>
              </w:rPr>
            </w:pPr>
          </w:p>
        </w:tc>
      </w:tr>
      <w:tr w:rsidR="004122E2" w:rsidRPr="00A76976" w14:paraId="2FCAAC51" w14:textId="77777777">
        <w:trPr>
          <w:trHeight w:val="397"/>
        </w:trPr>
        <w:tc>
          <w:tcPr>
            <w:tcW w:w="2268" w:type="dxa"/>
          </w:tcPr>
          <w:p w14:paraId="643811EA" w14:textId="77777777" w:rsidR="004122E2" w:rsidRPr="00A76976" w:rsidRDefault="004122E2">
            <w:pPr>
              <w:rPr>
                <w:rFonts w:ascii="宋体" w:hAnsi="宋体"/>
                <w:szCs w:val="21"/>
              </w:rPr>
            </w:pPr>
          </w:p>
        </w:tc>
        <w:tc>
          <w:tcPr>
            <w:tcW w:w="2079" w:type="dxa"/>
          </w:tcPr>
          <w:p w14:paraId="56142A21" w14:textId="77777777" w:rsidR="004122E2" w:rsidRPr="00A76976" w:rsidRDefault="004122E2">
            <w:pPr>
              <w:rPr>
                <w:rFonts w:ascii="宋体" w:hAnsi="宋体"/>
                <w:szCs w:val="21"/>
              </w:rPr>
            </w:pPr>
          </w:p>
        </w:tc>
        <w:tc>
          <w:tcPr>
            <w:tcW w:w="2079" w:type="dxa"/>
          </w:tcPr>
          <w:p w14:paraId="5EA111F2" w14:textId="77777777" w:rsidR="004122E2" w:rsidRPr="00A76976" w:rsidRDefault="004122E2">
            <w:pPr>
              <w:rPr>
                <w:rFonts w:ascii="宋体" w:hAnsi="宋体"/>
                <w:szCs w:val="21"/>
              </w:rPr>
            </w:pPr>
          </w:p>
        </w:tc>
        <w:tc>
          <w:tcPr>
            <w:tcW w:w="2079" w:type="dxa"/>
          </w:tcPr>
          <w:p w14:paraId="643A6893" w14:textId="77777777" w:rsidR="004122E2" w:rsidRPr="00A76976" w:rsidRDefault="004122E2">
            <w:pPr>
              <w:rPr>
                <w:rFonts w:ascii="宋体" w:hAnsi="宋体"/>
                <w:szCs w:val="21"/>
              </w:rPr>
            </w:pPr>
          </w:p>
        </w:tc>
      </w:tr>
      <w:tr w:rsidR="004122E2" w:rsidRPr="00A76976" w14:paraId="4EC8E291" w14:textId="77777777">
        <w:trPr>
          <w:trHeight w:val="397"/>
        </w:trPr>
        <w:tc>
          <w:tcPr>
            <w:tcW w:w="2268" w:type="dxa"/>
          </w:tcPr>
          <w:p w14:paraId="0D415BE5" w14:textId="77777777" w:rsidR="004122E2" w:rsidRPr="00A76976" w:rsidRDefault="004122E2">
            <w:pPr>
              <w:rPr>
                <w:rFonts w:ascii="宋体" w:hAnsi="宋体"/>
                <w:szCs w:val="21"/>
              </w:rPr>
            </w:pPr>
          </w:p>
        </w:tc>
        <w:tc>
          <w:tcPr>
            <w:tcW w:w="2079" w:type="dxa"/>
          </w:tcPr>
          <w:p w14:paraId="1F6F2A13" w14:textId="77777777" w:rsidR="004122E2" w:rsidRPr="00A76976" w:rsidRDefault="004122E2">
            <w:pPr>
              <w:rPr>
                <w:rFonts w:ascii="宋体" w:hAnsi="宋体"/>
                <w:szCs w:val="21"/>
              </w:rPr>
            </w:pPr>
          </w:p>
        </w:tc>
        <w:tc>
          <w:tcPr>
            <w:tcW w:w="2079" w:type="dxa"/>
          </w:tcPr>
          <w:p w14:paraId="06ADD221" w14:textId="77777777" w:rsidR="004122E2" w:rsidRPr="00A76976" w:rsidRDefault="004122E2">
            <w:pPr>
              <w:rPr>
                <w:rFonts w:ascii="宋体" w:hAnsi="宋体"/>
                <w:szCs w:val="21"/>
              </w:rPr>
            </w:pPr>
          </w:p>
        </w:tc>
        <w:tc>
          <w:tcPr>
            <w:tcW w:w="2079" w:type="dxa"/>
          </w:tcPr>
          <w:p w14:paraId="5562EA71" w14:textId="77777777" w:rsidR="004122E2" w:rsidRPr="00A76976" w:rsidRDefault="004122E2">
            <w:pPr>
              <w:rPr>
                <w:rFonts w:ascii="宋体" w:hAnsi="宋体"/>
                <w:szCs w:val="21"/>
              </w:rPr>
            </w:pPr>
          </w:p>
        </w:tc>
      </w:tr>
      <w:tr w:rsidR="004122E2" w:rsidRPr="00A76976" w14:paraId="6B71D084" w14:textId="77777777">
        <w:trPr>
          <w:trHeight w:val="397"/>
        </w:trPr>
        <w:tc>
          <w:tcPr>
            <w:tcW w:w="2268" w:type="dxa"/>
          </w:tcPr>
          <w:p w14:paraId="0BA8B5A3" w14:textId="77777777" w:rsidR="004122E2" w:rsidRPr="00A76976" w:rsidRDefault="004122E2">
            <w:pPr>
              <w:rPr>
                <w:rFonts w:ascii="宋体" w:hAnsi="宋体"/>
                <w:szCs w:val="21"/>
              </w:rPr>
            </w:pPr>
          </w:p>
        </w:tc>
        <w:tc>
          <w:tcPr>
            <w:tcW w:w="2079" w:type="dxa"/>
          </w:tcPr>
          <w:p w14:paraId="624CE356" w14:textId="77777777" w:rsidR="004122E2" w:rsidRPr="00A76976" w:rsidRDefault="004122E2">
            <w:pPr>
              <w:rPr>
                <w:rFonts w:ascii="宋体" w:hAnsi="宋体"/>
                <w:szCs w:val="21"/>
              </w:rPr>
            </w:pPr>
          </w:p>
        </w:tc>
        <w:tc>
          <w:tcPr>
            <w:tcW w:w="2079" w:type="dxa"/>
          </w:tcPr>
          <w:p w14:paraId="3ABA5221" w14:textId="77777777" w:rsidR="004122E2" w:rsidRPr="00A76976" w:rsidRDefault="004122E2">
            <w:pPr>
              <w:rPr>
                <w:rFonts w:ascii="宋体" w:hAnsi="宋体"/>
                <w:szCs w:val="21"/>
              </w:rPr>
            </w:pPr>
          </w:p>
        </w:tc>
        <w:tc>
          <w:tcPr>
            <w:tcW w:w="2079" w:type="dxa"/>
          </w:tcPr>
          <w:p w14:paraId="18ED8772" w14:textId="77777777" w:rsidR="004122E2" w:rsidRPr="00A76976" w:rsidRDefault="004122E2">
            <w:pPr>
              <w:rPr>
                <w:rFonts w:ascii="宋体" w:hAnsi="宋体"/>
                <w:szCs w:val="21"/>
              </w:rPr>
            </w:pPr>
          </w:p>
        </w:tc>
      </w:tr>
    </w:tbl>
    <w:p w14:paraId="08594953" w14:textId="77777777" w:rsidR="004122E2" w:rsidRPr="00A76976" w:rsidRDefault="004122E2">
      <w:pPr>
        <w:spacing w:line="420" w:lineRule="exact"/>
        <w:rPr>
          <w:rFonts w:ascii="宋体" w:hAnsi="宋体"/>
          <w:szCs w:val="21"/>
        </w:rPr>
      </w:pPr>
    </w:p>
    <w:p w14:paraId="645EA1E2" w14:textId="77777777" w:rsidR="004122E2" w:rsidRPr="00A76976" w:rsidRDefault="004122E2">
      <w:pPr>
        <w:spacing w:beforeLines="100" w:before="312" w:afterLines="50" w:after="156"/>
        <w:jc w:val="left"/>
        <w:rPr>
          <w:b/>
          <w:szCs w:val="21"/>
        </w:rPr>
      </w:pPr>
    </w:p>
    <w:p w14:paraId="1D7545CD" w14:textId="77777777" w:rsidR="004122E2" w:rsidRPr="00A76976" w:rsidRDefault="004122E2">
      <w:pPr>
        <w:spacing w:line="360" w:lineRule="auto"/>
        <w:jc w:val="center"/>
        <w:rPr>
          <w:sz w:val="30"/>
          <w:szCs w:val="30"/>
        </w:rPr>
      </w:pPr>
      <w:r w:rsidRPr="00A76976">
        <w:rPr>
          <w:rFonts w:hint="eastAsia"/>
          <w:sz w:val="30"/>
          <w:szCs w:val="30"/>
        </w:rPr>
        <w:t>表</w:t>
      </w:r>
      <w:r w:rsidRPr="00A76976">
        <w:rPr>
          <w:rFonts w:hint="eastAsia"/>
          <w:sz w:val="30"/>
          <w:szCs w:val="30"/>
        </w:rPr>
        <w:t>18</w:t>
      </w:r>
      <w:r w:rsidRPr="00A76976">
        <w:rPr>
          <w:rFonts w:hint="eastAsia"/>
          <w:sz w:val="30"/>
          <w:szCs w:val="30"/>
        </w:rPr>
        <w:t>：拟分包项目情况表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843"/>
        <w:gridCol w:w="751"/>
        <w:gridCol w:w="950"/>
        <w:gridCol w:w="1123"/>
        <w:gridCol w:w="1090"/>
        <w:gridCol w:w="1197"/>
        <w:gridCol w:w="983"/>
      </w:tblGrid>
      <w:tr w:rsidR="004122E2" w:rsidRPr="00A76976" w14:paraId="01BAE68A" w14:textId="77777777">
        <w:trPr>
          <w:trHeight w:val="454"/>
          <w:jc w:val="center"/>
        </w:trPr>
        <w:tc>
          <w:tcPr>
            <w:tcW w:w="568" w:type="dxa"/>
            <w:vMerge w:val="restart"/>
            <w:tcMar>
              <w:left w:w="108" w:type="dxa"/>
              <w:right w:w="108" w:type="dxa"/>
            </w:tcMar>
            <w:vAlign w:val="center"/>
          </w:tcPr>
          <w:p w14:paraId="37039620" w14:textId="77777777" w:rsidR="004122E2" w:rsidRPr="00A76976" w:rsidRDefault="004122E2">
            <w:pPr>
              <w:jc w:val="center"/>
              <w:rPr>
                <w:rFonts w:ascii="宋体" w:hAnsi="宋体"/>
                <w:szCs w:val="21"/>
              </w:rPr>
            </w:pPr>
            <w:r w:rsidRPr="00A76976">
              <w:rPr>
                <w:rFonts w:ascii="宋体" w:hAnsi="宋体" w:hint="eastAsia"/>
                <w:szCs w:val="21"/>
              </w:rPr>
              <w:t>序</w:t>
            </w:r>
          </w:p>
          <w:p w14:paraId="1FA31C7F" w14:textId="77777777" w:rsidR="004122E2" w:rsidRPr="00A76976" w:rsidRDefault="004122E2">
            <w:pPr>
              <w:jc w:val="center"/>
              <w:rPr>
                <w:rFonts w:ascii="宋体" w:hAnsi="宋体"/>
                <w:szCs w:val="21"/>
              </w:rPr>
            </w:pPr>
            <w:r w:rsidRPr="00A76976">
              <w:rPr>
                <w:rFonts w:ascii="宋体" w:hAnsi="宋体" w:hint="eastAsia"/>
                <w:szCs w:val="21"/>
              </w:rPr>
              <w:t>号</w:t>
            </w:r>
          </w:p>
        </w:tc>
        <w:tc>
          <w:tcPr>
            <w:tcW w:w="1843" w:type="dxa"/>
            <w:vMerge w:val="restart"/>
            <w:tcMar>
              <w:left w:w="108" w:type="dxa"/>
              <w:right w:w="108" w:type="dxa"/>
            </w:tcMar>
            <w:vAlign w:val="center"/>
          </w:tcPr>
          <w:p w14:paraId="4F8909EE" w14:textId="77777777" w:rsidR="004122E2" w:rsidRPr="00A76976" w:rsidRDefault="004122E2">
            <w:pPr>
              <w:jc w:val="center"/>
              <w:rPr>
                <w:rFonts w:ascii="宋体" w:hAnsi="宋体"/>
                <w:szCs w:val="21"/>
              </w:rPr>
            </w:pPr>
            <w:r w:rsidRPr="00A76976">
              <w:rPr>
                <w:rFonts w:ascii="宋体" w:hAnsi="宋体" w:hint="eastAsia"/>
                <w:szCs w:val="21"/>
              </w:rPr>
              <w:t>拟分包项目名称、范围及理由</w:t>
            </w:r>
          </w:p>
        </w:tc>
        <w:tc>
          <w:tcPr>
            <w:tcW w:w="5111" w:type="dxa"/>
            <w:gridSpan w:val="5"/>
            <w:tcMar>
              <w:left w:w="108" w:type="dxa"/>
              <w:right w:w="108" w:type="dxa"/>
            </w:tcMar>
            <w:vAlign w:val="center"/>
          </w:tcPr>
          <w:p w14:paraId="574EC87A" w14:textId="77777777" w:rsidR="004122E2" w:rsidRPr="00A76976" w:rsidRDefault="004122E2">
            <w:pPr>
              <w:jc w:val="center"/>
              <w:rPr>
                <w:rFonts w:ascii="宋体" w:hAnsi="宋体"/>
                <w:szCs w:val="21"/>
              </w:rPr>
            </w:pPr>
            <w:r w:rsidRPr="00A76976">
              <w:rPr>
                <w:rFonts w:ascii="宋体" w:hAnsi="宋体" w:hint="eastAsia"/>
                <w:szCs w:val="21"/>
              </w:rPr>
              <w:t>拟选分包人</w:t>
            </w:r>
          </w:p>
        </w:tc>
        <w:tc>
          <w:tcPr>
            <w:tcW w:w="983" w:type="dxa"/>
            <w:vMerge w:val="restart"/>
            <w:tcMar>
              <w:left w:w="108" w:type="dxa"/>
              <w:right w:w="108" w:type="dxa"/>
            </w:tcMar>
            <w:vAlign w:val="center"/>
          </w:tcPr>
          <w:p w14:paraId="046DC212" w14:textId="77777777" w:rsidR="004122E2" w:rsidRPr="00A76976" w:rsidRDefault="004122E2">
            <w:pPr>
              <w:jc w:val="center"/>
              <w:rPr>
                <w:rFonts w:ascii="宋体" w:hAnsi="宋体"/>
                <w:szCs w:val="21"/>
              </w:rPr>
            </w:pPr>
            <w:r w:rsidRPr="00A76976">
              <w:rPr>
                <w:rFonts w:ascii="宋体" w:hAnsi="宋体" w:hint="eastAsia"/>
                <w:szCs w:val="21"/>
              </w:rPr>
              <w:t>备注</w:t>
            </w:r>
          </w:p>
        </w:tc>
      </w:tr>
      <w:tr w:rsidR="004122E2" w:rsidRPr="00A76976" w14:paraId="71939E88" w14:textId="77777777">
        <w:trPr>
          <w:trHeight w:val="454"/>
          <w:jc w:val="center"/>
        </w:trPr>
        <w:tc>
          <w:tcPr>
            <w:tcW w:w="568" w:type="dxa"/>
            <w:vMerge/>
            <w:tcMar>
              <w:left w:w="108" w:type="dxa"/>
              <w:right w:w="108" w:type="dxa"/>
            </w:tcMar>
            <w:vAlign w:val="center"/>
          </w:tcPr>
          <w:p w14:paraId="7A2ADFDF"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59DB6081" w14:textId="77777777" w:rsidR="004122E2" w:rsidRPr="00A76976" w:rsidRDefault="004122E2">
            <w:pPr>
              <w:jc w:val="center"/>
              <w:rPr>
                <w:rFonts w:ascii="宋体" w:hAnsi="宋体"/>
                <w:szCs w:val="21"/>
              </w:rPr>
            </w:pPr>
          </w:p>
        </w:tc>
        <w:tc>
          <w:tcPr>
            <w:tcW w:w="1701" w:type="dxa"/>
            <w:gridSpan w:val="2"/>
            <w:tcMar>
              <w:left w:w="108" w:type="dxa"/>
              <w:right w:w="108" w:type="dxa"/>
            </w:tcMar>
            <w:vAlign w:val="center"/>
          </w:tcPr>
          <w:p w14:paraId="50121465" w14:textId="77777777" w:rsidR="004122E2" w:rsidRPr="00A76976" w:rsidRDefault="004122E2">
            <w:pPr>
              <w:jc w:val="center"/>
              <w:rPr>
                <w:rFonts w:ascii="宋体" w:hAnsi="宋体"/>
                <w:szCs w:val="21"/>
              </w:rPr>
            </w:pPr>
            <w:r w:rsidRPr="00A76976">
              <w:rPr>
                <w:rFonts w:ascii="宋体" w:hAnsi="宋体" w:hint="eastAsia"/>
                <w:szCs w:val="21"/>
              </w:rPr>
              <w:t>拟选分包人名称</w:t>
            </w:r>
          </w:p>
        </w:tc>
        <w:tc>
          <w:tcPr>
            <w:tcW w:w="1123" w:type="dxa"/>
            <w:tcMar>
              <w:left w:w="108" w:type="dxa"/>
              <w:right w:w="108" w:type="dxa"/>
            </w:tcMar>
            <w:vAlign w:val="center"/>
          </w:tcPr>
          <w:p w14:paraId="60A5573B" w14:textId="77777777" w:rsidR="004122E2" w:rsidRPr="00A76976" w:rsidRDefault="004122E2">
            <w:pPr>
              <w:jc w:val="center"/>
              <w:rPr>
                <w:rFonts w:ascii="宋体" w:hAnsi="宋体"/>
                <w:szCs w:val="21"/>
              </w:rPr>
            </w:pPr>
            <w:r w:rsidRPr="00A76976">
              <w:rPr>
                <w:rFonts w:ascii="宋体" w:hAnsi="宋体" w:hint="eastAsia"/>
                <w:szCs w:val="21"/>
              </w:rPr>
              <w:t>注册地点</w:t>
            </w:r>
          </w:p>
        </w:tc>
        <w:tc>
          <w:tcPr>
            <w:tcW w:w="1090" w:type="dxa"/>
            <w:tcMar>
              <w:left w:w="108" w:type="dxa"/>
              <w:right w:w="108" w:type="dxa"/>
            </w:tcMar>
            <w:vAlign w:val="center"/>
          </w:tcPr>
          <w:p w14:paraId="42106BE4" w14:textId="77777777" w:rsidR="004122E2" w:rsidRPr="00A76976" w:rsidRDefault="004122E2">
            <w:pPr>
              <w:jc w:val="center"/>
              <w:rPr>
                <w:rFonts w:ascii="宋体" w:hAnsi="宋体"/>
                <w:szCs w:val="21"/>
              </w:rPr>
            </w:pPr>
            <w:r w:rsidRPr="00A76976">
              <w:rPr>
                <w:rFonts w:ascii="宋体" w:hAnsi="宋体" w:hint="eastAsia"/>
                <w:szCs w:val="21"/>
              </w:rPr>
              <w:t>企业资质</w:t>
            </w:r>
          </w:p>
        </w:tc>
        <w:tc>
          <w:tcPr>
            <w:tcW w:w="1197" w:type="dxa"/>
            <w:tcMar>
              <w:left w:w="108" w:type="dxa"/>
              <w:right w:w="108" w:type="dxa"/>
            </w:tcMar>
            <w:vAlign w:val="center"/>
          </w:tcPr>
          <w:p w14:paraId="0B07F488" w14:textId="77777777" w:rsidR="004122E2" w:rsidRPr="00A76976" w:rsidRDefault="004122E2">
            <w:pPr>
              <w:jc w:val="center"/>
              <w:rPr>
                <w:rFonts w:ascii="宋体" w:hAnsi="宋体"/>
                <w:szCs w:val="21"/>
              </w:rPr>
            </w:pPr>
            <w:r w:rsidRPr="00A76976">
              <w:rPr>
                <w:rFonts w:ascii="宋体" w:hAnsi="宋体" w:hint="eastAsia"/>
                <w:szCs w:val="21"/>
              </w:rPr>
              <w:t>有关业绩</w:t>
            </w:r>
          </w:p>
        </w:tc>
        <w:tc>
          <w:tcPr>
            <w:tcW w:w="983" w:type="dxa"/>
            <w:vMerge/>
            <w:tcMar>
              <w:left w:w="108" w:type="dxa"/>
              <w:right w:w="108" w:type="dxa"/>
            </w:tcMar>
            <w:vAlign w:val="center"/>
          </w:tcPr>
          <w:p w14:paraId="4B3CABB2" w14:textId="77777777" w:rsidR="004122E2" w:rsidRPr="00A76976" w:rsidRDefault="004122E2">
            <w:pPr>
              <w:jc w:val="center"/>
              <w:rPr>
                <w:rFonts w:ascii="宋体" w:hAnsi="宋体"/>
                <w:szCs w:val="21"/>
              </w:rPr>
            </w:pPr>
          </w:p>
        </w:tc>
      </w:tr>
      <w:tr w:rsidR="004122E2" w:rsidRPr="00A76976" w14:paraId="07FC2161" w14:textId="77777777">
        <w:trPr>
          <w:trHeight w:val="454"/>
          <w:jc w:val="center"/>
        </w:trPr>
        <w:tc>
          <w:tcPr>
            <w:tcW w:w="568" w:type="dxa"/>
            <w:vMerge w:val="restart"/>
            <w:tcMar>
              <w:left w:w="108" w:type="dxa"/>
              <w:right w:w="108" w:type="dxa"/>
            </w:tcMar>
            <w:vAlign w:val="center"/>
          </w:tcPr>
          <w:p w14:paraId="4735C390" w14:textId="77777777" w:rsidR="004122E2" w:rsidRPr="00A76976" w:rsidRDefault="004122E2">
            <w:pPr>
              <w:jc w:val="center"/>
              <w:rPr>
                <w:rFonts w:ascii="宋体" w:hAnsi="宋体"/>
                <w:szCs w:val="21"/>
              </w:rPr>
            </w:pPr>
          </w:p>
        </w:tc>
        <w:tc>
          <w:tcPr>
            <w:tcW w:w="1843" w:type="dxa"/>
            <w:vMerge w:val="restart"/>
            <w:tcMar>
              <w:left w:w="108" w:type="dxa"/>
              <w:right w:w="108" w:type="dxa"/>
            </w:tcMar>
            <w:vAlign w:val="center"/>
          </w:tcPr>
          <w:p w14:paraId="749C4466"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29F8FC22"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1</w:t>
            </w:r>
          </w:p>
        </w:tc>
        <w:tc>
          <w:tcPr>
            <w:tcW w:w="950" w:type="dxa"/>
            <w:tcMar>
              <w:left w:w="108" w:type="dxa"/>
              <w:right w:w="108" w:type="dxa"/>
            </w:tcMar>
            <w:vAlign w:val="center"/>
          </w:tcPr>
          <w:p w14:paraId="4FED8096"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656AEB55"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51D30AD9"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2854010C"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39B8F783" w14:textId="77777777" w:rsidR="004122E2" w:rsidRPr="00A76976" w:rsidRDefault="004122E2">
            <w:pPr>
              <w:jc w:val="center"/>
              <w:rPr>
                <w:rFonts w:ascii="宋体" w:hAnsi="宋体"/>
                <w:szCs w:val="21"/>
              </w:rPr>
            </w:pPr>
          </w:p>
        </w:tc>
      </w:tr>
      <w:tr w:rsidR="004122E2" w:rsidRPr="00A76976" w14:paraId="095B4952" w14:textId="77777777">
        <w:trPr>
          <w:trHeight w:val="454"/>
          <w:jc w:val="center"/>
        </w:trPr>
        <w:tc>
          <w:tcPr>
            <w:tcW w:w="568" w:type="dxa"/>
            <w:vMerge/>
            <w:tcMar>
              <w:left w:w="108" w:type="dxa"/>
              <w:right w:w="108" w:type="dxa"/>
            </w:tcMar>
            <w:vAlign w:val="center"/>
          </w:tcPr>
          <w:p w14:paraId="6E992FF9"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05D243F8"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6E8632C5"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2</w:t>
            </w:r>
          </w:p>
        </w:tc>
        <w:tc>
          <w:tcPr>
            <w:tcW w:w="950" w:type="dxa"/>
            <w:tcMar>
              <w:left w:w="108" w:type="dxa"/>
              <w:right w:w="108" w:type="dxa"/>
            </w:tcMar>
            <w:vAlign w:val="center"/>
          </w:tcPr>
          <w:p w14:paraId="2D5699D1"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6E57B047"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35128D54"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23C49AF8"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4879F290" w14:textId="77777777" w:rsidR="004122E2" w:rsidRPr="00A76976" w:rsidRDefault="004122E2">
            <w:pPr>
              <w:jc w:val="center"/>
              <w:rPr>
                <w:rFonts w:ascii="宋体" w:hAnsi="宋体"/>
                <w:szCs w:val="21"/>
              </w:rPr>
            </w:pPr>
          </w:p>
        </w:tc>
      </w:tr>
      <w:tr w:rsidR="004122E2" w:rsidRPr="00A76976" w14:paraId="4445AB59" w14:textId="77777777">
        <w:trPr>
          <w:trHeight w:val="454"/>
          <w:jc w:val="center"/>
        </w:trPr>
        <w:tc>
          <w:tcPr>
            <w:tcW w:w="568" w:type="dxa"/>
            <w:vMerge/>
            <w:tcMar>
              <w:left w:w="108" w:type="dxa"/>
              <w:right w:w="108" w:type="dxa"/>
            </w:tcMar>
            <w:vAlign w:val="center"/>
          </w:tcPr>
          <w:p w14:paraId="0E187B73"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5C44A824"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50F36437"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3</w:t>
            </w:r>
          </w:p>
        </w:tc>
        <w:tc>
          <w:tcPr>
            <w:tcW w:w="950" w:type="dxa"/>
            <w:tcMar>
              <w:left w:w="108" w:type="dxa"/>
              <w:right w:w="108" w:type="dxa"/>
            </w:tcMar>
            <w:vAlign w:val="center"/>
          </w:tcPr>
          <w:p w14:paraId="2458647B"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6E1375A2"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7B94B578"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1302B2E9"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699640ED" w14:textId="77777777" w:rsidR="004122E2" w:rsidRPr="00A76976" w:rsidRDefault="004122E2">
            <w:pPr>
              <w:jc w:val="center"/>
              <w:rPr>
                <w:rFonts w:ascii="宋体" w:hAnsi="宋体"/>
                <w:szCs w:val="21"/>
              </w:rPr>
            </w:pPr>
          </w:p>
        </w:tc>
      </w:tr>
      <w:tr w:rsidR="004122E2" w:rsidRPr="00A76976" w14:paraId="62492EDE" w14:textId="77777777">
        <w:trPr>
          <w:trHeight w:val="454"/>
          <w:jc w:val="center"/>
        </w:trPr>
        <w:tc>
          <w:tcPr>
            <w:tcW w:w="568" w:type="dxa"/>
            <w:vMerge w:val="restart"/>
            <w:tcMar>
              <w:left w:w="108" w:type="dxa"/>
              <w:right w:w="108" w:type="dxa"/>
            </w:tcMar>
            <w:vAlign w:val="center"/>
          </w:tcPr>
          <w:p w14:paraId="3FCB5AB6" w14:textId="77777777" w:rsidR="004122E2" w:rsidRPr="00A76976" w:rsidRDefault="004122E2">
            <w:pPr>
              <w:jc w:val="center"/>
              <w:rPr>
                <w:rFonts w:ascii="宋体" w:hAnsi="宋体"/>
                <w:szCs w:val="21"/>
              </w:rPr>
            </w:pPr>
          </w:p>
        </w:tc>
        <w:tc>
          <w:tcPr>
            <w:tcW w:w="1843" w:type="dxa"/>
            <w:vMerge w:val="restart"/>
            <w:tcMar>
              <w:left w:w="108" w:type="dxa"/>
              <w:right w:w="108" w:type="dxa"/>
            </w:tcMar>
            <w:vAlign w:val="center"/>
          </w:tcPr>
          <w:p w14:paraId="7763C8BD"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4A18E595"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1</w:t>
            </w:r>
          </w:p>
        </w:tc>
        <w:tc>
          <w:tcPr>
            <w:tcW w:w="950" w:type="dxa"/>
            <w:tcMar>
              <w:left w:w="108" w:type="dxa"/>
              <w:right w:w="108" w:type="dxa"/>
            </w:tcMar>
            <w:vAlign w:val="center"/>
          </w:tcPr>
          <w:p w14:paraId="382C66C3"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1A6F1451"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326B3A39"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56A56B88"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231B1D8B" w14:textId="77777777" w:rsidR="004122E2" w:rsidRPr="00A76976" w:rsidRDefault="004122E2">
            <w:pPr>
              <w:jc w:val="center"/>
              <w:rPr>
                <w:rFonts w:ascii="宋体" w:hAnsi="宋体"/>
                <w:szCs w:val="21"/>
              </w:rPr>
            </w:pPr>
          </w:p>
        </w:tc>
      </w:tr>
      <w:tr w:rsidR="004122E2" w:rsidRPr="00A76976" w14:paraId="57E627F2" w14:textId="77777777">
        <w:trPr>
          <w:trHeight w:val="454"/>
          <w:jc w:val="center"/>
        </w:trPr>
        <w:tc>
          <w:tcPr>
            <w:tcW w:w="568" w:type="dxa"/>
            <w:vMerge/>
            <w:tcMar>
              <w:left w:w="108" w:type="dxa"/>
              <w:right w:w="108" w:type="dxa"/>
            </w:tcMar>
            <w:vAlign w:val="center"/>
          </w:tcPr>
          <w:p w14:paraId="2C97DE88"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5940BFC0"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2409195F"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2</w:t>
            </w:r>
          </w:p>
        </w:tc>
        <w:tc>
          <w:tcPr>
            <w:tcW w:w="950" w:type="dxa"/>
            <w:tcMar>
              <w:left w:w="108" w:type="dxa"/>
              <w:right w:w="108" w:type="dxa"/>
            </w:tcMar>
            <w:vAlign w:val="center"/>
          </w:tcPr>
          <w:p w14:paraId="0C1F0537"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1D17CF32"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35747E31"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5119ED26"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6AABB25A" w14:textId="77777777" w:rsidR="004122E2" w:rsidRPr="00A76976" w:rsidRDefault="004122E2">
            <w:pPr>
              <w:jc w:val="center"/>
              <w:rPr>
                <w:rFonts w:ascii="宋体" w:hAnsi="宋体"/>
                <w:szCs w:val="21"/>
              </w:rPr>
            </w:pPr>
          </w:p>
        </w:tc>
      </w:tr>
      <w:tr w:rsidR="004122E2" w:rsidRPr="00A76976" w14:paraId="4504D174" w14:textId="77777777">
        <w:trPr>
          <w:trHeight w:val="454"/>
          <w:jc w:val="center"/>
        </w:trPr>
        <w:tc>
          <w:tcPr>
            <w:tcW w:w="568" w:type="dxa"/>
            <w:vMerge/>
            <w:tcMar>
              <w:left w:w="108" w:type="dxa"/>
              <w:right w:w="108" w:type="dxa"/>
            </w:tcMar>
            <w:vAlign w:val="center"/>
          </w:tcPr>
          <w:p w14:paraId="3397556B"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4FB4AFEE"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61CE10EE"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3</w:t>
            </w:r>
          </w:p>
        </w:tc>
        <w:tc>
          <w:tcPr>
            <w:tcW w:w="950" w:type="dxa"/>
            <w:tcMar>
              <w:left w:w="108" w:type="dxa"/>
              <w:right w:w="108" w:type="dxa"/>
            </w:tcMar>
            <w:vAlign w:val="center"/>
          </w:tcPr>
          <w:p w14:paraId="396C61A3"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0DEA88A1"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798836DE"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79ADCD31"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1BA5DC65" w14:textId="77777777" w:rsidR="004122E2" w:rsidRPr="00A76976" w:rsidRDefault="004122E2">
            <w:pPr>
              <w:jc w:val="center"/>
              <w:rPr>
                <w:rFonts w:ascii="宋体" w:hAnsi="宋体"/>
                <w:szCs w:val="21"/>
              </w:rPr>
            </w:pPr>
          </w:p>
        </w:tc>
      </w:tr>
      <w:tr w:rsidR="004122E2" w:rsidRPr="00A76976" w14:paraId="52FA9CA8" w14:textId="77777777">
        <w:trPr>
          <w:trHeight w:val="454"/>
          <w:jc w:val="center"/>
        </w:trPr>
        <w:tc>
          <w:tcPr>
            <w:tcW w:w="568" w:type="dxa"/>
            <w:vMerge w:val="restart"/>
            <w:tcMar>
              <w:left w:w="108" w:type="dxa"/>
              <w:right w:w="108" w:type="dxa"/>
            </w:tcMar>
            <w:vAlign w:val="center"/>
          </w:tcPr>
          <w:p w14:paraId="64E422E9" w14:textId="77777777" w:rsidR="004122E2" w:rsidRPr="00A76976" w:rsidRDefault="004122E2">
            <w:pPr>
              <w:jc w:val="center"/>
              <w:rPr>
                <w:rFonts w:ascii="宋体" w:hAnsi="宋体"/>
                <w:szCs w:val="21"/>
              </w:rPr>
            </w:pPr>
          </w:p>
        </w:tc>
        <w:tc>
          <w:tcPr>
            <w:tcW w:w="1843" w:type="dxa"/>
            <w:vMerge w:val="restart"/>
            <w:tcMar>
              <w:left w:w="108" w:type="dxa"/>
              <w:right w:w="108" w:type="dxa"/>
            </w:tcMar>
            <w:vAlign w:val="center"/>
          </w:tcPr>
          <w:p w14:paraId="1F1C2155"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153787CF"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1</w:t>
            </w:r>
          </w:p>
        </w:tc>
        <w:tc>
          <w:tcPr>
            <w:tcW w:w="950" w:type="dxa"/>
            <w:tcMar>
              <w:left w:w="108" w:type="dxa"/>
              <w:right w:w="108" w:type="dxa"/>
            </w:tcMar>
            <w:vAlign w:val="center"/>
          </w:tcPr>
          <w:p w14:paraId="0E61C015"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57129BBA"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7FED0DF3"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443D2C3F"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79D74839" w14:textId="77777777" w:rsidR="004122E2" w:rsidRPr="00A76976" w:rsidRDefault="004122E2">
            <w:pPr>
              <w:jc w:val="center"/>
              <w:rPr>
                <w:rFonts w:ascii="宋体" w:hAnsi="宋体"/>
                <w:szCs w:val="21"/>
              </w:rPr>
            </w:pPr>
          </w:p>
        </w:tc>
      </w:tr>
      <w:tr w:rsidR="004122E2" w:rsidRPr="00A76976" w14:paraId="59681B27" w14:textId="77777777">
        <w:trPr>
          <w:trHeight w:val="454"/>
          <w:jc w:val="center"/>
        </w:trPr>
        <w:tc>
          <w:tcPr>
            <w:tcW w:w="568" w:type="dxa"/>
            <w:vMerge/>
            <w:tcMar>
              <w:left w:w="108" w:type="dxa"/>
              <w:right w:w="108" w:type="dxa"/>
            </w:tcMar>
            <w:vAlign w:val="center"/>
          </w:tcPr>
          <w:p w14:paraId="7358ACE0"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2BECF108"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3BE789DC"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2</w:t>
            </w:r>
          </w:p>
        </w:tc>
        <w:tc>
          <w:tcPr>
            <w:tcW w:w="950" w:type="dxa"/>
            <w:tcMar>
              <w:left w:w="108" w:type="dxa"/>
              <w:right w:w="108" w:type="dxa"/>
            </w:tcMar>
            <w:vAlign w:val="center"/>
          </w:tcPr>
          <w:p w14:paraId="3CA0A17A"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795F9604"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630B0958"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39725268"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71D026A9" w14:textId="77777777" w:rsidR="004122E2" w:rsidRPr="00A76976" w:rsidRDefault="004122E2">
            <w:pPr>
              <w:jc w:val="center"/>
              <w:rPr>
                <w:rFonts w:ascii="宋体" w:hAnsi="宋体"/>
                <w:szCs w:val="21"/>
              </w:rPr>
            </w:pPr>
          </w:p>
        </w:tc>
      </w:tr>
      <w:tr w:rsidR="004122E2" w:rsidRPr="00A76976" w14:paraId="226F7618" w14:textId="77777777">
        <w:trPr>
          <w:trHeight w:val="454"/>
          <w:jc w:val="center"/>
        </w:trPr>
        <w:tc>
          <w:tcPr>
            <w:tcW w:w="568" w:type="dxa"/>
            <w:vMerge/>
            <w:tcMar>
              <w:left w:w="108" w:type="dxa"/>
              <w:right w:w="108" w:type="dxa"/>
            </w:tcMar>
            <w:vAlign w:val="center"/>
          </w:tcPr>
          <w:p w14:paraId="09E68774"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6BE73046"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1F33E40B"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3</w:t>
            </w:r>
          </w:p>
        </w:tc>
        <w:tc>
          <w:tcPr>
            <w:tcW w:w="950" w:type="dxa"/>
            <w:tcMar>
              <w:left w:w="108" w:type="dxa"/>
              <w:right w:w="108" w:type="dxa"/>
            </w:tcMar>
            <w:vAlign w:val="center"/>
          </w:tcPr>
          <w:p w14:paraId="24C04227"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7EB6A8EE"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407BBFB3"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66761F00"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5C902F32" w14:textId="77777777" w:rsidR="004122E2" w:rsidRPr="00A76976" w:rsidRDefault="004122E2">
            <w:pPr>
              <w:jc w:val="center"/>
              <w:rPr>
                <w:rFonts w:ascii="宋体" w:hAnsi="宋体"/>
                <w:szCs w:val="21"/>
              </w:rPr>
            </w:pPr>
          </w:p>
        </w:tc>
      </w:tr>
      <w:tr w:rsidR="004122E2" w:rsidRPr="00A76976" w14:paraId="73EB6286" w14:textId="77777777">
        <w:trPr>
          <w:trHeight w:val="454"/>
          <w:jc w:val="center"/>
        </w:trPr>
        <w:tc>
          <w:tcPr>
            <w:tcW w:w="568" w:type="dxa"/>
            <w:vMerge w:val="restart"/>
            <w:tcMar>
              <w:left w:w="108" w:type="dxa"/>
              <w:right w:w="108" w:type="dxa"/>
            </w:tcMar>
            <w:vAlign w:val="center"/>
          </w:tcPr>
          <w:p w14:paraId="291243E6" w14:textId="77777777" w:rsidR="004122E2" w:rsidRPr="00A76976" w:rsidRDefault="004122E2">
            <w:pPr>
              <w:jc w:val="center"/>
              <w:rPr>
                <w:rFonts w:ascii="宋体" w:hAnsi="宋体"/>
                <w:szCs w:val="21"/>
              </w:rPr>
            </w:pPr>
          </w:p>
        </w:tc>
        <w:tc>
          <w:tcPr>
            <w:tcW w:w="1843" w:type="dxa"/>
            <w:vMerge w:val="restart"/>
            <w:tcMar>
              <w:left w:w="108" w:type="dxa"/>
              <w:right w:w="108" w:type="dxa"/>
            </w:tcMar>
            <w:vAlign w:val="center"/>
          </w:tcPr>
          <w:p w14:paraId="3CC3857A"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33E478A1"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1</w:t>
            </w:r>
          </w:p>
        </w:tc>
        <w:tc>
          <w:tcPr>
            <w:tcW w:w="950" w:type="dxa"/>
            <w:tcMar>
              <w:left w:w="108" w:type="dxa"/>
              <w:right w:w="108" w:type="dxa"/>
            </w:tcMar>
            <w:vAlign w:val="center"/>
          </w:tcPr>
          <w:p w14:paraId="5EF49420"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67E36F15"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1B296235"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1DA93C1C"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0073C223" w14:textId="77777777" w:rsidR="004122E2" w:rsidRPr="00A76976" w:rsidRDefault="004122E2">
            <w:pPr>
              <w:jc w:val="center"/>
              <w:rPr>
                <w:rFonts w:ascii="宋体" w:hAnsi="宋体"/>
                <w:szCs w:val="21"/>
              </w:rPr>
            </w:pPr>
          </w:p>
        </w:tc>
      </w:tr>
      <w:tr w:rsidR="004122E2" w:rsidRPr="00A76976" w14:paraId="24E5EA6E" w14:textId="77777777">
        <w:trPr>
          <w:trHeight w:val="454"/>
          <w:jc w:val="center"/>
        </w:trPr>
        <w:tc>
          <w:tcPr>
            <w:tcW w:w="568" w:type="dxa"/>
            <w:vMerge/>
            <w:tcMar>
              <w:left w:w="108" w:type="dxa"/>
              <w:right w:w="108" w:type="dxa"/>
            </w:tcMar>
            <w:vAlign w:val="center"/>
          </w:tcPr>
          <w:p w14:paraId="282F9629"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44A05C11"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56F8C25B"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2</w:t>
            </w:r>
          </w:p>
        </w:tc>
        <w:tc>
          <w:tcPr>
            <w:tcW w:w="950" w:type="dxa"/>
            <w:tcMar>
              <w:left w:w="108" w:type="dxa"/>
              <w:right w:w="108" w:type="dxa"/>
            </w:tcMar>
            <w:vAlign w:val="center"/>
          </w:tcPr>
          <w:p w14:paraId="2044F028"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0FBDF2DE"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051AFB4E"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77278BD7"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432CB343" w14:textId="77777777" w:rsidR="004122E2" w:rsidRPr="00A76976" w:rsidRDefault="004122E2">
            <w:pPr>
              <w:jc w:val="center"/>
              <w:rPr>
                <w:rFonts w:ascii="宋体" w:hAnsi="宋体"/>
                <w:szCs w:val="21"/>
              </w:rPr>
            </w:pPr>
          </w:p>
        </w:tc>
      </w:tr>
      <w:tr w:rsidR="004122E2" w:rsidRPr="00A76976" w14:paraId="0AE97D63" w14:textId="77777777">
        <w:trPr>
          <w:trHeight w:val="454"/>
          <w:jc w:val="center"/>
        </w:trPr>
        <w:tc>
          <w:tcPr>
            <w:tcW w:w="568" w:type="dxa"/>
            <w:vMerge/>
            <w:tcMar>
              <w:left w:w="108" w:type="dxa"/>
              <w:right w:w="108" w:type="dxa"/>
            </w:tcMar>
            <w:vAlign w:val="center"/>
          </w:tcPr>
          <w:p w14:paraId="235F56AE" w14:textId="77777777" w:rsidR="004122E2" w:rsidRPr="00A76976" w:rsidRDefault="004122E2">
            <w:pPr>
              <w:jc w:val="center"/>
              <w:rPr>
                <w:rFonts w:ascii="宋体" w:hAnsi="宋体"/>
                <w:szCs w:val="21"/>
              </w:rPr>
            </w:pPr>
          </w:p>
        </w:tc>
        <w:tc>
          <w:tcPr>
            <w:tcW w:w="1843" w:type="dxa"/>
            <w:vMerge/>
            <w:tcMar>
              <w:left w:w="108" w:type="dxa"/>
              <w:right w:w="108" w:type="dxa"/>
            </w:tcMar>
            <w:vAlign w:val="center"/>
          </w:tcPr>
          <w:p w14:paraId="1B8D0716" w14:textId="77777777" w:rsidR="004122E2" w:rsidRPr="00A76976" w:rsidRDefault="004122E2">
            <w:pPr>
              <w:jc w:val="center"/>
              <w:rPr>
                <w:rFonts w:ascii="宋体" w:hAnsi="宋体"/>
                <w:szCs w:val="21"/>
              </w:rPr>
            </w:pPr>
          </w:p>
        </w:tc>
        <w:tc>
          <w:tcPr>
            <w:tcW w:w="751" w:type="dxa"/>
            <w:tcMar>
              <w:left w:w="108" w:type="dxa"/>
              <w:right w:w="108" w:type="dxa"/>
            </w:tcMar>
            <w:vAlign w:val="center"/>
          </w:tcPr>
          <w:p w14:paraId="0C55A179" w14:textId="77777777" w:rsidR="004122E2" w:rsidRPr="00A76976" w:rsidRDefault="004122E2">
            <w:pPr>
              <w:jc w:val="center"/>
              <w:rPr>
                <w:rFonts w:ascii="黑体" w:eastAsia="黑体" w:hAnsi="宋体"/>
                <w:szCs w:val="21"/>
              </w:rPr>
            </w:pPr>
            <w:r w:rsidRPr="00A76976">
              <w:rPr>
                <w:rFonts w:ascii="黑体" w:eastAsia="黑体" w:hAnsi="宋体" w:hint="eastAsia"/>
                <w:szCs w:val="21"/>
              </w:rPr>
              <w:t>3</w:t>
            </w:r>
          </w:p>
        </w:tc>
        <w:tc>
          <w:tcPr>
            <w:tcW w:w="950" w:type="dxa"/>
            <w:tcMar>
              <w:left w:w="108" w:type="dxa"/>
              <w:right w:w="108" w:type="dxa"/>
            </w:tcMar>
            <w:vAlign w:val="center"/>
          </w:tcPr>
          <w:p w14:paraId="4C206790" w14:textId="77777777" w:rsidR="004122E2" w:rsidRPr="00A76976" w:rsidRDefault="004122E2">
            <w:pPr>
              <w:jc w:val="center"/>
              <w:rPr>
                <w:rFonts w:ascii="宋体" w:hAnsi="宋体"/>
                <w:szCs w:val="21"/>
              </w:rPr>
            </w:pPr>
          </w:p>
        </w:tc>
        <w:tc>
          <w:tcPr>
            <w:tcW w:w="1123" w:type="dxa"/>
            <w:tcMar>
              <w:left w:w="108" w:type="dxa"/>
              <w:right w:w="108" w:type="dxa"/>
            </w:tcMar>
            <w:vAlign w:val="center"/>
          </w:tcPr>
          <w:p w14:paraId="1231D987" w14:textId="77777777" w:rsidR="004122E2" w:rsidRPr="00A76976" w:rsidRDefault="004122E2">
            <w:pPr>
              <w:jc w:val="center"/>
              <w:rPr>
                <w:rFonts w:ascii="宋体" w:hAnsi="宋体"/>
                <w:szCs w:val="21"/>
              </w:rPr>
            </w:pPr>
          </w:p>
        </w:tc>
        <w:tc>
          <w:tcPr>
            <w:tcW w:w="1090" w:type="dxa"/>
            <w:tcMar>
              <w:left w:w="108" w:type="dxa"/>
              <w:right w:w="108" w:type="dxa"/>
            </w:tcMar>
            <w:vAlign w:val="center"/>
          </w:tcPr>
          <w:p w14:paraId="1D72DE32" w14:textId="77777777" w:rsidR="004122E2" w:rsidRPr="00A76976" w:rsidRDefault="004122E2">
            <w:pPr>
              <w:jc w:val="center"/>
              <w:rPr>
                <w:rFonts w:ascii="宋体" w:hAnsi="宋体"/>
                <w:szCs w:val="21"/>
              </w:rPr>
            </w:pPr>
          </w:p>
        </w:tc>
        <w:tc>
          <w:tcPr>
            <w:tcW w:w="1197" w:type="dxa"/>
            <w:tcMar>
              <w:left w:w="108" w:type="dxa"/>
              <w:right w:w="108" w:type="dxa"/>
            </w:tcMar>
            <w:vAlign w:val="center"/>
          </w:tcPr>
          <w:p w14:paraId="5AC2E8F2" w14:textId="77777777" w:rsidR="004122E2" w:rsidRPr="00A76976" w:rsidRDefault="004122E2">
            <w:pPr>
              <w:jc w:val="center"/>
              <w:rPr>
                <w:rFonts w:ascii="宋体" w:hAnsi="宋体"/>
                <w:szCs w:val="21"/>
              </w:rPr>
            </w:pPr>
          </w:p>
        </w:tc>
        <w:tc>
          <w:tcPr>
            <w:tcW w:w="983" w:type="dxa"/>
            <w:tcMar>
              <w:left w:w="108" w:type="dxa"/>
              <w:right w:w="108" w:type="dxa"/>
            </w:tcMar>
            <w:vAlign w:val="center"/>
          </w:tcPr>
          <w:p w14:paraId="026F8261" w14:textId="77777777" w:rsidR="004122E2" w:rsidRPr="00A76976" w:rsidRDefault="004122E2">
            <w:pPr>
              <w:jc w:val="center"/>
              <w:rPr>
                <w:rFonts w:ascii="宋体" w:hAnsi="宋体"/>
                <w:szCs w:val="21"/>
              </w:rPr>
            </w:pPr>
          </w:p>
        </w:tc>
      </w:tr>
    </w:tbl>
    <w:p w14:paraId="3A7BF0A5" w14:textId="77777777" w:rsidR="004122E2" w:rsidRPr="00A76976" w:rsidRDefault="004122E2">
      <w:pPr>
        <w:spacing w:line="440" w:lineRule="exact"/>
        <w:ind w:right="420"/>
        <w:rPr>
          <w:rFonts w:ascii="宋体" w:hAnsi="宋体"/>
          <w:szCs w:val="21"/>
        </w:rPr>
      </w:pPr>
      <w:r w:rsidRPr="00A76976">
        <w:rPr>
          <w:rFonts w:ascii="黑体" w:eastAsia="黑体" w:hAnsi="宋体" w:hint="eastAsia"/>
          <w:szCs w:val="21"/>
        </w:rPr>
        <w:t>注：</w:t>
      </w:r>
      <w:r w:rsidRPr="00A76976">
        <w:rPr>
          <w:rFonts w:ascii="宋体" w:hAnsi="宋体" w:hint="eastAsia"/>
          <w:szCs w:val="21"/>
        </w:rPr>
        <w:t>本表所列分包仅限于承包人自行施工范围内的非主体、非关键工程。</w:t>
      </w:r>
    </w:p>
    <w:p w14:paraId="3FCBC4D2" w14:textId="77777777" w:rsidR="004122E2" w:rsidRPr="00A76976" w:rsidRDefault="004122E2">
      <w:pPr>
        <w:wordWrap w:val="0"/>
        <w:spacing w:line="440" w:lineRule="exact"/>
        <w:ind w:right="420"/>
        <w:jc w:val="right"/>
        <w:rPr>
          <w:rFonts w:ascii="宋体" w:hAnsi="宋体"/>
          <w:szCs w:val="21"/>
        </w:rPr>
      </w:pPr>
      <w:r w:rsidRPr="00A76976">
        <w:rPr>
          <w:rFonts w:ascii="宋体" w:hAnsi="宋体" w:hint="eastAsia"/>
          <w:szCs w:val="21"/>
        </w:rPr>
        <w:t xml:space="preserve">日    期：       年     月     日  </w:t>
      </w:r>
    </w:p>
    <w:p w14:paraId="074A8382" w14:textId="77777777" w:rsidR="004122E2" w:rsidRPr="00A76976" w:rsidRDefault="004122E2">
      <w:pPr>
        <w:spacing w:line="320" w:lineRule="exact"/>
      </w:pPr>
    </w:p>
    <w:p w14:paraId="20D4EA0E" w14:textId="60DD8063" w:rsidR="004122E2" w:rsidRPr="00A76976" w:rsidRDefault="004122E2" w:rsidP="00557EB1">
      <w:pPr>
        <w:jc w:val="center"/>
      </w:pPr>
      <w:r w:rsidRPr="00A76976">
        <w:br w:type="page"/>
      </w:r>
    </w:p>
    <w:p w14:paraId="306438E9" w14:textId="4F38853C" w:rsidR="00557EB1" w:rsidRPr="00A76976" w:rsidRDefault="00557EB1" w:rsidP="00557EB1">
      <w:pPr>
        <w:pStyle w:val="flNote"/>
        <w:tabs>
          <w:tab w:val="left" w:pos="1473"/>
        </w:tabs>
        <w:jc w:val="left"/>
        <w:rPr>
          <w:rFonts w:ascii="仿宋" w:eastAsia="仿宋" w:hAnsi="仿宋"/>
          <w:b/>
          <w:kern w:val="2"/>
          <w:sz w:val="28"/>
          <w:szCs w:val="28"/>
        </w:rPr>
      </w:pPr>
      <w:r w:rsidRPr="00A76976">
        <w:rPr>
          <w:rFonts w:ascii="仿宋" w:eastAsia="仿宋" w:hAnsi="仿宋" w:hint="eastAsia"/>
          <w:b/>
          <w:kern w:val="2"/>
          <w:sz w:val="28"/>
          <w:szCs w:val="28"/>
        </w:rPr>
        <w:t>表19：</w:t>
      </w:r>
    </w:p>
    <w:p w14:paraId="1A1228C3" w14:textId="77777777" w:rsidR="00557EB1" w:rsidRPr="00A76976" w:rsidRDefault="00557EB1" w:rsidP="00557EB1">
      <w:pPr>
        <w:pStyle w:val="flNote"/>
        <w:tabs>
          <w:tab w:val="left" w:pos="1473"/>
        </w:tabs>
        <w:rPr>
          <w:rFonts w:ascii="仿宋" w:eastAsia="仿宋" w:hAnsi="仿宋"/>
          <w:b/>
          <w:kern w:val="2"/>
          <w:sz w:val="28"/>
          <w:szCs w:val="28"/>
        </w:rPr>
      </w:pPr>
      <w:r w:rsidRPr="00A76976">
        <w:rPr>
          <w:rFonts w:ascii="仿宋" w:eastAsia="仿宋" w:hAnsi="仿宋" w:hint="eastAsia"/>
          <w:b/>
          <w:kern w:val="2"/>
          <w:sz w:val="28"/>
          <w:szCs w:val="28"/>
        </w:rPr>
        <w:t>不存在与参与本项目的其他供应商单位负责人为同一人或者存在控股、管理关系承诺</w:t>
      </w:r>
    </w:p>
    <w:p w14:paraId="45B27524" w14:textId="77777777" w:rsidR="00557EB1" w:rsidRPr="00A76976" w:rsidRDefault="00557EB1" w:rsidP="00557EB1">
      <w:pPr>
        <w:pStyle w:val="flNote"/>
        <w:tabs>
          <w:tab w:val="left" w:pos="1473"/>
        </w:tabs>
        <w:ind w:firstLine="643"/>
        <w:jc w:val="left"/>
        <w:rPr>
          <w:rFonts w:ascii="仿宋" w:eastAsia="仿宋" w:hAnsi="仿宋" w:cs="仿宋"/>
          <w:sz w:val="24"/>
        </w:rPr>
      </w:pPr>
      <w:r w:rsidRPr="00A76976">
        <w:rPr>
          <w:rFonts w:ascii="仿宋" w:eastAsia="仿宋" w:hAnsi="仿宋" w:cs="仿宋" w:hint="eastAsia"/>
          <w:sz w:val="24"/>
        </w:rPr>
        <w:t>复旦大学：</w:t>
      </w:r>
    </w:p>
    <w:p w14:paraId="6A44B7AC" w14:textId="77777777" w:rsidR="00557EB1" w:rsidRPr="00A76976" w:rsidRDefault="00557EB1" w:rsidP="00557EB1">
      <w:pPr>
        <w:pStyle w:val="flNote"/>
        <w:tabs>
          <w:tab w:val="left" w:pos="1473"/>
        </w:tabs>
        <w:ind w:firstLine="643"/>
        <w:jc w:val="left"/>
        <w:rPr>
          <w:rFonts w:ascii="仿宋" w:eastAsia="仿宋" w:hAnsi="仿宋" w:cs="仿宋"/>
          <w:sz w:val="24"/>
        </w:rPr>
      </w:pPr>
      <w:r w:rsidRPr="00A76976">
        <w:rPr>
          <w:rFonts w:ascii="仿宋" w:eastAsia="仿宋" w:hAnsi="仿宋" w:cs="仿宋"/>
          <w:sz w:val="24"/>
        </w:rPr>
        <w:t>上海祥浦建设工程监理咨询有限责任</w:t>
      </w:r>
      <w:r w:rsidRPr="00A76976">
        <w:rPr>
          <w:rFonts w:ascii="仿宋" w:eastAsia="仿宋" w:hAnsi="仿宋" w:cs="仿宋" w:hint="eastAsia"/>
          <w:sz w:val="24"/>
        </w:rPr>
        <w:t>公司：</w:t>
      </w:r>
    </w:p>
    <w:p w14:paraId="69473A44" w14:textId="77777777" w:rsidR="00557EB1" w:rsidRPr="00A76976" w:rsidRDefault="00557EB1" w:rsidP="00557EB1">
      <w:pPr>
        <w:pStyle w:val="flNote"/>
        <w:tabs>
          <w:tab w:val="left" w:pos="1473"/>
        </w:tabs>
        <w:ind w:firstLine="643"/>
        <w:jc w:val="left"/>
        <w:rPr>
          <w:rFonts w:ascii="仿宋" w:eastAsia="仿宋" w:hAnsi="仿宋" w:cs="仿宋"/>
          <w:sz w:val="24"/>
        </w:rPr>
      </w:pPr>
      <w:r w:rsidRPr="00A76976">
        <w:rPr>
          <w:rFonts w:ascii="仿宋" w:eastAsia="仿宋" w:hAnsi="仿宋" w:cs="仿宋" w:hint="eastAsia"/>
          <w:sz w:val="24"/>
        </w:rPr>
        <w:t>我公司参加贵校组织的</w:t>
      </w:r>
      <w:r w:rsidRPr="00A76976">
        <w:rPr>
          <w:rFonts w:ascii="仿宋" w:eastAsia="仿宋" w:hAnsi="仿宋" w:cs="仿宋" w:hint="eastAsia"/>
          <w:sz w:val="24"/>
          <w:u w:val="single"/>
        </w:rPr>
        <w:t xml:space="preserve">       </w:t>
      </w:r>
      <w:r w:rsidRPr="00A76976">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6C933B69" w14:textId="77777777" w:rsidR="00557EB1" w:rsidRPr="00A76976" w:rsidRDefault="00557EB1" w:rsidP="00557EB1">
      <w:pPr>
        <w:spacing w:afterLines="50" w:after="156" w:line="360" w:lineRule="auto"/>
        <w:ind w:firstLineChars="200" w:firstLine="480"/>
        <w:rPr>
          <w:rFonts w:ascii="仿宋" w:eastAsia="仿宋" w:hAnsi="仿宋" w:cs="仿宋"/>
          <w:sz w:val="24"/>
        </w:rPr>
      </w:pPr>
      <w:r w:rsidRPr="00A76976">
        <w:rPr>
          <w:rFonts w:ascii="仿宋" w:eastAsia="仿宋" w:hAnsi="仿宋" w:cs="仿宋" w:hint="eastAsia"/>
          <w:sz w:val="24"/>
        </w:rPr>
        <w:t>特此承诺。</w:t>
      </w:r>
    </w:p>
    <w:p w14:paraId="675B1CE2" w14:textId="77777777" w:rsidR="00557EB1" w:rsidRPr="00A76976" w:rsidRDefault="00557EB1" w:rsidP="00557EB1">
      <w:pPr>
        <w:spacing w:afterLines="50" w:after="156" w:line="300" w:lineRule="exact"/>
        <w:ind w:firstLineChars="200" w:firstLine="480"/>
        <w:rPr>
          <w:rFonts w:ascii="仿宋" w:eastAsia="仿宋" w:hAnsi="仿宋" w:cs="仿宋"/>
          <w:sz w:val="24"/>
        </w:rPr>
      </w:pPr>
    </w:p>
    <w:p w14:paraId="2D70001D" w14:textId="77777777" w:rsidR="00557EB1" w:rsidRPr="00A76976" w:rsidRDefault="00557EB1" w:rsidP="00557EB1">
      <w:pPr>
        <w:spacing w:afterLines="50" w:after="156" w:line="300" w:lineRule="exact"/>
        <w:ind w:firstLineChars="200" w:firstLine="480"/>
        <w:rPr>
          <w:rFonts w:ascii="仿宋" w:eastAsia="仿宋" w:hAnsi="仿宋" w:cs="仿宋"/>
          <w:sz w:val="24"/>
        </w:rPr>
      </w:pPr>
    </w:p>
    <w:p w14:paraId="3CC13599" w14:textId="77777777" w:rsidR="00557EB1" w:rsidRPr="00A76976" w:rsidRDefault="00557EB1" w:rsidP="00557EB1">
      <w:pPr>
        <w:spacing w:afterLines="50" w:after="156" w:line="300" w:lineRule="exact"/>
        <w:ind w:firstLineChars="200" w:firstLine="480"/>
        <w:rPr>
          <w:rFonts w:ascii="仿宋" w:eastAsia="仿宋" w:hAnsi="仿宋" w:cs="仿宋"/>
          <w:sz w:val="24"/>
        </w:rPr>
      </w:pPr>
    </w:p>
    <w:p w14:paraId="5B31F8FC" w14:textId="77777777" w:rsidR="00557EB1" w:rsidRPr="00A76976" w:rsidRDefault="00557EB1" w:rsidP="00557EB1">
      <w:pPr>
        <w:spacing w:afterLines="50" w:after="156" w:line="300" w:lineRule="exact"/>
        <w:ind w:firstLineChars="200" w:firstLine="480"/>
        <w:rPr>
          <w:rFonts w:ascii="仿宋" w:eastAsia="仿宋" w:hAnsi="仿宋" w:cs="仿宋"/>
          <w:sz w:val="24"/>
        </w:rPr>
      </w:pPr>
    </w:p>
    <w:p w14:paraId="2729C38D" w14:textId="77777777" w:rsidR="00557EB1" w:rsidRPr="00A76976" w:rsidRDefault="00557EB1" w:rsidP="00557EB1">
      <w:pPr>
        <w:spacing w:afterLines="50" w:after="156" w:line="300" w:lineRule="exact"/>
        <w:ind w:firstLineChars="200" w:firstLine="480"/>
        <w:rPr>
          <w:rFonts w:ascii="仿宋" w:eastAsia="仿宋" w:hAnsi="仿宋" w:cs="仿宋"/>
          <w:sz w:val="24"/>
        </w:rPr>
      </w:pPr>
    </w:p>
    <w:p w14:paraId="083FB033" w14:textId="77777777" w:rsidR="00557EB1" w:rsidRPr="00A76976" w:rsidRDefault="00557EB1" w:rsidP="00557EB1">
      <w:pPr>
        <w:spacing w:afterLines="50" w:after="156" w:line="300" w:lineRule="exact"/>
        <w:ind w:firstLineChars="200" w:firstLine="480"/>
        <w:rPr>
          <w:rFonts w:ascii="仿宋" w:eastAsia="仿宋" w:hAnsi="仿宋" w:cs="仿宋"/>
          <w:sz w:val="24"/>
        </w:rPr>
      </w:pPr>
      <w:r w:rsidRPr="00A76976">
        <w:rPr>
          <w:rFonts w:ascii="仿宋" w:eastAsia="仿宋" w:hAnsi="仿宋" w:cs="仿宋" w:hint="eastAsia"/>
          <w:sz w:val="24"/>
        </w:rPr>
        <w:t>投标人名称：（单位盖章）</w:t>
      </w:r>
    </w:p>
    <w:p w14:paraId="0E573BF1" w14:textId="77777777" w:rsidR="00557EB1" w:rsidRPr="00A76976" w:rsidRDefault="00557EB1" w:rsidP="00557EB1">
      <w:pPr>
        <w:spacing w:afterLines="50" w:after="156" w:line="300" w:lineRule="exact"/>
        <w:ind w:firstLineChars="200" w:firstLine="480"/>
        <w:rPr>
          <w:rFonts w:ascii="仿宋" w:eastAsia="仿宋" w:hAnsi="仿宋" w:cs="仿宋"/>
          <w:sz w:val="24"/>
        </w:rPr>
      </w:pPr>
      <w:r w:rsidRPr="00A76976">
        <w:rPr>
          <w:rFonts w:ascii="仿宋" w:eastAsia="仿宋" w:hAnsi="仿宋" w:cs="仿宋" w:hint="eastAsia"/>
          <w:sz w:val="24"/>
        </w:rPr>
        <w:t>法定代表人或授权代表（签字或加盖个人名章）：</w:t>
      </w:r>
    </w:p>
    <w:p w14:paraId="43A354DB" w14:textId="77777777" w:rsidR="00557EB1" w:rsidRPr="00A76976" w:rsidRDefault="00557EB1" w:rsidP="00557EB1">
      <w:pPr>
        <w:spacing w:afterLines="50" w:after="156" w:line="300" w:lineRule="exact"/>
        <w:ind w:firstLineChars="200" w:firstLine="480"/>
        <w:rPr>
          <w:rFonts w:ascii="仿宋" w:eastAsia="仿宋" w:hAnsi="仿宋" w:cs="仿宋"/>
          <w:sz w:val="24"/>
        </w:rPr>
      </w:pPr>
      <w:r w:rsidRPr="00A76976">
        <w:rPr>
          <w:rFonts w:ascii="仿宋" w:eastAsia="仿宋" w:hAnsi="仿宋" w:cs="仿宋" w:hint="eastAsia"/>
          <w:sz w:val="24"/>
        </w:rPr>
        <w:t>日期：       年    月   日</w:t>
      </w:r>
    </w:p>
    <w:p w14:paraId="6BFB3A43" w14:textId="77777777" w:rsidR="00557EB1" w:rsidRPr="00A76976" w:rsidRDefault="00557EB1" w:rsidP="00557EB1">
      <w:pPr>
        <w:spacing w:line="360" w:lineRule="auto"/>
        <w:rPr>
          <w:rFonts w:ascii="仿宋" w:eastAsia="仿宋" w:hAnsi="仿宋" w:cs="仿宋"/>
          <w:szCs w:val="21"/>
        </w:rPr>
      </w:pPr>
    </w:p>
    <w:p w14:paraId="1FF6FAFA" w14:textId="77777777" w:rsidR="00557EB1" w:rsidRPr="00A76976" w:rsidRDefault="00557EB1" w:rsidP="00557EB1">
      <w:pPr>
        <w:spacing w:line="360" w:lineRule="auto"/>
        <w:rPr>
          <w:rFonts w:ascii="仿宋" w:eastAsia="仿宋" w:hAnsi="仿宋" w:cs="仿宋"/>
          <w:szCs w:val="21"/>
        </w:rPr>
      </w:pPr>
    </w:p>
    <w:p w14:paraId="61070C2E" w14:textId="77777777" w:rsidR="00557EB1" w:rsidRPr="00A76976" w:rsidRDefault="00557EB1" w:rsidP="00557EB1">
      <w:pPr>
        <w:spacing w:line="360" w:lineRule="auto"/>
        <w:rPr>
          <w:rFonts w:ascii="仿宋" w:eastAsia="仿宋" w:hAnsi="仿宋" w:cs="仿宋"/>
          <w:szCs w:val="21"/>
        </w:rPr>
      </w:pPr>
    </w:p>
    <w:p w14:paraId="666B25DD" w14:textId="77777777" w:rsidR="00557EB1" w:rsidRPr="00A76976" w:rsidRDefault="00557EB1" w:rsidP="00557EB1">
      <w:pPr>
        <w:spacing w:line="360" w:lineRule="auto"/>
        <w:rPr>
          <w:rFonts w:ascii="仿宋" w:eastAsia="仿宋" w:hAnsi="仿宋" w:cs="仿宋"/>
          <w:szCs w:val="21"/>
        </w:rPr>
      </w:pPr>
    </w:p>
    <w:p w14:paraId="20DD3314" w14:textId="77777777" w:rsidR="00557EB1" w:rsidRPr="00A76976" w:rsidRDefault="00557EB1">
      <w:pPr>
        <w:widowControl/>
        <w:jc w:val="left"/>
        <w:rPr>
          <w:rFonts w:ascii="仿宋" w:eastAsia="仿宋" w:hAnsi="仿宋"/>
          <w:b/>
          <w:sz w:val="28"/>
          <w:szCs w:val="28"/>
        </w:rPr>
      </w:pPr>
      <w:r w:rsidRPr="00A76976">
        <w:rPr>
          <w:rFonts w:ascii="仿宋" w:eastAsia="仿宋" w:hAnsi="仿宋"/>
          <w:b/>
          <w:sz w:val="28"/>
          <w:szCs w:val="28"/>
        </w:rPr>
        <w:br w:type="page"/>
      </w:r>
    </w:p>
    <w:p w14:paraId="465C251D" w14:textId="34A91064" w:rsidR="00557EB1" w:rsidRPr="00A76976" w:rsidRDefault="00557EB1" w:rsidP="00557EB1">
      <w:pPr>
        <w:pStyle w:val="flNote"/>
        <w:tabs>
          <w:tab w:val="left" w:pos="1473"/>
        </w:tabs>
        <w:jc w:val="left"/>
        <w:rPr>
          <w:rFonts w:ascii="仿宋" w:eastAsia="仿宋" w:hAnsi="仿宋"/>
          <w:b/>
          <w:kern w:val="2"/>
          <w:sz w:val="28"/>
          <w:szCs w:val="28"/>
        </w:rPr>
      </w:pPr>
      <w:r w:rsidRPr="00A76976">
        <w:rPr>
          <w:rFonts w:ascii="仿宋" w:eastAsia="仿宋" w:hAnsi="仿宋" w:hint="eastAsia"/>
          <w:b/>
          <w:kern w:val="2"/>
          <w:sz w:val="28"/>
          <w:szCs w:val="28"/>
        </w:rPr>
        <w:t>表20：</w:t>
      </w:r>
    </w:p>
    <w:p w14:paraId="3798715E" w14:textId="0F6E9880" w:rsidR="00557EB1" w:rsidRPr="00A76976" w:rsidRDefault="00557EB1" w:rsidP="00557EB1">
      <w:pPr>
        <w:pStyle w:val="flNote"/>
        <w:tabs>
          <w:tab w:val="left" w:pos="1473"/>
        </w:tabs>
        <w:rPr>
          <w:rFonts w:ascii="仿宋" w:eastAsia="仿宋" w:hAnsi="仿宋" w:cs="仿宋"/>
          <w:szCs w:val="21"/>
        </w:rPr>
      </w:pPr>
      <w:r w:rsidRPr="00A76976">
        <w:rPr>
          <w:rFonts w:ascii="仿宋" w:eastAsia="仿宋" w:hAnsi="仿宋" w:hint="eastAsia"/>
          <w:b/>
          <w:kern w:val="2"/>
          <w:sz w:val="28"/>
          <w:szCs w:val="28"/>
        </w:rPr>
        <w:t>参加政府采购活动前3年（2018年9月至今）内在经营活动中没有重大违法记录的书面声明</w:t>
      </w:r>
    </w:p>
    <w:p w14:paraId="6E41F412" w14:textId="77777777" w:rsidR="00557EB1" w:rsidRPr="00A76976" w:rsidRDefault="00557EB1" w:rsidP="00557EB1">
      <w:pPr>
        <w:spacing w:line="360" w:lineRule="auto"/>
        <w:rPr>
          <w:rFonts w:ascii="仿宋" w:eastAsia="仿宋" w:hAnsi="仿宋" w:cs="仿宋"/>
          <w:szCs w:val="21"/>
        </w:rPr>
      </w:pPr>
    </w:p>
    <w:p w14:paraId="733D36F8" w14:textId="77777777" w:rsidR="00557EB1" w:rsidRPr="00A76976" w:rsidRDefault="00557EB1" w:rsidP="00557EB1">
      <w:pPr>
        <w:spacing w:line="360" w:lineRule="auto"/>
        <w:rPr>
          <w:rFonts w:ascii="仿宋" w:eastAsia="仿宋" w:hAnsi="仿宋" w:cs="仿宋"/>
          <w:szCs w:val="21"/>
        </w:rPr>
      </w:pPr>
    </w:p>
    <w:p w14:paraId="0E72BF9C"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 xml:space="preserve">致：    （招标人）             </w:t>
      </w:r>
    </w:p>
    <w:p w14:paraId="632D6C5B" w14:textId="77777777" w:rsidR="00557EB1" w:rsidRPr="00A76976" w:rsidRDefault="00557EB1" w:rsidP="00557EB1">
      <w:pPr>
        <w:spacing w:line="360" w:lineRule="auto"/>
        <w:rPr>
          <w:rFonts w:ascii="仿宋" w:eastAsia="仿宋" w:hAnsi="仿宋" w:cs="仿宋"/>
          <w:szCs w:val="21"/>
        </w:rPr>
      </w:pPr>
    </w:p>
    <w:p w14:paraId="60A2D119" w14:textId="77777777" w:rsidR="00557EB1" w:rsidRPr="00A76976" w:rsidRDefault="00557EB1" w:rsidP="00557EB1">
      <w:pPr>
        <w:spacing w:line="360" w:lineRule="auto"/>
        <w:rPr>
          <w:rFonts w:ascii="仿宋" w:eastAsia="仿宋" w:hAnsi="仿宋" w:cs="仿宋"/>
          <w:szCs w:val="21"/>
        </w:rPr>
      </w:pPr>
    </w:p>
    <w:p w14:paraId="613C9774"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6C8B2224"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特此声明。</w:t>
      </w:r>
    </w:p>
    <w:p w14:paraId="30A9B996" w14:textId="77777777" w:rsidR="00557EB1" w:rsidRPr="00A76976" w:rsidRDefault="00557EB1" w:rsidP="00557EB1">
      <w:pPr>
        <w:spacing w:line="360" w:lineRule="auto"/>
        <w:rPr>
          <w:rFonts w:ascii="仿宋" w:eastAsia="仿宋" w:hAnsi="仿宋" w:cs="仿宋"/>
          <w:szCs w:val="21"/>
        </w:rPr>
      </w:pPr>
    </w:p>
    <w:p w14:paraId="7A4188BB" w14:textId="77777777" w:rsidR="00557EB1" w:rsidRPr="00A76976" w:rsidRDefault="00557EB1" w:rsidP="00557EB1">
      <w:pPr>
        <w:spacing w:line="360" w:lineRule="auto"/>
        <w:rPr>
          <w:rFonts w:ascii="仿宋" w:eastAsia="仿宋" w:hAnsi="仿宋" w:cs="仿宋"/>
          <w:szCs w:val="21"/>
        </w:rPr>
      </w:pPr>
    </w:p>
    <w:p w14:paraId="3F275496" w14:textId="77777777" w:rsidR="00557EB1" w:rsidRPr="00A76976" w:rsidRDefault="00557EB1" w:rsidP="00557EB1">
      <w:pPr>
        <w:spacing w:line="360" w:lineRule="auto"/>
        <w:rPr>
          <w:rFonts w:ascii="仿宋" w:eastAsia="仿宋" w:hAnsi="仿宋" w:cs="仿宋"/>
          <w:szCs w:val="21"/>
        </w:rPr>
      </w:pPr>
    </w:p>
    <w:p w14:paraId="62E4D2A3"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（注：重大违法记录是指供应商因违法经营受到刑事处罚或者责令停产停业、吊销许可证或者执照、较大数额罚款等行政处罚。</w:t>
      </w:r>
    </w:p>
    <w:p w14:paraId="7F719060"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 xml:space="preserve">　供应商在参加政府采购活动前3年（2018年9月至今）内因违法经营被禁止在一定期限内参加政府采购活动，期限届满的，可以参加政府采购活动。）</w:t>
      </w:r>
    </w:p>
    <w:p w14:paraId="42BCB8EC" w14:textId="77777777" w:rsidR="00557EB1" w:rsidRPr="00A76976" w:rsidRDefault="00557EB1" w:rsidP="00557EB1">
      <w:pPr>
        <w:spacing w:line="360" w:lineRule="auto"/>
        <w:rPr>
          <w:rFonts w:ascii="仿宋" w:eastAsia="仿宋" w:hAnsi="仿宋" w:cs="仿宋"/>
          <w:szCs w:val="21"/>
        </w:rPr>
      </w:pPr>
    </w:p>
    <w:p w14:paraId="5D0F0DEC" w14:textId="77777777" w:rsidR="00557EB1" w:rsidRPr="00A76976" w:rsidRDefault="00557EB1" w:rsidP="00557EB1">
      <w:pPr>
        <w:spacing w:line="360" w:lineRule="auto"/>
        <w:rPr>
          <w:rFonts w:ascii="仿宋" w:eastAsia="仿宋" w:hAnsi="仿宋" w:cs="仿宋"/>
          <w:szCs w:val="21"/>
        </w:rPr>
      </w:pPr>
    </w:p>
    <w:p w14:paraId="25960EEC" w14:textId="77777777" w:rsidR="00557EB1" w:rsidRPr="00A76976" w:rsidRDefault="00557EB1" w:rsidP="00557EB1">
      <w:pPr>
        <w:spacing w:line="360" w:lineRule="auto"/>
        <w:rPr>
          <w:rFonts w:ascii="仿宋" w:eastAsia="仿宋" w:hAnsi="仿宋" w:cs="仿宋"/>
          <w:szCs w:val="21"/>
        </w:rPr>
      </w:pPr>
    </w:p>
    <w:p w14:paraId="08C734B3" w14:textId="77777777" w:rsidR="00557EB1" w:rsidRPr="00A76976" w:rsidRDefault="00557EB1" w:rsidP="00557EB1">
      <w:pPr>
        <w:spacing w:line="360" w:lineRule="auto"/>
        <w:rPr>
          <w:rFonts w:ascii="仿宋" w:eastAsia="仿宋" w:hAnsi="仿宋" w:cs="仿宋"/>
          <w:szCs w:val="21"/>
        </w:rPr>
      </w:pPr>
    </w:p>
    <w:p w14:paraId="5D3D7D02"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 xml:space="preserve">投标人授权代表签字：                   </w:t>
      </w:r>
    </w:p>
    <w:p w14:paraId="1AF1A898"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 xml:space="preserve">投标人（公章）：                    </w:t>
      </w:r>
    </w:p>
    <w:p w14:paraId="43DD9427" w14:textId="77777777" w:rsidR="00557EB1" w:rsidRPr="00A76976" w:rsidRDefault="00557EB1" w:rsidP="00557EB1">
      <w:pPr>
        <w:spacing w:line="360" w:lineRule="auto"/>
        <w:rPr>
          <w:rFonts w:ascii="仿宋" w:eastAsia="仿宋" w:hAnsi="仿宋" w:cs="仿宋"/>
          <w:szCs w:val="21"/>
        </w:rPr>
      </w:pPr>
      <w:r w:rsidRPr="00A76976">
        <w:rPr>
          <w:rFonts w:ascii="仿宋" w:eastAsia="仿宋" w:hAnsi="仿宋" w:cs="仿宋" w:hint="eastAsia"/>
          <w:szCs w:val="21"/>
        </w:rPr>
        <w:t>日期：  年   月   日</w:t>
      </w:r>
    </w:p>
    <w:p w14:paraId="0A34CBE7" w14:textId="691E325D" w:rsidR="00557EB1" w:rsidRPr="00A76976" w:rsidRDefault="00557EB1" w:rsidP="00F15BB8">
      <w:pPr>
        <w:spacing w:line="360" w:lineRule="auto"/>
        <w:jc w:val="center"/>
        <w:rPr>
          <w:rFonts w:ascii="仿宋" w:eastAsia="仿宋" w:hAnsi="仿宋" w:cs="仿宋"/>
          <w:szCs w:val="21"/>
        </w:rPr>
      </w:pPr>
      <w:r w:rsidRPr="00A76976">
        <w:rPr>
          <w:rFonts w:ascii="仿宋" w:eastAsia="仿宋" w:hAnsi="仿宋" w:cs="仿宋"/>
          <w:szCs w:val="21"/>
        </w:rPr>
        <w:br w:type="page"/>
      </w:r>
    </w:p>
    <w:p w14:paraId="267F0CF3" w14:textId="2DBC3A17" w:rsidR="00557EB1" w:rsidRPr="00A76976" w:rsidRDefault="00557EB1" w:rsidP="00C329C9">
      <w:pPr>
        <w:ind w:firstLineChars="200" w:firstLine="420"/>
        <w:rPr>
          <w:rFonts w:ascii="宋体" w:hAnsi="宋体"/>
          <w:szCs w:val="21"/>
        </w:rPr>
      </w:pPr>
      <w:r w:rsidRPr="00A76976">
        <w:rPr>
          <w:rFonts w:ascii="宋体" w:hAnsi="宋体" w:hint="eastAsia"/>
          <w:szCs w:val="21"/>
        </w:rPr>
        <w:t>投标人须知前附表规定的构成投标文件商务标/技术标的其他材料和投标人认为需要补充的其他内容；</w:t>
      </w:r>
    </w:p>
    <w:p w14:paraId="2A166E9D" w14:textId="77777777" w:rsidR="00C329C9" w:rsidRPr="00A76976" w:rsidRDefault="00C329C9" w:rsidP="00C329C9">
      <w:pPr>
        <w:ind w:firstLineChars="200" w:firstLine="420"/>
        <w:rPr>
          <w:rFonts w:ascii="宋体" w:hAnsi="宋体"/>
          <w:szCs w:val="21"/>
        </w:rPr>
      </w:pPr>
    </w:p>
    <w:p w14:paraId="73208A4F" w14:textId="116DBFE7" w:rsidR="00557EB1" w:rsidRPr="00A76976" w:rsidRDefault="00C329C9" w:rsidP="00C329C9">
      <w:pPr>
        <w:ind w:firstLineChars="200" w:firstLine="420"/>
        <w:rPr>
          <w:rFonts w:ascii="宋体" w:hAnsi="宋体"/>
          <w:szCs w:val="21"/>
        </w:rPr>
      </w:pPr>
      <w:r w:rsidRPr="00A76976">
        <w:rPr>
          <w:rFonts w:ascii="宋体" w:hAnsi="宋体" w:hint="eastAsia"/>
          <w:szCs w:val="21"/>
        </w:rPr>
        <w:t>1、</w:t>
      </w:r>
      <w:r w:rsidR="00557EB1" w:rsidRPr="00A76976">
        <w:rPr>
          <w:rFonts w:ascii="宋体" w:hAnsi="宋体" w:hint="eastAsia"/>
          <w:szCs w:val="21"/>
        </w:rPr>
        <w:t>信用评分表</w:t>
      </w:r>
    </w:p>
    <w:p w14:paraId="4266F634" w14:textId="39914091" w:rsidR="00557EB1" w:rsidRPr="00A76976" w:rsidRDefault="00C329C9" w:rsidP="00C329C9">
      <w:pPr>
        <w:pStyle w:val="2"/>
        <w:ind w:firstLineChars="200" w:firstLine="422"/>
        <w:rPr>
          <w:rFonts w:ascii="仿宋" w:eastAsia="仿宋" w:hAnsi="仿宋" w:cs="仿宋"/>
          <w:sz w:val="21"/>
          <w:szCs w:val="21"/>
        </w:rPr>
      </w:pPr>
      <w:r w:rsidRPr="00A76976">
        <w:rPr>
          <w:rFonts w:ascii="仿宋" w:eastAsia="仿宋" w:hAnsi="仿宋" w:cs="仿宋" w:hint="eastAsia"/>
          <w:sz w:val="21"/>
          <w:szCs w:val="21"/>
        </w:rPr>
        <w:t>2、</w:t>
      </w:r>
      <w:r w:rsidR="00557EB1" w:rsidRPr="00A76976">
        <w:rPr>
          <w:rFonts w:ascii="仿宋" w:eastAsia="仿宋" w:hAnsi="仿宋" w:cs="仿宋" w:hint="eastAsia"/>
          <w:sz w:val="21"/>
          <w:szCs w:val="21"/>
        </w:rPr>
        <w:t>在沪建筑业企业可登录上海市建设市场管理信息平台企业诚信手册系统，自行生成和打印企业信用评分表，并加盖公章。</w:t>
      </w:r>
    </w:p>
    <w:p w14:paraId="03000C53" w14:textId="493B4EE2" w:rsidR="00557EB1" w:rsidRPr="00A76976" w:rsidRDefault="00C329C9" w:rsidP="00F15BB8">
      <w:pPr>
        <w:ind w:firstLineChars="200" w:firstLine="420"/>
        <w:rPr>
          <w:rFonts w:ascii="宋体" w:hAnsi="宋体"/>
          <w:szCs w:val="21"/>
        </w:rPr>
      </w:pPr>
      <w:r w:rsidRPr="00A76976">
        <w:rPr>
          <w:rFonts w:ascii="宋体" w:hAnsi="宋体" w:hint="eastAsia"/>
          <w:szCs w:val="21"/>
        </w:rPr>
        <w:t>3、</w:t>
      </w:r>
      <w:r w:rsidR="00557EB1" w:rsidRPr="00A76976">
        <w:rPr>
          <w:rFonts w:ascii="宋体" w:hAnsi="宋体" w:hint="eastAsia"/>
          <w:szCs w:val="21"/>
        </w:rPr>
        <w:t>投标人营业执照、资质证书、安全生产许可证（有效期内）。</w:t>
      </w:r>
    </w:p>
    <w:p w14:paraId="33E5810E" w14:textId="77777777" w:rsidR="00557EB1" w:rsidRPr="00A76976" w:rsidRDefault="00557EB1" w:rsidP="00557EB1">
      <w:pPr>
        <w:rPr>
          <w:rFonts w:ascii="宋体" w:hAnsi="宋体"/>
          <w:szCs w:val="21"/>
        </w:rPr>
      </w:pPr>
    </w:p>
    <w:p w14:paraId="2323E5DE" w14:textId="62FE394B" w:rsidR="004122E2" w:rsidRPr="00A76976" w:rsidRDefault="00C329C9" w:rsidP="00F15BB8">
      <w:pPr>
        <w:spacing w:line="360" w:lineRule="auto"/>
        <w:ind w:firstLineChars="200" w:firstLine="420"/>
        <w:rPr>
          <w:rFonts w:ascii="宋体" w:hAnsi="宋体"/>
          <w:szCs w:val="21"/>
        </w:rPr>
      </w:pPr>
      <w:r w:rsidRPr="00A76976">
        <w:rPr>
          <w:rFonts w:ascii="宋体" w:hAnsi="宋体" w:hint="eastAsia"/>
          <w:szCs w:val="21"/>
        </w:rPr>
        <w:t>4、</w:t>
      </w:r>
      <w:r w:rsidR="00557EB1" w:rsidRPr="00A76976">
        <w:rPr>
          <w:rFonts w:ascii="宋体" w:hAnsi="宋体" w:hint="eastAsia"/>
          <w:szCs w:val="21"/>
        </w:rPr>
        <w:t>拟派项目经理（注册建造师）资质证书、安全生产考核合格证书（有效期内）</w:t>
      </w:r>
    </w:p>
    <w:p w14:paraId="333633C4" w14:textId="77777777" w:rsidR="00E1034A" w:rsidRPr="00A76976" w:rsidRDefault="00E1034A" w:rsidP="00E1034A">
      <w:pPr>
        <w:pStyle w:val="flName"/>
        <w:rPr>
          <w:rFonts w:ascii="黑体" w:hAnsi="黑体"/>
          <w:b/>
          <w:sz w:val="28"/>
          <w:szCs w:val="28"/>
        </w:rPr>
      </w:pPr>
      <w:r w:rsidRPr="00A76976">
        <w:br w:type="page"/>
      </w:r>
      <w:r w:rsidRPr="00A76976">
        <w:rPr>
          <w:rFonts w:ascii="黑体" w:hAnsi="黑体" w:hint="eastAsia"/>
          <w:b/>
          <w:sz w:val="28"/>
          <w:szCs w:val="28"/>
        </w:rPr>
        <w:t>上海祥浦建设工程监理咨询有限责任公司投标保证金退还操作须知</w:t>
      </w:r>
    </w:p>
    <w:p w14:paraId="416CAFEF" w14:textId="77777777" w:rsidR="00E1034A" w:rsidRPr="00A76976" w:rsidRDefault="00E1034A" w:rsidP="00E1034A">
      <w:pPr>
        <w:jc w:val="center"/>
        <w:rPr>
          <w:rFonts w:ascii="仿宋" w:eastAsia="仿宋" w:hAnsi="仿宋"/>
        </w:rPr>
      </w:pPr>
      <w:r w:rsidRPr="00A76976">
        <w:rPr>
          <w:rFonts w:ascii="仿宋" w:eastAsia="仿宋" w:hAnsi="仿宋" w:hint="eastAsia"/>
        </w:rPr>
        <w:t>（2020版）</w:t>
      </w:r>
    </w:p>
    <w:p w14:paraId="01A6337A" w14:textId="77777777" w:rsidR="00E1034A" w:rsidRPr="00A76976" w:rsidRDefault="00E1034A" w:rsidP="00E1034A">
      <w:pPr>
        <w:rPr>
          <w:rFonts w:ascii="黑体" w:eastAsia="黑体" w:hAnsi="黑体"/>
          <w:b/>
        </w:rPr>
      </w:pPr>
      <w:r w:rsidRPr="00A76976">
        <w:rPr>
          <w:rFonts w:ascii="黑体" w:eastAsia="黑体" w:hAnsi="黑体" w:hint="eastAsia"/>
          <w:b/>
        </w:rPr>
        <w:t>投标保证金的退还：</w:t>
      </w:r>
    </w:p>
    <w:p w14:paraId="60118604" w14:textId="77777777" w:rsidR="00E1034A" w:rsidRPr="00A76976" w:rsidRDefault="00E1034A" w:rsidP="00E1034A">
      <w:pPr>
        <w:ind w:firstLineChars="200" w:firstLine="422"/>
        <w:rPr>
          <w:rFonts w:ascii="仿宋" w:eastAsia="仿宋" w:hAnsi="仿宋"/>
        </w:rPr>
      </w:pPr>
      <w:r w:rsidRPr="00A76976">
        <w:rPr>
          <w:rFonts w:ascii="仿宋" w:eastAsia="仿宋" w:hAnsi="仿宋" w:hint="eastAsia"/>
          <w:b/>
        </w:rPr>
        <w:t>(</w:t>
      </w:r>
      <w:r w:rsidRPr="00A76976">
        <w:rPr>
          <w:rFonts w:ascii="仿宋" w:eastAsia="仿宋" w:hAnsi="仿宋"/>
          <w:b/>
        </w:rPr>
        <w:t>1)</w:t>
      </w:r>
      <w:r w:rsidRPr="00A76976">
        <w:rPr>
          <w:rFonts w:ascii="仿宋" w:eastAsia="仿宋" w:hAnsi="仿宋" w:hint="eastAsia"/>
          <w:b/>
          <w:u w:val="single"/>
        </w:rPr>
        <w:t>中标（成交）人：</w:t>
      </w:r>
      <w:r w:rsidRPr="00A76976">
        <w:rPr>
          <w:rFonts w:ascii="仿宋" w:eastAsia="仿宋" w:hAnsi="仿宋" w:hint="eastAsia"/>
        </w:rPr>
        <w:t>在评审结果公示后，招标人和（或）招标代理机构</w:t>
      </w:r>
      <w:r w:rsidRPr="00A76976">
        <w:rPr>
          <w:rFonts w:ascii="仿宋" w:eastAsia="仿宋" w:hAnsi="仿宋" w:hint="eastAsia"/>
          <w:b/>
          <w:u w:val="single"/>
        </w:rPr>
        <w:t>在中标（成交）人缴纳中标服务费</w:t>
      </w:r>
      <w:r w:rsidRPr="00A76976">
        <w:rPr>
          <w:rFonts w:ascii="仿宋" w:eastAsia="仿宋" w:hAnsi="仿宋" w:hint="eastAsia"/>
        </w:rPr>
        <w:t>后将向中标</w:t>
      </w:r>
      <w:r w:rsidRPr="00A76976">
        <w:rPr>
          <w:rFonts w:ascii="仿宋" w:eastAsia="仿宋" w:hAnsi="仿宋" w:hint="eastAsia"/>
          <w:b/>
          <w:u w:val="single"/>
        </w:rPr>
        <w:t>（成交）</w:t>
      </w:r>
      <w:r w:rsidRPr="00A76976">
        <w:rPr>
          <w:rFonts w:ascii="仿宋" w:eastAsia="仿宋" w:hAnsi="仿宋" w:hint="eastAsia"/>
        </w:rPr>
        <w:t>人发出“中标</w:t>
      </w:r>
      <w:r w:rsidRPr="00A76976">
        <w:rPr>
          <w:rFonts w:ascii="仿宋" w:eastAsia="仿宋" w:hAnsi="仿宋" w:hint="eastAsia"/>
          <w:b/>
          <w:u w:val="single"/>
        </w:rPr>
        <w:t>（成交）</w:t>
      </w:r>
      <w:r w:rsidRPr="00A76976">
        <w:rPr>
          <w:rFonts w:ascii="仿宋" w:eastAsia="仿宋" w:hAnsi="仿宋" w:hint="eastAsia"/>
        </w:rPr>
        <w:t>通知书”，在未发生招标文件规定的招标人和（或）招标代理机构有权不退还投标保证金的情况时，中标</w:t>
      </w:r>
      <w:r w:rsidRPr="00A76976">
        <w:rPr>
          <w:rFonts w:ascii="仿宋" w:eastAsia="仿宋" w:hAnsi="仿宋" w:hint="eastAsia"/>
          <w:b/>
          <w:u w:val="single"/>
        </w:rPr>
        <w:t>（成交）</w:t>
      </w:r>
      <w:r w:rsidRPr="00A76976">
        <w:rPr>
          <w:rFonts w:ascii="仿宋" w:eastAsia="仿宋" w:hAnsi="仿宋" w:hint="eastAsia"/>
        </w:rPr>
        <w:t>人的保证金在合同签订后并按下列方式办理投标保证金退还手续后退还：</w:t>
      </w:r>
    </w:p>
    <w:p w14:paraId="1B4F3839" w14:textId="77777777" w:rsidR="00E1034A" w:rsidRPr="00A76976" w:rsidRDefault="00E1034A" w:rsidP="00E1034A">
      <w:pPr>
        <w:ind w:firstLineChars="200" w:firstLine="422"/>
        <w:rPr>
          <w:rFonts w:ascii="仿宋" w:eastAsia="仿宋" w:hAnsi="仿宋"/>
        </w:rPr>
      </w:pPr>
      <w:r w:rsidRPr="00A76976">
        <w:rPr>
          <w:rFonts w:ascii="仿宋" w:eastAsia="仿宋" w:hAnsi="仿宋" w:hint="eastAsia"/>
          <w:b/>
        </w:rPr>
        <w:t>中标人须提交中标（成交）人与招标人签署的加盖公章的合同扫描件</w:t>
      </w:r>
      <w:r w:rsidRPr="00A76976">
        <w:rPr>
          <w:rFonts w:ascii="仿宋" w:eastAsia="仿宋" w:hAnsi="仿宋" w:hint="eastAsia"/>
        </w:rPr>
        <w:t>，发送至招标代理单位提供的邮箱，招标代理单位收到合同扫描件后自动退还投标保证金。</w:t>
      </w:r>
    </w:p>
    <w:p w14:paraId="492CAFCF" w14:textId="77777777" w:rsidR="00E1034A" w:rsidRPr="00A76976" w:rsidRDefault="00E1034A" w:rsidP="00E1034A">
      <w:pPr>
        <w:rPr>
          <w:rFonts w:ascii="仿宋" w:eastAsia="仿宋" w:hAnsi="仿宋"/>
        </w:rPr>
      </w:pPr>
    </w:p>
    <w:p w14:paraId="52616E84" w14:textId="77777777" w:rsidR="00E1034A" w:rsidRPr="00A76976" w:rsidRDefault="00E1034A" w:rsidP="00E1034A">
      <w:pPr>
        <w:ind w:firstLineChars="200" w:firstLine="422"/>
        <w:rPr>
          <w:rFonts w:ascii="仿宋" w:eastAsia="仿宋" w:hAnsi="仿宋"/>
        </w:rPr>
      </w:pPr>
      <w:r w:rsidRPr="00A76976">
        <w:rPr>
          <w:rFonts w:ascii="仿宋" w:eastAsia="仿宋" w:hAnsi="仿宋" w:hint="eastAsia"/>
          <w:b/>
        </w:rPr>
        <w:t>(</w:t>
      </w:r>
      <w:r w:rsidRPr="00A76976">
        <w:rPr>
          <w:rFonts w:ascii="仿宋" w:eastAsia="仿宋" w:hAnsi="仿宋"/>
          <w:b/>
        </w:rPr>
        <w:t>2)</w:t>
      </w:r>
      <w:r w:rsidRPr="00A76976">
        <w:rPr>
          <w:rFonts w:ascii="仿宋" w:eastAsia="仿宋" w:hAnsi="仿宋" w:hint="eastAsia"/>
          <w:b/>
          <w:u w:val="single"/>
        </w:rPr>
        <w:t>未中标人：</w:t>
      </w:r>
      <w:r w:rsidRPr="00A76976">
        <w:rPr>
          <w:rFonts w:ascii="仿宋" w:eastAsia="仿宋" w:hAnsi="仿宋" w:hint="eastAsia"/>
        </w:rPr>
        <w:t>在评标结果按有关规定</w:t>
      </w:r>
      <w:bookmarkStart w:id="298" w:name="_Hlk513040313"/>
      <w:r w:rsidRPr="00A76976">
        <w:rPr>
          <w:rFonts w:ascii="仿宋" w:eastAsia="仿宋" w:hAnsi="仿宋" w:hint="eastAsia"/>
        </w:rPr>
        <w:t>公示结束7个工作日后</w:t>
      </w:r>
      <w:bookmarkEnd w:id="298"/>
      <w:r w:rsidRPr="00A76976">
        <w:rPr>
          <w:rFonts w:ascii="仿宋" w:eastAsia="仿宋" w:hAnsi="仿宋" w:hint="eastAsia"/>
        </w:rPr>
        <w:t>，在未发生招标文件规定的招标人和（或）招标代理机构有权不退还投标保证金的情况时，招标代理单位将自动原路</w:t>
      </w:r>
      <w:r w:rsidRPr="00A76976">
        <w:rPr>
          <w:rFonts w:ascii="仿宋" w:eastAsia="仿宋" w:hAnsi="仿宋" w:hint="eastAsia"/>
          <w:b/>
        </w:rPr>
        <w:t>退还保证金</w:t>
      </w:r>
      <w:r w:rsidRPr="00A76976">
        <w:rPr>
          <w:rFonts w:ascii="仿宋" w:eastAsia="仿宋" w:hAnsi="仿宋" w:hint="eastAsia"/>
        </w:rPr>
        <w:t>。</w:t>
      </w:r>
    </w:p>
    <w:p w14:paraId="7ED9A161" w14:textId="77777777" w:rsidR="00E1034A" w:rsidRPr="00A76976" w:rsidRDefault="00E1034A" w:rsidP="00E1034A">
      <w:pPr>
        <w:ind w:firstLineChars="200" w:firstLine="422"/>
        <w:rPr>
          <w:rFonts w:ascii="仿宋" w:eastAsia="仿宋" w:hAnsi="仿宋"/>
          <w:b/>
          <w:i/>
          <w:u w:val="single"/>
        </w:rPr>
      </w:pPr>
    </w:p>
    <w:p w14:paraId="7E1107DC" w14:textId="77777777" w:rsidR="00E1034A" w:rsidRPr="00A76976" w:rsidRDefault="00E1034A" w:rsidP="00E1034A">
      <w:pPr>
        <w:ind w:firstLineChars="200" w:firstLine="422"/>
        <w:rPr>
          <w:rFonts w:ascii="仿宋" w:eastAsia="仿宋" w:hAnsi="仿宋"/>
          <w:b/>
          <w:i/>
          <w:u w:val="single"/>
        </w:rPr>
      </w:pPr>
      <w:r w:rsidRPr="00A76976">
        <w:rPr>
          <w:rFonts w:ascii="仿宋" w:eastAsia="仿宋" w:hAnsi="仿宋" w:hint="eastAsia"/>
          <w:b/>
          <w:i/>
          <w:u w:val="single"/>
        </w:rPr>
        <w:t xml:space="preserve"> (3</w:t>
      </w:r>
      <w:r w:rsidRPr="00A76976">
        <w:rPr>
          <w:rFonts w:ascii="仿宋" w:eastAsia="仿宋" w:hAnsi="仿宋"/>
          <w:b/>
          <w:i/>
          <w:u w:val="single"/>
        </w:rPr>
        <w:t>)保证金的缴纳只能由投标人的公司</w:t>
      </w:r>
      <w:r w:rsidRPr="00A76976">
        <w:rPr>
          <w:rFonts w:ascii="仿宋" w:eastAsia="仿宋" w:hAnsi="仿宋" w:hint="eastAsia"/>
          <w:b/>
          <w:i/>
          <w:u w:val="single"/>
        </w:rPr>
        <w:t>基本</w:t>
      </w:r>
      <w:r w:rsidRPr="00A76976">
        <w:rPr>
          <w:rFonts w:ascii="仿宋" w:eastAsia="仿宋" w:hAnsi="仿宋"/>
          <w:b/>
          <w:i/>
          <w:u w:val="single"/>
        </w:rPr>
        <w:t>账户缴纳</w:t>
      </w:r>
      <w:r w:rsidRPr="00A76976">
        <w:rPr>
          <w:rFonts w:ascii="仿宋" w:eastAsia="仿宋" w:hAnsi="仿宋" w:hint="eastAsia"/>
          <w:b/>
          <w:i/>
          <w:u w:val="single"/>
        </w:rPr>
        <w:t>，注：□开标时需提供基本账户开户证明。</w:t>
      </w:r>
    </w:p>
    <w:p w14:paraId="6E678C6A" w14:textId="77777777" w:rsidR="007E0DFA" w:rsidRPr="00A76976" w:rsidRDefault="007E0DFA">
      <w:pPr>
        <w:widowControl/>
        <w:jc w:val="left"/>
      </w:pPr>
      <w:r w:rsidRPr="00A76976">
        <w:br w:type="page"/>
      </w:r>
    </w:p>
    <w:p w14:paraId="1582A457" w14:textId="77777777" w:rsidR="007E0DFA" w:rsidRPr="00A76976" w:rsidRDefault="007E0DFA" w:rsidP="007E0DFA">
      <w:pPr>
        <w:spacing w:line="360" w:lineRule="auto"/>
        <w:jc w:val="left"/>
        <w:rPr>
          <w:b/>
          <w:bCs/>
          <w:sz w:val="30"/>
          <w:szCs w:val="30"/>
        </w:rPr>
      </w:pPr>
      <w:r w:rsidRPr="00A76976">
        <w:rPr>
          <w:rFonts w:hint="eastAsia"/>
          <w:b/>
          <w:bCs/>
          <w:sz w:val="30"/>
          <w:szCs w:val="30"/>
        </w:rPr>
        <w:t>附件：</w:t>
      </w:r>
    </w:p>
    <w:p w14:paraId="4FE74B63" w14:textId="77777777" w:rsidR="007E0DFA" w:rsidRPr="00A76976" w:rsidRDefault="007E0DFA" w:rsidP="007E0DFA">
      <w:pPr>
        <w:spacing w:line="360" w:lineRule="auto"/>
        <w:jc w:val="center"/>
        <w:rPr>
          <w:b/>
          <w:bCs/>
          <w:sz w:val="30"/>
          <w:szCs w:val="30"/>
        </w:rPr>
      </w:pPr>
    </w:p>
    <w:p w14:paraId="7743EE20" w14:textId="77777777" w:rsidR="007E0DFA" w:rsidRPr="00A76976" w:rsidRDefault="007E0DFA" w:rsidP="007E0DFA">
      <w:pPr>
        <w:spacing w:line="360" w:lineRule="auto"/>
        <w:jc w:val="center"/>
        <w:rPr>
          <w:b/>
          <w:bCs/>
          <w:sz w:val="30"/>
          <w:szCs w:val="30"/>
        </w:rPr>
      </w:pPr>
      <w:r w:rsidRPr="00A76976">
        <w:rPr>
          <w:rFonts w:hint="eastAsia"/>
          <w:b/>
          <w:bCs/>
          <w:sz w:val="30"/>
          <w:szCs w:val="30"/>
        </w:rPr>
        <w:t>本人及同住人最近</w:t>
      </w:r>
      <w:r w:rsidRPr="00A76976">
        <w:rPr>
          <w:rFonts w:hint="eastAsia"/>
          <w:b/>
          <w:bCs/>
          <w:sz w:val="30"/>
          <w:szCs w:val="30"/>
        </w:rPr>
        <w:t>14</w:t>
      </w:r>
      <w:r w:rsidRPr="00A76976">
        <w:rPr>
          <w:rFonts w:hint="eastAsia"/>
          <w:b/>
          <w:bCs/>
          <w:sz w:val="30"/>
          <w:szCs w:val="30"/>
        </w:rPr>
        <w:t>天内未到过（或途经）风险地区承诺书</w:t>
      </w:r>
    </w:p>
    <w:p w14:paraId="041347AD" w14:textId="77777777" w:rsidR="007E0DFA" w:rsidRPr="00A76976" w:rsidRDefault="007E0DFA" w:rsidP="007E0DFA">
      <w:pPr>
        <w:spacing w:line="360" w:lineRule="auto"/>
        <w:rPr>
          <w:b/>
          <w:bCs/>
        </w:rPr>
      </w:pPr>
    </w:p>
    <w:p w14:paraId="72B169AC" w14:textId="77777777" w:rsidR="007E0DFA" w:rsidRPr="00A76976" w:rsidRDefault="007E0DFA" w:rsidP="007E0DFA">
      <w:pPr>
        <w:spacing w:line="360" w:lineRule="auto"/>
        <w:ind w:firstLineChars="200" w:firstLine="422"/>
        <w:rPr>
          <w:b/>
          <w:bCs/>
        </w:rPr>
      </w:pPr>
      <w:r w:rsidRPr="00A76976">
        <w:rPr>
          <w:rFonts w:hint="eastAsia"/>
          <w:b/>
          <w:bCs/>
        </w:rPr>
        <w:t>本人承诺：本人及同住人最近</w:t>
      </w:r>
      <w:r w:rsidRPr="00A76976">
        <w:rPr>
          <w:rFonts w:hint="eastAsia"/>
          <w:b/>
          <w:bCs/>
        </w:rPr>
        <w:t>1</w:t>
      </w:r>
      <w:r w:rsidRPr="00A76976">
        <w:rPr>
          <w:b/>
          <w:bCs/>
        </w:rPr>
        <w:t>4</w:t>
      </w:r>
      <w:r w:rsidRPr="00A76976">
        <w:rPr>
          <w:rFonts w:hint="eastAsia"/>
          <w:b/>
          <w:bCs/>
        </w:rPr>
        <w:t>天内未到过（或途经）国务院政务服务平台发布的中、高风险地区。</w:t>
      </w:r>
    </w:p>
    <w:p w14:paraId="1B2FE3AC" w14:textId="77777777" w:rsidR="007E0DFA" w:rsidRPr="00A76976" w:rsidRDefault="007E0DFA" w:rsidP="007E0DFA">
      <w:pPr>
        <w:spacing w:line="360" w:lineRule="auto"/>
        <w:ind w:leftChars="1700" w:left="3570" w:firstLineChars="400" w:firstLine="1124"/>
        <w:rPr>
          <w:b/>
          <w:bCs/>
          <w:sz w:val="28"/>
          <w:szCs w:val="28"/>
        </w:rPr>
      </w:pPr>
    </w:p>
    <w:p w14:paraId="173DFE73" w14:textId="77777777" w:rsidR="007E0DFA" w:rsidRPr="00A76976" w:rsidRDefault="007E0DFA" w:rsidP="007E0DFA">
      <w:pPr>
        <w:spacing w:line="360" w:lineRule="auto"/>
        <w:ind w:leftChars="1700" w:left="3570" w:firstLineChars="400" w:firstLine="1124"/>
        <w:rPr>
          <w:b/>
          <w:bCs/>
          <w:sz w:val="28"/>
          <w:szCs w:val="28"/>
        </w:rPr>
      </w:pPr>
    </w:p>
    <w:p w14:paraId="405747C3" w14:textId="77777777" w:rsidR="007E0DFA" w:rsidRPr="00A76976" w:rsidRDefault="007E0DFA" w:rsidP="007E0DFA">
      <w:pPr>
        <w:spacing w:line="360" w:lineRule="auto"/>
        <w:ind w:leftChars="1700" w:left="3570" w:firstLineChars="400" w:firstLine="1124"/>
        <w:rPr>
          <w:b/>
          <w:bCs/>
          <w:sz w:val="28"/>
          <w:szCs w:val="28"/>
        </w:rPr>
      </w:pPr>
    </w:p>
    <w:p w14:paraId="6F68D057" w14:textId="77777777" w:rsidR="007E0DFA" w:rsidRPr="00A76976" w:rsidRDefault="007E0DFA" w:rsidP="007E0DFA">
      <w:pPr>
        <w:spacing w:line="360" w:lineRule="auto"/>
        <w:ind w:leftChars="1700" w:left="3570" w:firstLineChars="400" w:firstLine="1124"/>
        <w:rPr>
          <w:b/>
          <w:bCs/>
          <w:sz w:val="28"/>
          <w:szCs w:val="28"/>
        </w:rPr>
      </w:pPr>
    </w:p>
    <w:p w14:paraId="230D84E8" w14:textId="77777777" w:rsidR="007E0DFA" w:rsidRPr="00A76976" w:rsidRDefault="007E0DFA" w:rsidP="007E0DFA">
      <w:pPr>
        <w:spacing w:line="360" w:lineRule="auto"/>
        <w:ind w:leftChars="1700" w:left="3570" w:firstLineChars="400" w:firstLine="1124"/>
        <w:rPr>
          <w:b/>
          <w:bCs/>
          <w:sz w:val="28"/>
          <w:szCs w:val="28"/>
        </w:rPr>
      </w:pPr>
      <w:r w:rsidRPr="00A76976">
        <w:rPr>
          <w:rFonts w:hint="eastAsia"/>
          <w:b/>
          <w:bCs/>
          <w:sz w:val="28"/>
          <w:szCs w:val="28"/>
        </w:rPr>
        <w:t>承诺人：</w:t>
      </w:r>
    </w:p>
    <w:p w14:paraId="58B06FF4" w14:textId="77777777" w:rsidR="007E0DFA" w:rsidRPr="00A76976" w:rsidRDefault="007E0DFA" w:rsidP="007E0DFA">
      <w:pPr>
        <w:spacing w:line="360" w:lineRule="auto"/>
        <w:ind w:leftChars="1700" w:left="3570" w:firstLineChars="400" w:firstLine="1124"/>
        <w:rPr>
          <w:b/>
          <w:bCs/>
          <w:sz w:val="28"/>
          <w:szCs w:val="28"/>
        </w:rPr>
      </w:pPr>
      <w:r w:rsidRPr="00A76976">
        <w:rPr>
          <w:rFonts w:hint="eastAsia"/>
          <w:b/>
          <w:bCs/>
          <w:sz w:val="28"/>
          <w:szCs w:val="28"/>
        </w:rPr>
        <w:t>承诺人单位：</w:t>
      </w:r>
    </w:p>
    <w:p w14:paraId="03C3BBE9" w14:textId="77777777" w:rsidR="007E0DFA" w:rsidRPr="00A76976" w:rsidRDefault="007E0DFA" w:rsidP="007E0DFA">
      <w:pPr>
        <w:spacing w:line="360" w:lineRule="auto"/>
        <w:ind w:leftChars="1700" w:left="3570" w:firstLineChars="900" w:firstLine="2530"/>
      </w:pPr>
      <w:r w:rsidRPr="00A76976">
        <w:rPr>
          <w:rFonts w:hint="eastAsia"/>
          <w:b/>
          <w:bCs/>
          <w:sz w:val="28"/>
          <w:szCs w:val="28"/>
        </w:rPr>
        <w:t>年</w:t>
      </w:r>
      <w:r w:rsidRPr="00A76976">
        <w:rPr>
          <w:rFonts w:hint="eastAsia"/>
          <w:b/>
          <w:bCs/>
          <w:sz w:val="28"/>
          <w:szCs w:val="28"/>
        </w:rPr>
        <w:t xml:space="preserve"> </w:t>
      </w:r>
      <w:r w:rsidRPr="00A76976">
        <w:rPr>
          <w:b/>
          <w:bCs/>
          <w:sz w:val="28"/>
          <w:szCs w:val="28"/>
        </w:rPr>
        <w:t xml:space="preserve">   </w:t>
      </w:r>
      <w:r w:rsidRPr="00A76976">
        <w:rPr>
          <w:rFonts w:hint="eastAsia"/>
          <w:b/>
          <w:bCs/>
          <w:sz w:val="28"/>
          <w:szCs w:val="28"/>
        </w:rPr>
        <w:t>月</w:t>
      </w:r>
      <w:r w:rsidRPr="00A76976">
        <w:rPr>
          <w:rFonts w:hint="eastAsia"/>
          <w:b/>
          <w:bCs/>
          <w:sz w:val="28"/>
          <w:szCs w:val="28"/>
        </w:rPr>
        <w:t xml:space="preserve"> </w:t>
      </w:r>
      <w:r w:rsidRPr="00A76976">
        <w:rPr>
          <w:b/>
          <w:bCs/>
          <w:sz w:val="28"/>
          <w:szCs w:val="28"/>
        </w:rPr>
        <w:t xml:space="preserve">   </w:t>
      </w:r>
      <w:r w:rsidRPr="00A76976">
        <w:rPr>
          <w:rFonts w:hint="eastAsia"/>
          <w:b/>
          <w:bCs/>
          <w:sz w:val="28"/>
          <w:szCs w:val="28"/>
        </w:rPr>
        <w:t>日</w:t>
      </w:r>
    </w:p>
    <w:p w14:paraId="070C8C13" w14:textId="77777777" w:rsidR="004122E2" w:rsidRPr="00A76976" w:rsidRDefault="004122E2">
      <w:pPr>
        <w:spacing w:line="360" w:lineRule="auto"/>
        <w:jc w:val="center"/>
      </w:pPr>
    </w:p>
    <w:p w14:paraId="5310076A" w14:textId="77777777" w:rsidR="00A76976" w:rsidRPr="00A76976" w:rsidRDefault="00A76976">
      <w:pPr>
        <w:spacing w:line="360" w:lineRule="auto"/>
        <w:jc w:val="center"/>
      </w:pPr>
    </w:p>
    <w:sectPr w:rsidR="00A76976" w:rsidRPr="00A76976">
      <w:headerReference w:type="default" r:id="rId39"/>
      <w:footerReference w:type="default" r:id="rId40"/>
      <w:pgSz w:w="11906" w:h="16838"/>
      <w:pgMar w:top="1440" w:right="1797" w:bottom="1440" w:left="1559" w:header="851" w:footer="992"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549214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5492145" w16cid:durableId="24E4B8A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7700C4" w14:textId="77777777" w:rsidR="00AE76C3" w:rsidRDefault="00AE76C3">
      <w:r>
        <w:separator/>
      </w:r>
    </w:p>
  </w:endnote>
  <w:endnote w:type="continuationSeparator" w:id="0">
    <w:p w14:paraId="36DC9A90" w14:textId="77777777" w:rsidR="00AE76C3" w:rsidRDefault="00AE7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lotter">
    <w:altName w:val="Times New Roman"/>
    <w:charset w:val="00"/>
    <w:family w:val="roman"/>
    <w:pitch w:val="default"/>
    <w:sig w:usb0="8159B5CF" w:usb1="8159B5C8" w:usb2="BFF7B06D" w:usb3="8157C000" w:csb0="00000001" w:csb1="8159B5CC"/>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等线">
    <w:altName w:val="DengXian"/>
    <w:charset w:val="86"/>
    <w:family w:val="auto"/>
    <w:pitch w:val="variable"/>
    <w:sig w:usb0="A00002BF" w:usb1="38CF7CFA" w:usb2="00000016" w:usb3="00000000" w:csb0="0004000F" w:csb1="00000000"/>
  </w:font>
  <w:font w:name="MingLiU">
    <w:altName w:val="細明體"/>
    <w:panose1 w:val="02020509000000000000"/>
    <w:charset w:val="88"/>
    <w:family w:val="modern"/>
    <w:pitch w:val="fixed"/>
    <w:sig w:usb0="A00002FF" w:usb1="28CFFCFA" w:usb2="00000016" w:usb3="00000000" w:csb0="00100001" w:csb1="00000000"/>
  </w:font>
  <w:font w:name="等线 Light">
    <w:charset w:val="86"/>
    <w:family w:val="auto"/>
    <w:pitch w:val="variable"/>
    <w:sig w:usb0="A00002BF" w:usb1="38CF7CFA" w:usb2="00000016" w:usb3="00000000" w:csb0="0004000F" w:csb1="00000000"/>
  </w:font>
  <w:font w:name="FuturaA Bk BT">
    <w:altName w:val="Corbel"/>
    <w:charset w:val="00"/>
    <w:family w:val="swiss"/>
    <w:pitch w:val="default"/>
    <w:sig w:usb0="00000087" w:usb1="00000000" w:usb2="00000000" w:usb3="00000000" w:csb0="0000001B" w:csb1="00000000"/>
  </w:font>
  <w:font w:name="新宋体">
    <w:panose1 w:val="02010609030101010101"/>
    <w:charset w:val="86"/>
    <w:family w:val="modern"/>
    <w:pitch w:val="fixed"/>
    <w:sig w:usb0="00000003" w:usb1="288F0000" w:usb2="00000016" w:usb3="00000000" w:csb0="00040001" w:csb1="00000000"/>
  </w:font>
  <w:font w:name="Microsoft YaHei UI">
    <w:panose1 w:val="020B0503020204020204"/>
    <w:charset w:val="86"/>
    <w:family w:val="swiss"/>
    <w:pitch w:val="variable"/>
    <w:sig w:usb0="A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1" w:usb1="080E0000" w:usb2="00000010" w:usb3="00000000" w:csb0="00040000" w:csb1="00000000"/>
  </w:font>
  <w:font w:name="Arial Bold">
    <w:altName w:val="Arial"/>
    <w:panose1 w:val="020B0704020202020204"/>
    <w:charset w:val="00"/>
    <w:family w:val="roman"/>
    <w:pitch w:val="default"/>
    <w:sig w:usb0="00000000" w:usb1="00000000" w:usb2="00000000" w:usb3="00000000" w:csb0="00040001"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长城仿宋">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体">
    <w:altName w:val="宋体"/>
    <w:charset w:val="86"/>
    <w:family w:val="roman"/>
    <w:pitch w:val="default"/>
    <w:sig w:usb0="00000003" w:usb1="080E0000" w:usb2="00000010" w:usb3="00000000" w:csb0="00040001" w:csb1="00000000"/>
  </w:font>
  <w:font w:name="汉仪书宋一简">
    <w:altName w:val="宋体"/>
    <w:charset w:val="86"/>
    <w:family w:val="modern"/>
    <w:pitch w:val="default"/>
    <w:sig w:usb0="00000000" w:usb1="00000000" w:usb2="00000000" w:usb3="00000000" w:csb0="00040000" w:csb1="00000000"/>
  </w:font>
  <w:font w:name="Arial Narrow">
    <w:panose1 w:val="020B0606020202030204"/>
    <w:charset w:val="00"/>
    <w:family w:val="swiss"/>
    <w:pitch w:val="variable"/>
    <w:sig w:usb0="00000287" w:usb1="000008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TimesNewRomanPSMT">
    <w:altName w:val="宋体"/>
    <w:charset w:val="00"/>
    <w:family w:val="roman"/>
    <w:pitch w:val="default"/>
    <w:sig w:usb0="00000003" w:usb1="080E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E2E6F" w14:textId="77777777" w:rsidR="00241C2F" w:rsidRDefault="00241C2F">
    <w:pPr>
      <w:pStyle w:val="aff3"/>
      <w:framePr w:wrap="around" w:vAnchor="text" w:hAnchor="margin" w:xAlign="right" w:y="1"/>
      <w:rPr>
        <w:rStyle w:val="a5"/>
      </w:rPr>
    </w:pPr>
    <w:r>
      <w:fldChar w:fldCharType="begin"/>
    </w:r>
    <w:r>
      <w:rPr>
        <w:rStyle w:val="a5"/>
      </w:rPr>
      <w:instrText xml:space="preserve">PAGE  </w:instrText>
    </w:r>
    <w:r>
      <w:fldChar w:fldCharType="end"/>
    </w:r>
  </w:p>
  <w:p w14:paraId="24585BC0" w14:textId="77777777" w:rsidR="00241C2F" w:rsidRDefault="00241C2F">
    <w:pPr>
      <w:pStyle w:val="af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042E9" w14:textId="1F1F891A" w:rsidR="00241C2F" w:rsidRDefault="00241C2F">
    <w:pPr>
      <w:pStyle w:val="aff3"/>
      <w:framePr w:wrap="around" w:vAnchor="text" w:hAnchor="margin" w:xAlign="right" w:y="1"/>
      <w:rPr>
        <w:rStyle w:val="a5"/>
      </w:rPr>
    </w:pPr>
    <w:r>
      <w:fldChar w:fldCharType="begin"/>
    </w:r>
    <w:r>
      <w:rPr>
        <w:rStyle w:val="a5"/>
      </w:rPr>
      <w:instrText xml:space="preserve">PAGE  </w:instrText>
    </w:r>
    <w:r>
      <w:fldChar w:fldCharType="separate"/>
    </w:r>
    <w:r w:rsidR="00AE76C3">
      <w:rPr>
        <w:rStyle w:val="a5"/>
        <w:noProof/>
      </w:rPr>
      <w:t>1</w:t>
    </w:r>
    <w:r>
      <w:fldChar w:fldCharType="end"/>
    </w:r>
  </w:p>
  <w:p w14:paraId="46B3BAE3" w14:textId="5A12E5D7" w:rsidR="00241C2F" w:rsidRDefault="00241C2F">
    <w:pPr>
      <w:pStyle w:val="aff3"/>
      <w:ind w:right="360"/>
      <w:jc w:val="center"/>
    </w:pPr>
    <w:r>
      <w:fldChar w:fldCharType="begin"/>
    </w:r>
    <w:r>
      <w:rPr>
        <w:rStyle w:val="a5"/>
      </w:rPr>
      <w:instrText xml:space="preserve"> PAGE </w:instrText>
    </w:r>
    <w:r>
      <w:fldChar w:fldCharType="separate"/>
    </w:r>
    <w:r w:rsidR="00AE76C3">
      <w:rPr>
        <w:rStyle w:val="a5"/>
        <w:noProof/>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6CD7B" w14:textId="77777777" w:rsidR="00241C2F" w:rsidRDefault="00241C2F">
    <w:pPr>
      <w:pStyle w:val="aff3"/>
      <w:jc w:val="center"/>
    </w:pPr>
    <w:r>
      <w:fldChar w:fldCharType="begin"/>
    </w:r>
    <w:r>
      <w:rPr>
        <w:rStyle w:val="a5"/>
      </w:rPr>
      <w:instrText xml:space="preserve"> PAGE </w:instrText>
    </w:r>
    <w:r>
      <w:fldChar w:fldCharType="separate"/>
    </w:r>
    <w:r>
      <w:rPr>
        <w:rStyle w:val="a5"/>
      </w:rPr>
      <w:t>- 5 -</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F9AB25" w14:textId="77777777" w:rsidR="00241C2F" w:rsidRDefault="00241C2F">
    <w:pPr>
      <w:pStyle w:val="aff3"/>
      <w:framePr w:wrap="around" w:vAnchor="text" w:hAnchor="margin" w:xAlign="center" w:y="1"/>
      <w:numPr>
        <w:ilvl w:val="0"/>
        <w:numId w:val="11"/>
      </w:numPr>
      <w:tabs>
        <w:tab w:val="left" w:pos="600"/>
      </w:tabs>
      <w:ind w:left="0" w:firstLine="0"/>
      <w:rPr>
        <w:rStyle w:val="a5"/>
      </w:rPr>
    </w:pPr>
    <w:r>
      <w:fldChar w:fldCharType="begin"/>
    </w:r>
    <w:r>
      <w:rPr>
        <w:rStyle w:val="a5"/>
      </w:rPr>
      <w:instrText xml:space="preserve">PAGE  </w:instrText>
    </w:r>
    <w:r>
      <w:fldChar w:fldCharType="end"/>
    </w:r>
  </w:p>
  <w:p w14:paraId="2C277CA4" w14:textId="77777777" w:rsidR="00241C2F" w:rsidRDefault="00241C2F">
    <w:pPr>
      <w:pStyle w:val="aff3"/>
      <w:numPr>
        <w:ilvl w:val="0"/>
        <w:numId w:val="11"/>
      </w:numPr>
      <w:tabs>
        <w:tab w:val="left" w:pos="600"/>
      </w:tabs>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2E608E" w14:textId="22B196C6" w:rsidR="00241C2F" w:rsidRDefault="00241C2F">
    <w:pPr>
      <w:pStyle w:val="aff3"/>
      <w:jc w:val="center"/>
    </w:pPr>
    <w:r>
      <w:fldChar w:fldCharType="begin"/>
    </w:r>
    <w:r>
      <w:instrText>PAGE   \* MERGEFORMAT</w:instrText>
    </w:r>
    <w:r>
      <w:fldChar w:fldCharType="separate"/>
    </w:r>
    <w:r w:rsidR="00B57256" w:rsidRPr="00B57256">
      <w:rPr>
        <w:noProof/>
        <w:lang w:val="zh-CN"/>
      </w:rPr>
      <w:t>25</w:t>
    </w:r>
    <w:r>
      <w:fldChar w:fldCharType="end"/>
    </w:r>
  </w:p>
  <w:p w14:paraId="293B1C54" w14:textId="77777777" w:rsidR="00241C2F" w:rsidRDefault="00241C2F">
    <w:pPr>
      <w:pStyle w:val="aff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BA1B81" w14:textId="35B79007" w:rsidR="00241C2F" w:rsidRDefault="00241C2F">
    <w:pPr>
      <w:pStyle w:val="aff3"/>
      <w:numPr>
        <w:ilvl w:val="0"/>
        <w:numId w:val="11"/>
      </w:numPr>
      <w:tabs>
        <w:tab w:val="left" w:pos="600"/>
      </w:tabs>
      <w:spacing w:after="240"/>
      <w:ind w:left="359" w:firstLine="0"/>
      <w:jc w:val="center"/>
    </w:pPr>
    <w:r>
      <w:rPr>
        <w:rFonts w:hint="eastAsia"/>
      </w:rPr>
      <w:t>第</w:t>
    </w:r>
    <w:r>
      <w:fldChar w:fldCharType="begin"/>
    </w:r>
    <w:r>
      <w:instrText>PAGE   \* MERGEFORMAT</w:instrText>
    </w:r>
    <w:r>
      <w:fldChar w:fldCharType="separate"/>
    </w:r>
    <w:r w:rsidR="00EE76E6" w:rsidRPr="00EE76E6">
      <w:rPr>
        <w:noProof/>
        <w:lang w:val="zh-CN"/>
      </w:rPr>
      <w:t>149</w:t>
    </w:r>
    <w:r>
      <w:fldChar w:fldCharType="end"/>
    </w:r>
    <w:r>
      <w:rPr>
        <w:rFonts w:hint="eastAsia"/>
      </w:rPr>
      <w:t>页</w:t>
    </w:r>
  </w:p>
  <w:p w14:paraId="64BDDFF4" w14:textId="77777777" w:rsidR="00241C2F" w:rsidRDefault="00241C2F">
    <w:pPr>
      <w:pStyle w:val="aff3"/>
      <w:numPr>
        <w:ilvl w:val="0"/>
        <w:numId w:val="11"/>
      </w:numPr>
      <w:tabs>
        <w:tab w:val="left" w:pos="600"/>
      </w:tabs>
      <w:ind w:left="0" w:firstLine="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95DD3B" w14:textId="049AE817" w:rsidR="00241C2F" w:rsidRDefault="00241C2F">
    <w:pPr>
      <w:pStyle w:val="aff3"/>
      <w:pBdr>
        <w:top w:val="single" w:sz="4" w:space="0" w:color="auto"/>
      </w:pBdr>
      <w:jc w:val="center"/>
    </w:pP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sidR="00EE76E6">
      <w:rPr>
        <w:rFonts w:ascii="宋体" w:hAnsi="宋体"/>
        <w:noProof/>
        <w:kern w:val="0"/>
        <w:szCs w:val="21"/>
      </w:rPr>
      <w:t>188</w:t>
    </w:r>
    <w:r>
      <w:rPr>
        <w:rFonts w:ascii="宋体" w:hAnsi="宋体"/>
        <w:kern w:val="0"/>
        <w:szCs w:val="21"/>
      </w:rPr>
      <w:fldChar w:fldCharType="end"/>
    </w:r>
    <w:r>
      <w:rPr>
        <w:rFonts w:ascii="宋体" w:hAnsi="宋体" w:hint="eastAsia"/>
        <w:kern w:val="0"/>
        <w:szCs w:val="21"/>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48800A" w14:textId="77777777" w:rsidR="00241C2F" w:rsidRDefault="00241C2F">
    <w:pPr>
      <w:pStyle w:val="aff3"/>
      <w:pBdr>
        <w:top w:val="single" w:sz="4" w:space="1" w:color="auto"/>
      </w:pBdr>
      <w:jc w:val="center"/>
      <w:rPr>
        <w:rFonts w:ascii="宋体" w:hAnsi="宋体"/>
      </w:rPr>
    </w:pP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45</w:t>
    </w:r>
    <w:r>
      <w:rPr>
        <w:rFonts w:ascii="宋体" w:hAnsi="宋体"/>
        <w:kern w:val="0"/>
        <w:szCs w:val="21"/>
      </w:rPr>
      <w:fldChar w:fldCharType="end"/>
    </w:r>
    <w:r>
      <w:rPr>
        <w:rFonts w:ascii="宋体" w:hAnsi="宋体"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968B2" w14:textId="77777777" w:rsidR="00241C2F" w:rsidRDefault="00241C2F">
    <w:pPr>
      <w:pStyle w:val="aff3"/>
      <w:tabs>
        <w:tab w:val="clear" w:pos="4153"/>
        <w:tab w:val="clear" w:pos="8306"/>
        <w:tab w:val="center" w:pos="4680"/>
        <w:tab w:val="right" w:pos="9360"/>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579A4" w14:textId="47C3CD51" w:rsidR="00241C2F" w:rsidRDefault="00241C2F">
    <w:pPr>
      <w:pStyle w:val="aff3"/>
      <w:framePr w:wrap="around" w:vAnchor="text" w:hAnchor="margin" w:xAlign="right" w:y="135"/>
    </w:pPr>
    <w:r>
      <w:fldChar w:fldCharType="begin"/>
    </w:r>
    <w:r>
      <w:rPr>
        <w:rStyle w:val="a5"/>
      </w:rPr>
      <w:instrText xml:space="preserve"> PAGE  </w:instrText>
    </w:r>
    <w:r>
      <w:fldChar w:fldCharType="separate"/>
    </w:r>
    <w:r w:rsidR="00EE76E6">
      <w:rPr>
        <w:rStyle w:val="a5"/>
        <w:noProof/>
      </w:rPr>
      <w:t>189</w:t>
    </w:r>
    <w:r>
      <w:fldChar w:fldCharType="end"/>
    </w:r>
  </w:p>
  <w:p w14:paraId="61584545" w14:textId="77777777" w:rsidR="00241C2F" w:rsidRDefault="00241C2F">
    <w:pPr>
      <w:pStyle w:val="aff3"/>
      <w:tabs>
        <w:tab w:val="clear" w:pos="4153"/>
        <w:tab w:val="clear" w:pos="8306"/>
        <w:tab w:val="center" w:pos="4680"/>
        <w:tab w:val="right" w:pos="9360"/>
      </w:tabs>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3BBCA" w14:textId="77777777" w:rsidR="00241C2F" w:rsidRDefault="00241C2F">
    <w:pPr>
      <w:pStyle w:val="aff3"/>
      <w:tabs>
        <w:tab w:val="clear" w:pos="4153"/>
        <w:tab w:val="clear" w:pos="8306"/>
        <w:tab w:val="center" w:pos="4680"/>
        <w:tab w:val="right" w:pos="9360"/>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1B99FE" w14:textId="77777777" w:rsidR="00241C2F" w:rsidRDefault="00241C2F">
    <w:pPr>
      <w:pStyle w:val="aff3"/>
      <w:framePr w:wrap="around" w:vAnchor="text" w:hAnchor="margin" w:xAlign="right" w:y="1"/>
      <w:rPr>
        <w:rStyle w:val="a5"/>
      </w:rPr>
    </w:pPr>
    <w:r>
      <w:fldChar w:fldCharType="begin"/>
    </w:r>
    <w:r>
      <w:rPr>
        <w:rStyle w:val="a5"/>
      </w:rPr>
      <w:instrText xml:space="preserve">PAGE  </w:instrText>
    </w:r>
    <w:r>
      <w:fldChar w:fldCharType="separate"/>
    </w:r>
    <w:r>
      <w:rPr>
        <w:rStyle w:val="a5"/>
      </w:rPr>
      <w:t>1</w:t>
    </w:r>
    <w:r>
      <w:fldChar w:fldCharType="end"/>
    </w:r>
  </w:p>
  <w:p w14:paraId="6DEF8F38" w14:textId="77777777" w:rsidR="00241C2F" w:rsidRDefault="00241C2F">
    <w:pPr>
      <w:pStyle w:val="aff3"/>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371F3" w14:textId="77777777" w:rsidR="00241C2F" w:rsidRDefault="00241C2F">
    <w:pPr>
      <w:pStyle w:val="aff3"/>
      <w:ind w:right="360"/>
    </w:pPr>
    <w:r>
      <w:rPr>
        <w:noProof/>
      </w:rPr>
      <mc:AlternateContent>
        <mc:Choice Requires="wps">
          <w:drawing>
            <wp:anchor distT="0" distB="0" distL="114300" distR="114300" simplePos="0" relativeHeight="251656192" behindDoc="0" locked="0" layoutInCell="1" allowOverlap="1" wp14:anchorId="166CB057" wp14:editId="62B5C5CE">
              <wp:simplePos x="0" y="0"/>
              <wp:positionH relativeFrom="margin">
                <wp:align>center</wp:align>
              </wp:positionH>
              <wp:positionV relativeFrom="paragraph">
                <wp:posOffset>0</wp:posOffset>
              </wp:positionV>
              <wp:extent cx="1828800" cy="1828800"/>
              <wp:effectExtent l="0" t="0" r="0" b="0"/>
              <wp:wrapNone/>
              <wp:docPr id="4" name="文本框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97AFE" w14:textId="01862F1F"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190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7" o:spid="_x0000_s1026" type="#_x0000_t202" style="position:absolute;margin-left:0;margin-top:0;width:2in;height:2in;z-index:2516561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" filled="f" stroked="f">
              <v:textbox style="mso-fit-shape-to-text:t" inset="0,0,0,0">
                <w:txbxContent>
                  <w:p w14:paraId="33997AFE" w14:textId="01862F1F"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190</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13AB27" w14:textId="77777777" w:rsidR="00241C2F" w:rsidRDefault="00241C2F">
    <w:pPr>
      <w:pStyle w:val="aff3"/>
      <w:ind w:right="360"/>
    </w:pPr>
    <w:r>
      <w:rPr>
        <w:noProof/>
      </w:rPr>
      <mc:AlternateContent>
        <mc:Choice Requires="wps">
          <w:drawing>
            <wp:anchor distT="0" distB="0" distL="114300" distR="114300" simplePos="0" relativeHeight="251657216" behindDoc="0" locked="0" layoutInCell="1" allowOverlap="1" wp14:anchorId="7272659F" wp14:editId="29B17348">
              <wp:simplePos x="0" y="0"/>
              <wp:positionH relativeFrom="margin">
                <wp:align>center</wp:align>
              </wp:positionH>
              <wp:positionV relativeFrom="paragraph">
                <wp:posOffset>0</wp:posOffset>
              </wp:positionV>
              <wp:extent cx="1828800" cy="1828800"/>
              <wp:effectExtent l="0" t="0" r="0" b="0"/>
              <wp:wrapNone/>
              <wp:docPr id="3" name="文本框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5F52C" w14:textId="47F80526"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195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9" o:spid="_x0000_s1027" type="#_x0000_t202" style="position:absolute;margin-left:0;margin-top:0;width:2in;height:2in;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" filled="f" stroked="f">
              <v:textbox style="mso-fit-shape-to-text:t" inset="0,0,0,0">
                <w:txbxContent>
                  <w:p w14:paraId="63F5F52C" w14:textId="47F80526"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195</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69465" w14:textId="77777777" w:rsidR="00241C2F" w:rsidRDefault="00241C2F">
    <w:pPr>
      <w:pStyle w:val="aff3"/>
    </w:pPr>
    <w:r>
      <w:rPr>
        <w:noProof/>
      </w:rPr>
      <mc:AlternateContent>
        <mc:Choice Requires="wps">
          <w:drawing>
            <wp:anchor distT="0" distB="0" distL="114300" distR="114300" simplePos="0" relativeHeight="251658240" behindDoc="0" locked="0" layoutInCell="1" allowOverlap="1" wp14:anchorId="17A06800" wp14:editId="7FC28F7A">
              <wp:simplePos x="0" y="0"/>
              <wp:positionH relativeFrom="margin">
                <wp:align>center</wp:align>
              </wp:positionH>
              <wp:positionV relativeFrom="paragraph">
                <wp:posOffset>0</wp:posOffset>
              </wp:positionV>
              <wp:extent cx="1828800" cy="1828800"/>
              <wp:effectExtent l="0" t="0" r="0" b="0"/>
              <wp:wrapNone/>
              <wp:docPr id="2" name="文本框 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BE91CA" w14:textId="58ECF3D0"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191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30" o:spid="_x0000_s1028" type="#_x0000_t202" style="position:absolute;margin-left:0;margin-top:0;width:2in;height:2in;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" filled="f" stroked="f">
              <v:textbox style="mso-fit-shape-to-text:t" inset="0,0,0,0">
                <w:txbxContent>
                  <w:p w14:paraId="31BE91CA" w14:textId="58ECF3D0"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191</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EB36A1" w14:textId="77777777" w:rsidR="00241C2F" w:rsidRDefault="00241C2F">
    <w:pPr>
      <w:pStyle w:val="aff3"/>
    </w:pPr>
    <w:r>
      <w:rPr>
        <w:noProof/>
      </w:rPr>
      <mc:AlternateContent>
        <mc:Choice Requires="wps">
          <w:drawing>
            <wp:anchor distT="0" distB="0" distL="114300" distR="114300" simplePos="0" relativeHeight="251659264" behindDoc="0" locked="0" layoutInCell="1" allowOverlap="1" wp14:anchorId="66074676" wp14:editId="4027028C">
              <wp:simplePos x="0" y="0"/>
              <wp:positionH relativeFrom="margin">
                <wp:align>center</wp:align>
              </wp:positionH>
              <wp:positionV relativeFrom="paragraph">
                <wp:posOffset>0</wp:posOffset>
              </wp:positionV>
              <wp:extent cx="1828800" cy="1828800"/>
              <wp:effectExtent l="0" t="0" r="0" b="0"/>
              <wp:wrapNone/>
              <wp:docPr id="1" name="文本框 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70FF1A" w14:textId="4007886F"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212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33" o:spid="_x0000_s1029"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" filled="f" stroked="f">
              <v:textbox style="mso-fit-shape-to-text:t" inset="0,0,0,0">
                <w:txbxContent>
                  <w:p w14:paraId="4E70FF1A" w14:textId="4007886F" w:rsidR="00241C2F" w:rsidRDefault="00241C2F">
                    <w:pPr>
                      <w:pStyle w:val="aff3"/>
                    </w:pPr>
                    <w:r>
                      <w:rPr>
                        <w:rFonts w:hint="eastAsia"/>
                      </w:rPr>
                      <w:fldChar w:fldCharType="begin"/>
                    </w:r>
                    <w:r>
                      <w:rPr>
                        <w:rFonts w:hint="eastAsia"/>
                      </w:rPr>
                      <w:instrText xml:space="preserve"> PAGE  \* MERGEFORMAT </w:instrText>
                    </w:r>
                    <w:r>
                      <w:rPr>
                        <w:rFonts w:hint="eastAsia"/>
                      </w:rPr>
                      <w:fldChar w:fldCharType="separate"/>
                    </w:r>
                    <w:r w:rsidR="00EE76E6">
                      <w:rPr>
                        <w:noProof/>
                      </w:rPr>
                      <w:t>212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3114A" w14:textId="77777777" w:rsidR="00AE76C3" w:rsidRDefault="00AE76C3">
      <w:r>
        <w:separator/>
      </w:r>
    </w:p>
  </w:footnote>
  <w:footnote w:type="continuationSeparator" w:id="0">
    <w:p w14:paraId="147EFA04" w14:textId="77777777" w:rsidR="00AE76C3" w:rsidRDefault="00AE76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39593" w14:textId="77777777" w:rsidR="00241C2F" w:rsidRDefault="00241C2F" w:rsidP="00E1034A">
    <w:pPr>
      <w:pStyle w:val="aff5"/>
      <w:pBdr>
        <w:bottom w:val="single" w:sz="6" w:space="0" w:color="auto"/>
      </w:pBdr>
      <w:ind w:firstLineChars="150" w:firstLine="270"/>
    </w:pPr>
    <w:r>
      <w:rPr>
        <w:rStyle w:val="a5"/>
        <w:rFonts w:hint="eastAsia"/>
      </w:rPr>
      <w:t>设计、施工一体化招标文件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113418" w14:textId="77777777" w:rsidR="00241C2F" w:rsidRDefault="00241C2F">
    <w:pPr>
      <w:pStyle w:val="aff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686C9B" w14:textId="77777777" w:rsidR="00241C2F" w:rsidRDefault="00241C2F">
    <w:pPr>
      <w:pStyle w:val="aff5"/>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1F7B8C" w14:textId="77777777" w:rsidR="00241C2F" w:rsidRDefault="00241C2F">
    <w:pPr>
      <w:pStyle w:val="aff5"/>
      <w:jc w:val="right"/>
      <w:rPr>
        <w:rFonts w:ascii="宋体" w:hAnsi="宋体"/>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79D1F" w14:textId="77777777" w:rsidR="00241C2F" w:rsidRDefault="00241C2F">
    <w:pPr>
      <w:pStyle w:val="aff5"/>
      <w:tabs>
        <w:tab w:val="clear" w:pos="4153"/>
        <w:tab w:val="clear" w:pos="8306"/>
        <w:tab w:val="center" w:pos="4680"/>
        <w:tab w:val="right" w:pos="9360"/>
      </w:tabs>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4EE502" w14:textId="77777777" w:rsidR="00241C2F" w:rsidRDefault="00241C2F"/>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B8F5E1" w14:textId="77777777" w:rsidR="00241C2F" w:rsidRDefault="00241C2F">
    <w:pPr>
      <w:pStyle w:val="aff5"/>
      <w:pBdr>
        <w:bottom w:val="none" w:sz="0" w:space="1" w:color="auto"/>
      </w:pBdr>
      <w:tabs>
        <w:tab w:val="clear" w:pos="4153"/>
        <w:tab w:val="clear" w:pos="8306"/>
        <w:tab w:val="center" w:pos="4680"/>
        <w:tab w:val="right" w:pos="9360"/>
      </w:tabs>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5011" w14:textId="77777777" w:rsidR="00241C2F" w:rsidRDefault="00241C2F">
    <w:pPr>
      <w:pStyle w:val="aff5"/>
      <w:pBdr>
        <w:bottom w:val="none" w:sz="0" w:space="1" w:color="auto"/>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06C8DE" w14:textId="77777777" w:rsidR="00241C2F" w:rsidRDefault="00241C2F">
    <w:pPr>
      <w:pStyle w:val="aff5"/>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A91EC6"/>
    <w:multiLevelType w:val="singleLevel"/>
    <w:tmpl w:val="ACA91EC6"/>
    <w:lvl w:ilvl="0">
      <w:start w:val="2"/>
      <w:numFmt w:val="decimal"/>
      <w:suff w:val="nothing"/>
      <w:lvlText w:val="（%1）"/>
      <w:lvlJc w:val="left"/>
    </w:lvl>
  </w:abstractNum>
  <w:abstractNum w:abstractNumId="1">
    <w:nsid w:val="C114F0C6"/>
    <w:multiLevelType w:val="singleLevel"/>
    <w:tmpl w:val="C114F0C6"/>
    <w:lvl w:ilvl="0">
      <w:start w:val="2"/>
      <w:numFmt w:val="decimal"/>
      <w:suff w:val="nothing"/>
      <w:lvlText w:val="%1）"/>
      <w:lvlJc w:val="left"/>
    </w:lvl>
  </w:abstractNum>
  <w:abstractNum w:abstractNumId="2">
    <w:nsid w:val="0000000A"/>
    <w:multiLevelType w:val="multilevel"/>
    <w:tmpl w:val="0000000A"/>
    <w:lvl w:ilvl="0">
      <w:start w:val="1"/>
      <w:numFmt w:val="japaneseCounting"/>
      <w:lvlText w:val="%1、"/>
      <w:lvlJc w:val="left"/>
      <w:pPr>
        <w:tabs>
          <w:tab w:val="num" w:pos="900"/>
        </w:tabs>
        <w:ind w:left="900" w:hanging="480"/>
      </w:pPr>
      <w:rPr>
        <w:rFonts w:hint="default"/>
        <w:lang w:val="en-US"/>
      </w:rPr>
    </w:lvl>
    <w:lvl w:ilvl="1">
      <w:start w:val="1"/>
      <w:numFmt w:val="decimal"/>
      <w:lvlText w:val="%2、"/>
      <w:lvlJc w:val="left"/>
      <w:pPr>
        <w:tabs>
          <w:tab w:val="num" w:pos="1200"/>
        </w:tabs>
        <w:ind w:left="1200" w:hanging="36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
    <w:nsid w:val="00000011"/>
    <w:multiLevelType w:val="multilevel"/>
    <w:tmpl w:val="00000011"/>
    <w:lvl w:ilvl="0">
      <w:start w:val="1"/>
      <w:numFmt w:val="japaneseCounting"/>
      <w:lvlText w:val="%1、"/>
      <w:lvlJc w:val="left"/>
      <w:pPr>
        <w:tabs>
          <w:tab w:val="num" w:pos="1005"/>
        </w:tabs>
        <w:ind w:left="1005" w:hanging="720"/>
      </w:pPr>
      <w:rPr>
        <w:rFonts w:hint="default"/>
      </w:rPr>
    </w:lvl>
    <w:lvl w:ilvl="1">
      <w:start w:val="1"/>
      <w:numFmt w:val="lowerLetter"/>
      <w:lvlText w:val="%2)"/>
      <w:lvlJc w:val="left"/>
      <w:pPr>
        <w:tabs>
          <w:tab w:val="num" w:pos="1125"/>
        </w:tabs>
        <w:ind w:left="1125" w:hanging="420"/>
      </w:pPr>
    </w:lvl>
    <w:lvl w:ilvl="2">
      <w:start w:val="1"/>
      <w:numFmt w:val="lowerRoman"/>
      <w:lvlText w:val="%3."/>
      <w:lvlJc w:val="right"/>
      <w:pPr>
        <w:tabs>
          <w:tab w:val="num" w:pos="1545"/>
        </w:tabs>
        <w:ind w:left="1545" w:hanging="420"/>
      </w:pPr>
    </w:lvl>
    <w:lvl w:ilvl="3">
      <w:start w:val="1"/>
      <w:numFmt w:val="decimal"/>
      <w:lvlText w:val="%4."/>
      <w:lvlJc w:val="left"/>
      <w:pPr>
        <w:tabs>
          <w:tab w:val="num" w:pos="1965"/>
        </w:tabs>
        <w:ind w:left="1965" w:hanging="420"/>
      </w:pPr>
    </w:lvl>
    <w:lvl w:ilvl="4">
      <w:start w:val="1"/>
      <w:numFmt w:val="lowerLetter"/>
      <w:lvlText w:val="%5)"/>
      <w:lvlJc w:val="left"/>
      <w:pPr>
        <w:tabs>
          <w:tab w:val="num" w:pos="2385"/>
        </w:tabs>
        <w:ind w:left="2385" w:hanging="420"/>
      </w:pPr>
    </w:lvl>
    <w:lvl w:ilvl="5">
      <w:start w:val="1"/>
      <w:numFmt w:val="lowerRoman"/>
      <w:lvlText w:val="%6."/>
      <w:lvlJc w:val="right"/>
      <w:pPr>
        <w:tabs>
          <w:tab w:val="num" w:pos="2805"/>
        </w:tabs>
        <w:ind w:left="2805" w:hanging="420"/>
      </w:pPr>
    </w:lvl>
    <w:lvl w:ilvl="6">
      <w:start w:val="1"/>
      <w:numFmt w:val="decimal"/>
      <w:lvlText w:val="%7."/>
      <w:lvlJc w:val="left"/>
      <w:pPr>
        <w:tabs>
          <w:tab w:val="num" w:pos="3225"/>
        </w:tabs>
        <w:ind w:left="3225" w:hanging="420"/>
      </w:pPr>
    </w:lvl>
    <w:lvl w:ilvl="7">
      <w:start w:val="1"/>
      <w:numFmt w:val="lowerLetter"/>
      <w:lvlText w:val="%8)"/>
      <w:lvlJc w:val="left"/>
      <w:pPr>
        <w:tabs>
          <w:tab w:val="num" w:pos="3645"/>
        </w:tabs>
        <w:ind w:left="3645" w:hanging="420"/>
      </w:pPr>
    </w:lvl>
    <w:lvl w:ilvl="8">
      <w:start w:val="1"/>
      <w:numFmt w:val="lowerRoman"/>
      <w:lvlText w:val="%9."/>
      <w:lvlJc w:val="right"/>
      <w:pPr>
        <w:tabs>
          <w:tab w:val="num" w:pos="4065"/>
        </w:tabs>
        <w:ind w:left="4065" w:hanging="420"/>
      </w:pPr>
    </w:lvl>
  </w:abstractNum>
  <w:abstractNum w:abstractNumId="4">
    <w:nsid w:val="00000012"/>
    <w:multiLevelType w:val="multilevel"/>
    <w:tmpl w:val="00000012"/>
    <w:lvl w:ilvl="0">
      <w:start w:val="1"/>
      <w:numFmt w:val="bullet"/>
      <w:lvlText w:val=""/>
      <w:lvlJc w:val="left"/>
      <w:pPr>
        <w:tabs>
          <w:tab w:val="num" w:pos="480"/>
        </w:tabs>
        <w:ind w:left="480" w:firstLine="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5">
    <w:nsid w:val="0000007D"/>
    <w:multiLevelType w:val="multilevel"/>
    <w:tmpl w:val="0000007D"/>
    <w:lvl w:ilvl="0">
      <w:start w:val="1"/>
      <w:numFmt w:val="decimal"/>
      <w:lvlText w:val="%1."/>
      <w:lvlJc w:val="left"/>
      <w:pPr>
        <w:ind w:left="425" w:hanging="425"/>
      </w:pPr>
      <w:rPr>
        <w:rFonts w:hint="eastAsia"/>
      </w:rPr>
    </w:lvl>
    <w:lvl w:ilvl="1">
      <w:start w:val="1"/>
      <w:numFmt w:val="decimal"/>
      <w:lvlText w:val="5.%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001D0DA8"/>
    <w:multiLevelType w:val="singleLevel"/>
    <w:tmpl w:val="001D0DA8"/>
    <w:lvl w:ilvl="0">
      <w:start w:val="1"/>
      <w:numFmt w:val="decimal"/>
      <w:lvlText w:val="%1）"/>
      <w:lvlJc w:val="left"/>
      <w:pPr>
        <w:tabs>
          <w:tab w:val="num" w:pos="420"/>
        </w:tabs>
        <w:ind w:left="420" w:hanging="420"/>
      </w:pPr>
      <w:rPr>
        <w:rFonts w:ascii="宋体" w:eastAsia="宋体" w:hAnsi="宋体" w:cs="Times New Roman"/>
      </w:rPr>
    </w:lvl>
  </w:abstractNum>
  <w:abstractNum w:abstractNumId="7">
    <w:nsid w:val="067C035A"/>
    <w:multiLevelType w:val="hybridMultilevel"/>
    <w:tmpl w:val="87EE48D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08D919ED"/>
    <w:multiLevelType w:val="multilevel"/>
    <w:tmpl w:val="08D919E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96B6F63"/>
    <w:multiLevelType w:val="hybridMultilevel"/>
    <w:tmpl w:val="31FAC098"/>
    <w:lvl w:ilvl="0" w:tplc="04090011">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15FF0B77"/>
    <w:multiLevelType w:val="hybridMultilevel"/>
    <w:tmpl w:val="A9C6B88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7FC5535"/>
    <w:multiLevelType w:val="multilevel"/>
    <w:tmpl w:val="17FC5535"/>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197000EB"/>
    <w:multiLevelType w:val="multilevel"/>
    <w:tmpl w:val="197000EB"/>
    <w:lvl w:ilvl="0">
      <w:start w:val="2018"/>
      <w:numFmt w:val="bullet"/>
      <w:lvlText w:val="□"/>
      <w:lvlJc w:val="left"/>
      <w:pPr>
        <w:ind w:left="360" w:hanging="360"/>
      </w:pPr>
      <w:rPr>
        <w:rFonts w:ascii="宋体" w:eastAsia="宋体" w:hAnsi="宋体" w:cs="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1AFC68DE"/>
    <w:multiLevelType w:val="multilevel"/>
    <w:tmpl w:val="1AFC68DE"/>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2D7C1D54"/>
    <w:multiLevelType w:val="hybridMultilevel"/>
    <w:tmpl w:val="C2C47D8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31875391"/>
    <w:multiLevelType w:val="multilevel"/>
    <w:tmpl w:val="31875391"/>
    <w:lvl w:ilvl="0">
      <w:start w:val="1"/>
      <w:numFmt w:val="japaneseCounting"/>
      <w:lvlText w:val="第%1章"/>
      <w:lvlJc w:val="left"/>
      <w:pPr>
        <w:ind w:left="1470" w:hanging="14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3270355F"/>
    <w:multiLevelType w:val="multilevel"/>
    <w:tmpl w:val="3270355F"/>
    <w:lvl w:ilvl="0">
      <w:start w:val="1"/>
      <w:numFmt w:val="decimal"/>
      <w:lvlText w:val="%1."/>
      <w:lvlJc w:val="left"/>
      <w:pPr>
        <w:ind w:left="425" w:hanging="425"/>
      </w:pPr>
      <w:rPr>
        <w:rFonts w:hint="eastAsia"/>
      </w:rPr>
    </w:lvl>
    <w:lvl w:ilvl="1">
      <w:start w:val="1"/>
      <w:numFmt w:val="decimal"/>
      <w:lvlText w:val="5.%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392E6825"/>
    <w:multiLevelType w:val="hybridMultilevel"/>
    <w:tmpl w:val="4BEE6C40"/>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8">
    <w:nsid w:val="41774699"/>
    <w:multiLevelType w:val="multilevel"/>
    <w:tmpl w:val="41774699"/>
    <w:lvl w:ilvl="0">
      <w:start w:val="5"/>
      <w:numFmt w:val="bullet"/>
      <w:lvlText w:val="□"/>
      <w:lvlJc w:val="left"/>
      <w:pPr>
        <w:ind w:left="840" w:hanging="360"/>
      </w:pPr>
      <w:rPr>
        <w:rFonts w:ascii="宋体" w:eastAsia="宋体" w:hAnsi="宋体" w:cs="Times New Roman" w:hint="eastAsia"/>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9">
    <w:nsid w:val="4608744D"/>
    <w:multiLevelType w:val="multilevel"/>
    <w:tmpl w:val="4608744D"/>
    <w:lvl w:ilvl="0">
      <w:start w:val="2"/>
      <w:numFmt w:val="japaneseCounting"/>
      <w:lvlText w:val="第%1节"/>
      <w:lvlJc w:val="left"/>
      <w:pPr>
        <w:tabs>
          <w:tab w:val="num" w:pos="1442"/>
        </w:tabs>
        <w:ind w:left="1442" w:hanging="960"/>
      </w:pPr>
      <w:rPr>
        <w:rFonts w:hint="default"/>
      </w:rPr>
    </w:lvl>
    <w:lvl w:ilvl="1">
      <w:start w:val="1"/>
      <w:numFmt w:val="lowerLetter"/>
      <w:lvlText w:val="%2)"/>
      <w:lvlJc w:val="left"/>
      <w:pPr>
        <w:tabs>
          <w:tab w:val="num" w:pos="1322"/>
        </w:tabs>
        <w:ind w:left="1322" w:hanging="420"/>
      </w:pPr>
    </w:lvl>
    <w:lvl w:ilvl="2">
      <w:start w:val="1"/>
      <w:numFmt w:val="lowerRoman"/>
      <w:lvlText w:val="%3."/>
      <w:lvlJc w:val="right"/>
      <w:pPr>
        <w:tabs>
          <w:tab w:val="num" w:pos="1742"/>
        </w:tabs>
        <w:ind w:left="1742" w:hanging="420"/>
      </w:pPr>
    </w:lvl>
    <w:lvl w:ilvl="3">
      <w:start w:val="1"/>
      <w:numFmt w:val="decimal"/>
      <w:lvlText w:val="%4."/>
      <w:lvlJc w:val="left"/>
      <w:pPr>
        <w:tabs>
          <w:tab w:val="num" w:pos="2162"/>
        </w:tabs>
        <w:ind w:left="2162" w:hanging="420"/>
      </w:pPr>
    </w:lvl>
    <w:lvl w:ilvl="4">
      <w:start w:val="1"/>
      <w:numFmt w:val="lowerLetter"/>
      <w:lvlText w:val="%5)"/>
      <w:lvlJc w:val="left"/>
      <w:pPr>
        <w:tabs>
          <w:tab w:val="num" w:pos="2582"/>
        </w:tabs>
        <w:ind w:left="2582" w:hanging="420"/>
      </w:pPr>
    </w:lvl>
    <w:lvl w:ilvl="5">
      <w:start w:val="1"/>
      <w:numFmt w:val="lowerRoman"/>
      <w:lvlText w:val="%6."/>
      <w:lvlJc w:val="right"/>
      <w:pPr>
        <w:tabs>
          <w:tab w:val="num" w:pos="3002"/>
        </w:tabs>
        <w:ind w:left="3002" w:hanging="420"/>
      </w:pPr>
    </w:lvl>
    <w:lvl w:ilvl="6">
      <w:start w:val="1"/>
      <w:numFmt w:val="decimal"/>
      <w:lvlText w:val="%7."/>
      <w:lvlJc w:val="left"/>
      <w:pPr>
        <w:tabs>
          <w:tab w:val="num" w:pos="3422"/>
        </w:tabs>
        <w:ind w:left="3422" w:hanging="420"/>
      </w:pPr>
    </w:lvl>
    <w:lvl w:ilvl="7">
      <w:start w:val="1"/>
      <w:numFmt w:val="lowerLetter"/>
      <w:lvlText w:val="%8)"/>
      <w:lvlJc w:val="left"/>
      <w:pPr>
        <w:tabs>
          <w:tab w:val="num" w:pos="3842"/>
        </w:tabs>
        <w:ind w:left="3842" w:hanging="420"/>
      </w:pPr>
    </w:lvl>
    <w:lvl w:ilvl="8">
      <w:start w:val="1"/>
      <w:numFmt w:val="lowerRoman"/>
      <w:lvlText w:val="%9."/>
      <w:lvlJc w:val="right"/>
      <w:pPr>
        <w:tabs>
          <w:tab w:val="num" w:pos="4262"/>
        </w:tabs>
        <w:ind w:left="4262" w:hanging="420"/>
      </w:pPr>
    </w:lvl>
  </w:abstractNum>
  <w:abstractNum w:abstractNumId="20">
    <w:nsid w:val="46DA5BAC"/>
    <w:multiLevelType w:val="hybridMultilevel"/>
    <w:tmpl w:val="ADAE7ED2"/>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1">
    <w:nsid w:val="46E91D44"/>
    <w:multiLevelType w:val="multilevel"/>
    <w:tmpl w:val="46E91D44"/>
    <w:lvl w:ilvl="0">
      <w:start w:val="1"/>
      <w:numFmt w:val="bullet"/>
      <w:lvlText w:val="■"/>
      <w:lvlJc w:val="left"/>
      <w:pPr>
        <w:ind w:left="360" w:hanging="360"/>
      </w:pPr>
      <w:rPr>
        <w:rFonts w:ascii="宋体" w:eastAsia="宋体" w:hAnsi="宋体" w:cs="Times New Roman" w:hint="eastAsia"/>
        <w:b/>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nsid w:val="4B402423"/>
    <w:multiLevelType w:val="hybridMultilevel"/>
    <w:tmpl w:val="A9C6B88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783137C"/>
    <w:multiLevelType w:val="hybridMultilevel"/>
    <w:tmpl w:val="7DB85E1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nsid w:val="59647C1C"/>
    <w:multiLevelType w:val="singleLevel"/>
    <w:tmpl w:val="59647C1C"/>
    <w:lvl w:ilvl="0">
      <w:start w:val="1"/>
      <w:numFmt w:val="decimal"/>
      <w:suff w:val="nothing"/>
      <w:lvlText w:val="%1."/>
      <w:lvlJc w:val="left"/>
    </w:lvl>
  </w:abstractNum>
  <w:abstractNum w:abstractNumId="25">
    <w:nsid w:val="5A617229"/>
    <w:multiLevelType w:val="hybridMultilevel"/>
    <w:tmpl w:val="20D60914"/>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6">
    <w:nsid w:val="60317639"/>
    <w:multiLevelType w:val="multilevel"/>
    <w:tmpl w:val="60317639"/>
    <w:lvl w:ilvl="0">
      <w:start w:val="1"/>
      <w:numFmt w:val="chineseCountingThousand"/>
      <w:lvlText w:val="%1."/>
      <w:lvlJc w:val="center"/>
      <w:pPr>
        <w:tabs>
          <w:tab w:val="num" w:pos="648"/>
        </w:tabs>
        <w:ind w:left="420" w:hanging="132"/>
      </w:pPr>
      <w:rPr>
        <w:rFonts w:eastAsia="黑体" w:hint="eastAsia"/>
        <w:b/>
        <w:i w:val="0"/>
        <w:sz w:val="32"/>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181" w:hanging="341"/>
      </w:pPr>
      <w:rPr>
        <w:rFonts w:hint="eastAsia"/>
      </w:rPr>
    </w:lvl>
    <w:lvl w:ilvl="3">
      <w:start w:val="1"/>
      <w:numFmt w:val="decimal"/>
      <w:lvlText w:val="%4."/>
      <w:lvlJc w:val="left"/>
      <w:pPr>
        <w:tabs>
          <w:tab w:val="num" w:pos="1680"/>
        </w:tabs>
        <w:ind w:left="1680" w:hanging="420"/>
      </w:pPr>
    </w:lvl>
    <w:lvl w:ilvl="4">
      <w:start w:val="1"/>
      <w:numFmt w:val="decimal"/>
      <w:lvlText w:val="%5、"/>
      <w:lvlJc w:val="left"/>
      <w:pPr>
        <w:tabs>
          <w:tab w:val="num" w:pos="2040"/>
        </w:tabs>
        <w:ind w:left="2040" w:hanging="360"/>
      </w:pPr>
      <w:rPr>
        <w:rFonts w:ascii="仿宋_GB2312" w:hAnsi="宋体" w:hint="eastAsia"/>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62FD0457"/>
    <w:multiLevelType w:val="singleLevel"/>
    <w:tmpl w:val="62FD0457"/>
    <w:lvl w:ilvl="0">
      <w:start w:val="3"/>
      <w:numFmt w:val="decimal"/>
      <w:suff w:val="nothing"/>
      <w:lvlText w:val="%1、"/>
      <w:lvlJc w:val="left"/>
      <w:rPr>
        <w:b/>
      </w:rPr>
    </w:lvl>
  </w:abstractNum>
  <w:abstractNum w:abstractNumId="28">
    <w:nsid w:val="63B201DC"/>
    <w:multiLevelType w:val="multilevel"/>
    <w:tmpl w:val="63B201DC"/>
    <w:lvl w:ilvl="0">
      <w:start w:val="1"/>
      <w:numFmt w:val="bullet"/>
      <w:lvlText w:val=""/>
      <w:lvlJc w:val="left"/>
      <w:pPr>
        <w:tabs>
          <w:tab w:val="num" w:pos="600"/>
        </w:tabs>
        <w:ind w:left="6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29">
    <w:nsid w:val="6EB27449"/>
    <w:multiLevelType w:val="hybridMultilevel"/>
    <w:tmpl w:val="DA5EFFA0"/>
    <w:lvl w:ilvl="0" w:tplc="0409000B">
      <w:start w:val="1"/>
      <w:numFmt w:val="bullet"/>
      <w:lvlText w:val=""/>
      <w:lvlJc w:val="left"/>
      <w:pPr>
        <w:ind w:left="844" w:hanging="420"/>
      </w:pPr>
      <w:rPr>
        <w:rFonts w:ascii="Wingdings" w:hAnsi="Wingdings" w:hint="default"/>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30">
    <w:nsid w:val="6F0E2D8A"/>
    <w:multiLevelType w:val="hybridMultilevel"/>
    <w:tmpl w:val="9176D76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4966420"/>
    <w:multiLevelType w:val="hybridMultilevel"/>
    <w:tmpl w:val="DE38C140"/>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32">
    <w:nsid w:val="77222B50"/>
    <w:multiLevelType w:val="multilevel"/>
    <w:tmpl w:val="77222B50"/>
    <w:lvl w:ilvl="0">
      <w:start w:val="1"/>
      <w:numFmt w:val="decimal"/>
      <w:lvlText w:val="(%1)"/>
      <w:lvlJc w:val="left"/>
      <w:pPr>
        <w:tabs>
          <w:tab w:val="num" w:pos="510"/>
        </w:tabs>
        <w:ind w:left="510" w:hanging="51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172"/>
        </w:tabs>
        <w:ind w:left="1172" w:hanging="420"/>
      </w:pPr>
      <w:rPr>
        <w:rFonts w:cs="Times New Roman"/>
      </w:rPr>
    </w:lvl>
    <w:lvl w:ilvl="3">
      <w:start w:val="1"/>
      <w:numFmt w:val="decimal"/>
      <w:lvlText w:val="（%4）"/>
      <w:lvlJc w:val="left"/>
      <w:pPr>
        <w:tabs>
          <w:tab w:val="num" w:pos="1288"/>
        </w:tabs>
        <w:ind w:left="1288" w:hanging="720"/>
      </w:pPr>
      <w:rPr>
        <w:rFonts w:cs="Times New Roman" w:hint="default"/>
      </w:rPr>
    </w:lvl>
    <w:lvl w:ilvl="4">
      <w:start w:val="17"/>
      <w:numFmt w:val="decimal"/>
      <w:lvlText w:val="%5、"/>
      <w:lvlJc w:val="left"/>
      <w:pPr>
        <w:tabs>
          <w:tab w:val="num" w:pos="2160"/>
        </w:tabs>
        <w:ind w:left="2160" w:hanging="480"/>
      </w:pPr>
      <w:rPr>
        <w:rFonts w:cs="Times New Roman" w:hint="default"/>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num w:numId="1">
    <w:abstractNumId w:val="6"/>
  </w:num>
  <w:num w:numId="2">
    <w:abstractNumId w:val="12"/>
  </w:num>
  <w:num w:numId="3">
    <w:abstractNumId w:val="32"/>
  </w:num>
  <w:num w:numId="4">
    <w:abstractNumId w:val="24"/>
  </w:num>
  <w:num w:numId="5">
    <w:abstractNumId w:val="19"/>
  </w:num>
  <w:num w:numId="6">
    <w:abstractNumId w:val="5"/>
  </w:num>
  <w:num w:numId="7">
    <w:abstractNumId w:val="11"/>
  </w:num>
  <w:num w:numId="8">
    <w:abstractNumId w:val="26"/>
  </w:num>
  <w:num w:numId="9">
    <w:abstractNumId w:val="16"/>
  </w:num>
  <w:num w:numId="10">
    <w:abstractNumId w:val="15"/>
  </w:num>
  <w:num w:numId="11">
    <w:abstractNumId w:val="28"/>
  </w:num>
  <w:num w:numId="12">
    <w:abstractNumId w:val="2"/>
  </w:num>
  <w:num w:numId="13">
    <w:abstractNumId w:val="0"/>
  </w:num>
  <w:num w:numId="14">
    <w:abstractNumId w:val="27"/>
  </w:num>
  <w:num w:numId="15">
    <w:abstractNumId w:val="8"/>
  </w:num>
  <w:num w:numId="16">
    <w:abstractNumId w:val="21"/>
  </w:num>
  <w:num w:numId="17">
    <w:abstractNumId w:val="18"/>
  </w:num>
  <w:num w:numId="18">
    <w:abstractNumId w:val="4"/>
  </w:num>
  <w:num w:numId="19">
    <w:abstractNumId w:val="13"/>
  </w:num>
  <w:num w:numId="20">
    <w:abstractNumId w:val="1"/>
  </w:num>
  <w:num w:numId="21">
    <w:abstractNumId w:val="3"/>
  </w:num>
  <w:num w:numId="22">
    <w:abstractNumId w:val="30"/>
  </w:num>
  <w:num w:numId="23">
    <w:abstractNumId w:val="14"/>
  </w:num>
  <w:num w:numId="24">
    <w:abstractNumId w:val="25"/>
  </w:num>
  <w:num w:numId="25">
    <w:abstractNumId w:val="20"/>
  </w:num>
  <w:num w:numId="26">
    <w:abstractNumId w:val="22"/>
  </w:num>
  <w:num w:numId="27">
    <w:abstractNumId w:val="23"/>
  </w:num>
  <w:num w:numId="28">
    <w:abstractNumId w:val="31"/>
  </w:num>
  <w:num w:numId="29">
    <w:abstractNumId w:val="7"/>
  </w:num>
  <w:num w:numId="30">
    <w:abstractNumId w:val="17"/>
  </w:num>
  <w:num w:numId="31">
    <w:abstractNumId w:val="29"/>
  </w:num>
  <w:num w:numId="32">
    <w:abstractNumId w:val="10"/>
  </w:num>
  <w:num w:numId="3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F5A"/>
    <w:rsid w:val="00000232"/>
    <w:rsid w:val="00000250"/>
    <w:rsid w:val="0000039E"/>
    <w:rsid w:val="00000E62"/>
    <w:rsid w:val="00001331"/>
    <w:rsid w:val="000013CD"/>
    <w:rsid w:val="00001824"/>
    <w:rsid w:val="00001EB5"/>
    <w:rsid w:val="00002182"/>
    <w:rsid w:val="00002C4F"/>
    <w:rsid w:val="00002FFD"/>
    <w:rsid w:val="00003AA8"/>
    <w:rsid w:val="00004048"/>
    <w:rsid w:val="000040B7"/>
    <w:rsid w:val="000050FE"/>
    <w:rsid w:val="000056DF"/>
    <w:rsid w:val="00006622"/>
    <w:rsid w:val="00006892"/>
    <w:rsid w:val="000100F7"/>
    <w:rsid w:val="00011066"/>
    <w:rsid w:val="00011130"/>
    <w:rsid w:val="0001122F"/>
    <w:rsid w:val="0001208F"/>
    <w:rsid w:val="00012DB1"/>
    <w:rsid w:val="000137E4"/>
    <w:rsid w:val="00016101"/>
    <w:rsid w:val="000164EF"/>
    <w:rsid w:val="000169A1"/>
    <w:rsid w:val="000171D3"/>
    <w:rsid w:val="00017247"/>
    <w:rsid w:val="00017710"/>
    <w:rsid w:val="00017B0D"/>
    <w:rsid w:val="00017BD9"/>
    <w:rsid w:val="00017D28"/>
    <w:rsid w:val="00017FE3"/>
    <w:rsid w:val="0002013A"/>
    <w:rsid w:val="00020623"/>
    <w:rsid w:val="00021126"/>
    <w:rsid w:val="000213E6"/>
    <w:rsid w:val="00021805"/>
    <w:rsid w:val="00021E5E"/>
    <w:rsid w:val="00022D31"/>
    <w:rsid w:val="00022EE4"/>
    <w:rsid w:val="00022F77"/>
    <w:rsid w:val="00023A2F"/>
    <w:rsid w:val="00023D43"/>
    <w:rsid w:val="00023D83"/>
    <w:rsid w:val="00024E26"/>
    <w:rsid w:val="00024FC0"/>
    <w:rsid w:val="000255F0"/>
    <w:rsid w:val="000256CD"/>
    <w:rsid w:val="00026297"/>
    <w:rsid w:val="00026AB6"/>
    <w:rsid w:val="00026AE6"/>
    <w:rsid w:val="00026D24"/>
    <w:rsid w:val="00027F46"/>
    <w:rsid w:val="00030F9D"/>
    <w:rsid w:val="00031209"/>
    <w:rsid w:val="00031632"/>
    <w:rsid w:val="00031EE1"/>
    <w:rsid w:val="00032975"/>
    <w:rsid w:val="00032F13"/>
    <w:rsid w:val="000330AA"/>
    <w:rsid w:val="0003349B"/>
    <w:rsid w:val="000349DB"/>
    <w:rsid w:val="0003523B"/>
    <w:rsid w:val="00035CE7"/>
    <w:rsid w:val="00036A0F"/>
    <w:rsid w:val="000377BA"/>
    <w:rsid w:val="00037A8D"/>
    <w:rsid w:val="00040760"/>
    <w:rsid w:val="000407C4"/>
    <w:rsid w:val="00041380"/>
    <w:rsid w:val="00042BCD"/>
    <w:rsid w:val="00042C57"/>
    <w:rsid w:val="00043400"/>
    <w:rsid w:val="00043877"/>
    <w:rsid w:val="00043DD0"/>
    <w:rsid w:val="00044671"/>
    <w:rsid w:val="00044697"/>
    <w:rsid w:val="000447C4"/>
    <w:rsid w:val="0004514D"/>
    <w:rsid w:val="0004552C"/>
    <w:rsid w:val="0004554C"/>
    <w:rsid w:val="000460BD"/>
    <w:rsid w:val="00046809"/>
    <w:rsid w:val="0004763B"/>
    <w:rsid w:val="00047A92"/>
    <w:rsid w:val="00047B3B"/>
    <w:rsid w:val="000504A8"/>
    <w:rsid w:val="0005142E"/>
    <w:rsid w:val="00051607"/>
    <w:rsid w:val="00053190"/>
    <w:rsid w:val="00053E89"/>
    <w:rsid w:val="00055363"/>
    <w:rsid w:val="00056AD7"/>
    <w:rsid w:val="00056C90"/>
    <w:rsid w:val="00057232"/>
    <w:rsid w:val="000605C2"/>
    <w:rsid w:val="000613C8"/>
    <w:rsid w:val="00061814"/>
    <w:rsid w:val="00061951"/>
    <w:rsid w:val="000626D5"/>
    <w:rsid w:val="00062B68"/>
    <w:rsid w:val="00062CF1"/>
    <w:rsid w:val="00063A9A"/>
    <w:rsid w:val="00064193"/>
    <w:rsid w:val="000654EC"/>
    <w:rsid w:val="000655A2"/>
    <w:rsid w:val="00066AA1"/>
    <w:rsid w:val="0006756E"/>
    <w:rsid w:val="00067CB2"/>
    <w:rsid w:val="0007160A"/>
    <w:rsid w:val="0007226F"/>
    <w:rsid w:val="00072AAB"/>
    <w:rsid w:val="00072F1E"/>
    <w:rsid w:val="000733A1"/>
    <w:rsid w:val="00073D44"/>
    <w:rsid w:val="00074275"/>
    <w:rsid w:val="00074B17"/>
    <w:rsid w:val="0007757B"/>
    <w:rsid w:val="0008087E"/>
    <w:rsid w:val="000811D3"/>
    <w:rsid w:val="000811EC"/>
    <w:rsid w:val="000816A1"/>
    <w:rsid w:val="00081F51"/>
    <w:rsid w:val="000832F1"/>
    <w:rsid w:val="00083F43"/>
    <w:rsid w:val="0008438E"/>
    <w:rsid w:val="00084745"/>
    <w:rsid w:val="00084ADC"/>
    <w:rsid w:val="0008504A"/>
    <w:rsid w:val="000854BE"/>
    <w:rsid w:val="000858BE"/>
    <w:rsid w:val="00085BDF"/>
    <w:rsid w:val="00086092"/>
    <w:rsid w:val="00086F87"/>
    <w:rsid w:val="000871AF"/>
    <w:rsid w:val="00087C48"/>
    <w:rsid w:val="00087EBD"/>
    <w:rsid w:val="00090585"/>
    <w:rsid w:val="00090AB4"/>
    <w:rsid w:val="00090F4D"/>
    <w:rsid w:val="00091059"/>
    <w:rsid w:val="00092F2C"/>
    <w:rsid w:val="000931BC"/>
    <w:rsid w:val="00093451"/>
    <w:rsid w:val="000938E7"/>
    <w:rsid w:val="00093B5B"/>
    <w:rsid w:val="00093E92"/>
    <w:rsid w:val="0009413E"/>
    <w:rsid w:val="0009429A"/>
    <w:rsid w:val="00094A2B"/>
    <w:rsid w:val="00094AA9"/>
    <w:rsid w:val="00095EFC"/>
    <w:rsid w:val="00096B0D"/>
    <w:rsid w:val="00096BBB"/>
    <w:rsid w:val="00097A16"/>
    <w:rsid w:val="00097DF4"/>
    <w:rsid w:val="000A0085"/>
    <w:rsid w:val="000A05AC"/>
    <w:rsid w:val="000A1870"/>
    <w:rsid w:val="000A2DB9"/>
    <w:rsid w:val="000A3708"/>
    <w:rsid w:val="000A38FF"/>
    <w:rsid w:val="000A3E50"/>
    <w:rsid w:val="000A3E52"/>
    <w:rsid w:val="000A4149"/>
    <w:rsid w:val="000A4795"/>
    <w:rsid w:val="000A6AB4"/>
    <w:rsid w:val="000B00AB"/>
    <w:rsid w:val="000B05A3"/>
    <w:rsid w:val="000B0A6B"/>
    <w:rsid w:val="000B2643"/>
    <w:rsid w:val="000B2AA9"/>
    <w:rsid w:val="000B3332"/>
    <w:rsid w:val="000B3A6D"/>
    <w:rsid w:val="000B3F13"/>
    <w:rsid w:val="000B43DF"/>
    <w:rsid w:val="000B4DFC"/>
    <w:rsid w:val="000B4EE3"/>
    <w:rsid w:val="000B4F0C"/>
    <w:rsid w:val="000B5243"/>
    <w:rsid w:val="000B535A"/>
    <w:rsid w:val="000B62D8"/>
    <w:rsid w:val="000B7153"/>
    <w:rsid w:val="000B7633"/>
    <w:rsid w:val="000C00A1"/>
    <w:rsid w:val="000C00B2"/>
    <w:rsid w:val="000C0330"/>
    <w:rsid w:val="000C0C50"/>
    <w:rsid w:val="000C0FA4"/>
    <w:rsid w:val="000C2A9A"/>
    <w:rsid w:val="000C37F0"/>
    <w:rsid w:val="000C3848"/>
    <w:rsid w:val="000C3AD5"/>
    <w:rsid w:val="000C4348"/>
    <w:rsid w:val="000C4A14"/>
    <w:rsid w:val="000C6FB1"/>
    <w:rsid w:val="000C71B0"/>
    <w:rsid w:val="000C78EE"/>
    <w:rsid w:val="000D0076"/>
    <w:rsid w:val="000D1267"/>
    <w:rsid w:val="000D17F5"/>
    <w:rsid w:val="000D19C7"/>
    <w:rsid w:val="000D2274"/>
    <w:rsid w:val="000D27A4"/>
    <w:rsid w:val="000D2F7F"/>
    <w:rsid w:val="000D3239"/>
    <w:rsid w:val="000D36D1"/>
    <w:rsid w:val="000D48BA"/>
    <w:rsid w:val="000D51D4"/>
    <w:rsid w:val="000D597D"/>
    <w:rsid w:val="000D5CDD"/>
    <w:rsid w:val="000D5D2C"/>
    <w:rsid w:val="000D6226"/>
    <w:rsid w:val="000D6265"/>
    <w:rsid w:val="000D7054"/>
    <w:rsid w:val="000E1927"/>
    <w:rsid w:val="000E22D3"/>
    <w:rsid w:val="000E309E"/>
    <w:rsid w:val="000E3496"/>
    <w:rsid w:val="000E37C0"/>
    <w:rsid w:val="000E48E9"/>
    <w:rsid w:val="000E5192"/>
    <w:rsid w:val="000E5664"/>
    <w:rsid w:val="000E61A1"/>
    <w:rsid w:val="000E670B"/>
    <w:rsid w:val="000E747F"/>
    <w:rsid w:val="000F00E4"/>
    <w:rsid w:val="000F107A"/>
    <w:rsid w:val="000F19B1"/>
    <w:rsid w:val="000F1DED"/>
    <w:rsid w:val="000F35C2"/>
    <w:rsid w:val="000F4941"/>
    <w:rsid w:val="000F58C3"/>
    <w:rsid w:val="000F61A3"/>
    <w:rsid w:val="000F6A7D"/>
    <w:rsid w:val="000F6BFE"/>
    <w:rsid w:val="000F71ED"/>
    <w:rsid w:val="000F7ED8"/>
    <w:rsid w:val="0010070F"/>
    <w:rsid w:val="00100CCD"/>
    <w:rsid w:val="00100FCB"/>
    <w:rsid w:val="0010155D"/>
    <w:rsid w:val="0010168D"/>
    <w:rsid w:val="00101A58"/>
    <w:rsid w:val="00102470"/>
    <w:rsid w:val="00102D69"/>
    <w:rsid w:val="00103497"/>
    <w:rsid w:val="00103ABA"/>
    <w:rsid w:val="0010614B"/>
    <w:rsid w:val="0010679E"/>
    <w:rsid w:val="00106938"/>
    <w:rsid w:val="00106B50"/>
    <w:rsid w:val="00106C3F"/>
    <w:rsid w:val="00107137"/>
    <w:rsid w:val="00107341"/>
    <w:rsid w:val="00107552"/>
    <w:rsid w:val="001104FB"/>
    <w:rsid w:val="00110757"/>
    <w:rsid w:val="00112225"/>
    <w:rsid w:val="0011286F"/>
    <w:rsid w:val="00113FE4"/>
    <w:rsid w:val="00114090"/>
    <w:rsid w:val="00115AE4"/>
    <w:rsid w:val="00115DB1"/>
    <w:rsid w:val="0011723F"/>
    <w:rsid w:val="00117EE9"/>
    <w:rsid w:val="00120293"/>
    <w:rsid w:val="00120AEC"/>
    <w:rsid w:val="00122C74"/>
    <w:rsid w:val="00122F01"/>
    <w:rsid w:val="00123182"/>
    <w:rsid w:val="00124E3D"/>
    <w:rsid w:val="00125C9D"/>
    <w:rsid w:val="0012679E"/>
    <w:rsid w:val="0012720E"/>
    <w:rsid w:val="00127315"/>
    <w:rsid w:val="00127ABC"/>
    <w:rsid w:val="00127B0F"/>
    <w:rsid w:val="001301CE"/>
    <w:rsid w:val="00130BD9"/>
    <w:rsid w:val="00130BE1"/>
    <w:rsid w:val="00130BEE"/>
    <w:rsid w:val="00130CFD"/>
    <w:rsid w:val="001314DA"/>
    <w:rsid w:val="00131510"/>
    <w:rsid w:val="00131F53"/>
    <w:rsid w:val="001324E8"/>
    <w:rsid w:val="00133BC7"/>
    <w:rsid w:val="001342E7"/>
    <w:rsid w:val="00134947"/>
    <w:rsid w:val="00134CA0"/>
    <w:rsid w:val="00136284"/>
    <w:rsid w:val="0013646C"/>
    <w:rsid w:val="00137626"/>
    <w:rsid w:val="00140B5C"/>
    <w:rsid w:val="00141B8D"/>
    <w:rsid w:val="0014204A"/>
    <w:rsid w:val="00142E93"/>
    <w:rsid w:val="00143EF1"/>
    <w:rsid w:val="00144824"/>
    <w:rsid w:val="00144FAF"/>
    <w:rsid w:val="00145EEE"/>
    <w:rsid w:val="00146116"/>
    <w:rsid w:val="0014616C"/>
    <w:rsid w:val="0014690B"/>
    <w:rsid w:val="001475A0"/>
    <w:rsid w:val="00147B38"/>
    <w:rsid w:val="00147CAD"/>
    <w:rsid w:val="00147EBB"/>
    <w:rsid w:val="001504E0"/>
    <w:rsid w:val="001512FC"/>
    <w:rsid w:val="00152702"/>
    <w:rsid w:val="00152A52"/>
    <w:rsid w:val="00152FF7"/>
    <w:rsid w:val="001532DC"/>
    <w:rsid w:val="0015391F"/>
    <w:rsid w:val="00154690"/>
    <w:rsid w:val="00154DE8"/>
    <w:rsid w:val="00154E3C"/>
    <w:rsid w:val="00154FD3"/>
    <w:rsid w:val="001562DC"/>
    <w:rsid w:val="0015724F"/>
    <w:rsid w:val="00157250"/>
    <w:rsid w:val="00157382"/>
    <w:rsid w:val="0015780C"/>
    <w:rsid w:val="001617C4"/>
    <w:rsid w:val="00162323"/>
    <w:rsid w:val="00162B03"/>
    <w:rsid w:val="00162B34"/>
    <w:rsid w:val="00163273"/>
    <w:rsid w:val="00163C1D"/>
    <w:rsid w:val="0016496D"/>
    <w:rsid w:val="001649B2"/>
    <w:rsid w:val="0016515C"/>
    <w:rsid w:val="00165C88"/>
    <w:rsid w:val="00166714"/>
    <w:rsid w:val="001669BE"/>
    <w:rsid w:val="00166F08"/>
    <w:rsid w:val="00167859"/>
    <w:rsid w:val="0017074F"/>
    <w:rsid w:val="001709D9"/>
    <w:rsid w:val="00171A6C"/>
    <w:rsid w:val="00171B77"/>
    <w:rsid w:val="00171FAF"/>
    <w:rsid w:val="00172930"/>
    <w:rsid w:val="00172E91"/>
    <w:rsid w:val="001731B7"/>
    <w:rsid w:val="00173868"/>
    <w:rsid w:val="00173E7A"/>
    <w:rsid w:val="00174227"/>
    <w:rsid w:val="0017486A"/>
    <w:rsid w:val="00174EB1"/>
    <w:rsid w:val="0017532D"/>
    <w:rsid w:val="00175434"/>
    <w:rsid w:val="001758E8"/>
    <w:rsid w:val="00175BF6"/>
    <w:rsid w:val="00175D3C"/>
    <w:rsid w:val="00176917"/>
    <w:rsid w:val="0017722E"/>
    <w:rsid w:val="0017749C"/>
    <w:rsid w:val="0018156B"/>
    <w:rsid w:val="00181C6D"/>
    <w:rsid w:val="00181D4D"/>
    <w:rsid w:val="0018202F"/>
    <w:rsid w:val="00182431"/>
    <w:rsid w:val="00183B7F"/>
    <w:rsid w:val="00184065"/>
    <w:rsid w:val="001848F3"/>
    <w:rsid w:val="001850DB"/>
    <w:rsid w:val="00185955"/>
    <w:rsid w:val="001863BC"/>
    <w:rsid w:val="00186DD1"/>
    <w:rsid w:val="001871F4"/>
    <w:rsid w:val="001900DF"/>
    <w:rsid w:val="0019067D"/>
    <w:rsid w:val="001906C2"/>
    <w:rsid w:val="00190D37"/>
    <w:rsid w:val="00192628"/>
    <w:rsid w:val="00192C33"/>
    <w:rsid w:val="001953DE"/>
    <w:rsid w:val="001970F8"/>
    <w:rsid w:val="00197619"/>
    <w:rsid w:val="00197BB4"/>
    <w:rsid w:val="001A0C53"/>
    <w:rsid w:val="001A27A5"/>
    <w:rsid w:val="001A3C86"/>
    <w:rsid w:val="001A43AB"/>
    <w:rsid w:val="001A4920"/>
    <w:rsid w:val="001A533F"/>
    <w:rsid w:val="001A546D"/>
    <w:rsid w:val="001A57F5"/>
    <w:rsid w:val="001A5DAF"/>
    <w:rsid w:val="001A69BD"/>
    <w:rsid w:val="001A75AF"/>
    <w:rsid w:val="001B0882"/>
    <w:rsid w:val="001B0933"/>
    <w:rsid w:val="001B0991"/>
    <w:rsid w:val="001B1950"/>
    <w:rsid w:val="001B1A39"/>
    <w:rsid w:val="001B1FDA"/>
    <w:rsid w:val="001B22C6"/>
    <w:rsid w:val="001B22DE"/>
    <w:rsid w:val="001B3374"/>
    <w:rsid w:val="001B3A46"/>
    <w:rsid w:val="001B65EC"/>
    <w:rsid w:val="001B6886"/>
    <w:rsid w:val="001B7914"/>
    <w:rsid w:val="001B7991"/>
    <w:rsid w:val="001B7A02"/>
    <w:rsid w:val="001B7AA5"/>
    <w:rsid w:val="001C00B8"/>
    <w:rsid w:val="001C094E"/>
    <w:rsid w:val="001C21DC"/>
    <w:rsid w:val="001C2E8C"/>
    <w:rsid w:val="001C38B8"/>
    <w:rsid w:val="001C475A"/>
    <w:rsid w:val="001C5092"/>
    <w:rsid w:val="001C515F"/>
    <w:rsid w:val="001C5284"/>
    <w:rsid w:val="001C559B"/>
    <w:rsid w:val="001C56C0"/>
    <w:rsid w:val="001C593F"/>
    <w:rsid w:val="001C5FBD"/>
    <w:rsid w:val="001C67BE"/>
    <w:rsid w:val="001C6C52"/>
    <w:rsid w:val="001D02C8"/>
    <w:rsid w:val="001D12A1"/>
    <w:rsid w:val="001D1684"/>
    <w:rsid w:val="001D1E64"/>
    <w:rsid w:val="001D2CE7"/>
    <w:rsid w:val="001D3B70"/>
    <w:rsid w:val="001D5B46"/>
    <w:rsid w:val="001D7A52"/>
    <w:rsid w:val="001D7B49"/>
    <w:rsid w:val="001E0293"/>
    <w:rsid w:val="001E1094"/>
    <w:rsid w:val="001E2068"/>
    <w:rsid w:val="001E21A9"/>
    <w:rsid w:val="001E330D"/>
    <w:rsid w:val="001E34AE"/>
    <w:rsid w:val="001E37E2"/>
    <w:rsid w:val="001E3E75"/>
    <w:rsid w:val="001E3E91"/>
    <w:rsid w:val="001E426A"/>
    <w:rsid w:val="001E53E8"/>
    <w:rsid w:val="001E6229"/>
    <w:rsid w:val="001E7133"/>
    <w:rsid w:val="001E713C"/>
    <w:rsid w:val="001F0567"/>
    <w:rsid w:val="001F1B8B"/>
    <w:rsid w:val="001F1D0E"/>
    <w:rsid w:val="001F2076"/>
    <w:rsid w:val="001F2564"/>
    <w:rsid w:val="001F3256"/>
    <w:rsid w:val="001F3397"/>
    <w:rsid w:val="001F3737"/>
    <w:rsid w:val="001F6C4C"/>
    <w:rsid w:val="001F77D5"/>
    <w:rsid w:val="001F78E7"/>
    <w:rsid w:val="001F7A8A"/>
    <w:rsid w:val="002024E8"/>
    <w:rsid w:val="002026BE"/>
    <w:rsid w:val="00202BC9"/>
    <w:rsid w:val="00202CA0"/>
    <w:rsid w:val="00203D2C"/>
    <w:rsid w:val="00204472"/>
    <w:rsid w:val="002053C2"/>
    <w:rsid w:val="002053F3"/>
    <w:rsid w:val="00206B5B"/>
    <w:rsid w:val="00206ECA"/>
    <w:rsid w:val="002071A5"/>
    <w:rsid w:val="00207FC4"/>
    <w:rsid w:val="002109AB"/>
    <w:rsid w:val="00210EEC"/>
    <w:rsid w:val="002117AE"/>
    <w:rsid w:val="002124B8"/>
    <w:rsid w:val="00212D94"/>
    <w:rsid w:val="00212DBE"/>
    <w:rsid w:val="00213AE9"/>
    <w:rsid w:val="00214312"/>
    <w:rsid w:val="00214479"/>
    <w:rsid w:val="0021449B"/>
    <w:rsid w:val="002148AE"/>
    <w:rsid w:val="00214D28"/>
    <w:rsid w:val="00214E74"/>
    <w:rsid w:val="00214EB4"/>
    <w:rsid w:val="00215C0C"/>
    <w:rsid w:val="00216592"/>
    <w:rsid w:val="0021661D"/>
    <w:rsid w:val="002166DB"/>
    <w:rsid w:val="00217068"/>
    <w:rsid w:val="002172E0"/>
    <w:rsid w:val="002176AD"/>
    <w:rsid w:val="00217864"/>
    <w:rsid w:val="00220546"/>
    <w:rsid w:val="00220AA0"/>
    <w:rsid w:val="002218D6"/>
    <w:rsid w:val="00221A2F"/>
    <w:rsid w:val="00221E34"/>
    <w:rsid w:val="00222A2B"/>
    <w:rsid w:val="00222AC1"/>
    <w:rsid w:val="00222ED1"/>
    <w:rsid w:val="00223653"/>
    <w:rsid w:val="00223D48"/>
    <w:rsid w:val="002242A6"/>
    <w:rsid w:val="0022513D"/>
    <w:rsid w:val="00225623"/>
    <w:rsid w:val="0022571C"/>
    <w:rsid w:val="002258DA"/>
    <w:rsid w:val="00225B16"/>
    <w:rsid w:val="00225E7E"/>
    <w:rsid w:val="002267C9"/>
    <w:rsid w:val="00226D01"/>
    <w:rsid w:val="002302A1"/>
    <w:rsid w:val="00230BCB"/>
    <w:rsid w:val="00231C20"/>
    <w:rsid w:val="00232A73"/>
    <w:rsid w:val="00232FC6"/>
    <w:rsid w:val="002332D9"/>
    <w:rsid w:val="00233685"/>
    <w:rsid w:val="00233885"/>
    <w:rsid w:val="00233A8A"/>
    <w:rsid w:val="00233B4F"/>
    <w:rsid w:val="00233C25"/>
    <w:rsid w:val="002341C6"/>
    <w:rsid w:val="00234475"/>
    <w:rsid w:val="002356D2"/>
    <w:rsid w:val="00235A39"/>
    <w:rsid w:val="00236164"/>
    <w:rsid w:val="0023662C"/>
    <w:rsid w:val="00236EC0"/>
    <w:rsid w:val="00237649"/>
    <w:rsid w:val="00237E27"/>
    <w:rsid w:val="00237FF7"/>
    <w:rsid w:val="00240416"/>
    <w:rsid w:val="002415F4"/>
    <w:rsid w:val="00241762"/>
    <w:rsid w:val="00241C2F"/>
    <w:rsid w:val="00241C63"/>
    <w:rsid w:val="00242CFA"/>
    <w:rsid w:val="00243CF6"/>
    <w:rsid w:val="00243D9A"/>
    <w:rsid w:val="0024482E"/>
    <w:rsid w:val="00245269"/>
    <w:rsid w:val="00246457"/>
    <w:rsid w:val="0024739E"/>
    <w:rsid w:val="00247D0A"/>
    <w:rsid w:val="00247E31"/>
    <w:rsid w:val="00247F4B"/>
    <w:rsid w:val="00250326"/>
    <w:rsid w:val="00250B9B"/>
    <w:rsid w:val="0025242B"/>
    <w:rsid w:val="00252CD6"/>
    <w:rsid w:val="002530D1"/>
    <w:rsid w:val="00253274"/>
    <w:rsid w:val="00254BC0"/>
    <w:rsid w:val="002556C7"/>
    <w:rsid w:val="00256153"/>
    <w:rsid w:val="00256A9F"/>
    <w:rsid w:val="0025749E"/>
    <w:rsid w:val="002578A8"/>
    <w:rsid w:val="00260104"/>
    <w:rsid w:val="00260382"/>
    <w:rsid w:val="00260429"/>
    <w:rsid w:val="00260BAA"/>
    <w:rsid w:val="00261E8A"/>
    <w:rsid w:val="0026287A"/>
    <w:rsid w:val="0026388D"/>
    <w:rsid w:val="00264511"/>
    <w:rsid w:val="00264F0D"/>
    <w:rsid w:val="002653BF"/>
    <w:rsid w:val="00265BBF"/>
    <w:rsid w:val="00265C06"/>
    <w:rsid w:val="00266505"/>
    <w:rsid w:val="00266B7D"/>
    <w:rsid w:val="0026757F"/>
    <w:rsid w:val="00267A82"/>
    <w:rsid w:val="0027073F"/>
    <w:rsid w:val="00272976"/>
    <w:rsid w:val="00272A47"/>
    <w:rsid w:val="00272E1D"/>
    <w:rsid w:val="00272ED0"/>
    <w:rsid w:val="00273364"/>
    <w:rsid w:val="00273927"/>
    <w:rsid w:val="00273FDC"/>
    <w:rsid w:val="0027498E"/>
    <w:rsid w:val="00274B31"/>
    <w:rsid w:val="002751E0"/>
    <w:rsid w:val="0027553E"/>
    <w:rsid w:val="00276431"/>
    <w:rsid w:val="002766BC"/>
    <w:rsid w:val="00276805"/>
    <w:rsid w:val="00276890"/>
    <w:rsid w:val="00276C52"/>
    <w:rsid w:val="00277CC0"/>
    <w:rsid w:val="0028063D"/>
    <w:rsid w:val="0028117D"/>
    <w:rsid w:val="0028181B"/>
    <w:rsid w:val="0028195C"/>
    <w:rsid w:val="00282463"/>
    <w:rsid w:val="002826B3"/>
    <w:rsid w:val="00282F28"/>
    <w:rsid w:val="002834BF"/>
    <w:rsid w:val="00284C61"/>
    <w:rsid w:val="002857C7"/>
    <w:rsid w:val="00286301"/>
    <w:rsid w:val="00286EF2"/>
    <w:rsid w:val="0028725D"/>
    <w:rsid w:val="0028735A"/>
    <w:rsid w:val="002877E8"/>
    <w:rsid w:val="00287EEA"/>
    <w:rsid w:val="0029081E"/>
    <w:rsid w:val="00290CC8"/>
    <w:rsid w:val="00290D47"/>
    <w:rsid w:val="002922D5"/>
    <w:rsid w:val="00292372"/>
    <w:rsid w:val="002923C3"/>
    <w:rsid w:val="002928CF"/>
    <w:rsid w:val="00292D21"/>
    <w:rsid w:val="002A06A6"/>
    <w:rsid w:val="002A072D"/>
    <w:rsid w:val="002A1588"/>
    <w:rsid w:val="002A17F0"/>
    <w:rsid w:val="002A4014"/>
    <w:rsid w:val="002A485F"/>
    <w:rsid w:val="002A4B79"/>
    <w:rsid w:val="002A4B90"/>
    <w:rsid w:val="002A61DB"/>
    <w:rsid w:val="002A62DB"/>
    <w:rsid w:val="002A6672"/>
    <w:rsid w:val="002A6A9E"/>
    <w:rsid w:val="002A6EEB"/>
    <w:rsid w:val="002A746C"/>
    <w:rsid w:val="002A7F13"/>
    <w:rsid w:val="002A7F38"/>
    <w:rsid w:val="002B0F19"/>
    <w:rsid w:val="002B2C81"/>
    <w:rsid w:val="002B2E03"/>
    <w:rsid w:val="002B40C0"/>
    <w:rsid w:val="002B4A28"/>
    <w:rsid w:val="002B4ACB"/>
    <w:rsid w:val="002B503E"/>
    <w:rsid w:val="002B5147"/>
    <w:rsid w:val="002B5271"/>
    <w:rsid w:val="002B5797"/>
    <w:rsid w:val="002B5A7C"/>
    <w:rsid w:val="002B6BF8"/>
    <w:rsid w:val="002B7AF9"/>
    <w:rsid w:val="002C01D1"/>
    <w:rsid w:val="002C032D"/>
    <w:rsid w:val="002C0431"/>
    <w:rsid w:val="002C1140"/>
    <w:rsid w:val="002C1225"/>
    <w:rsid w:val="002C1F44"/>
    <w:rsid w:val="002C3A7F"/>
    <w:rsid w:val="002C3EB0"/>
    <w:rsid w:val="002C4C28"/>
    <w:rsid w:val="002C50C1"/>
    <w:rsid w:val="002C53FD"/>
    <w:rsid w:val="002C5765"/>
    <w:rsid w:val="002C5A10"/>
    <w:rsid w:val="002C5F65"/>
    <w:rsid w:val="002C6B2E"/>
    <w:rsid w:val="002C737F"/>
    <w:rsid w:val="002D0A92"/>
    <w:rsid w:val="002D2006"/>
    <w:rsid w:val="002D20A3"/>
    <w:rsid w:val="002D222B"/>
    <w:rsid w:val="002D2CB0"/>
    <w:rsid w:val="002D34CF"/>
    <w:rsid w:val="002D4C6A"/>
    <w:rsid w:val="002D4EE2"/>
    <w:rsid w:val="002D4EF4"/>
    <w:rsid w:val="002D563A"/>
    <w:rsid w:val="002E07B3"/>
    <w:rsid w:val="002E0B00"/>
    <w:rsid w:val="002E10BD"/>
    <w:rsid w:val="002E176A"/>
    <w:rsid w:val="002E1D36"/>
    <w:rsid w:val="002E2FB0"/>
    <w:rsid w:val="002E2FED"/>
    <w:rsid w:val="002E43E2"/>
    <w:rsid w:val="002E4DBF"/>
    <w:rsid w:val="002E5CE6"/>
    <w:rsid w:val="002E625C"/>
    <w:rsid w:val="002E7182"/>
    <w:rsid w:val="002F19A9"/>
    <w:rsid w:val="002F19FC"/>
    <w:rsid w:val="002F1A1B"/>
    <w:rsid w:val="002F1F4D"/>
    <w:rsid w:val="002F3222"/>
    <w:rsid w:val="002F3AC0"/>
    <w:rsid w:val="002F53AE"/>
    <w:rsid w:val="002F5A05"/>
    <w:rsid w:val="002F5E2A"/>
    <w:rsid w:val="002F606B"/>
    <w:rsid w:val="002F606C"/>
    <w:rsid w:val="002F6D26"/>
    <w:rsid w:val="002F73B9"/>
    <w:rsid w:val="002F7502"/>
    <w:rsid w:val="002F753E"/>
    <w:rsid w:val="00300021"/>
    <w:rsid w:val="003000AA"/>
    <w:rsid w:val="00302151"/>
    <w:rsid w:val="003027F2"/>
    <w:rsid w:val="00302F0F"/>
    <w:rsid w:val="00303EF7"/>
    <w:rsid w:val="00303FB4"/>
    <w:rsid w:val="003040C6"/>
    <w:rsid w:val="00305857"/>
    <w:rsid w:val="003062FA"/>
    <w:rsid w:val="00306855"/>
    <w:rsid w:val="00306F04"/>
    <w:rsid w:val="00307230"/>
    <w:rsid w:val="00310219"/>
    <w:rsid w:val="00310484"/>
    <w:rsid w:val="00310CE5"/>
    <w:rsid w:val="00312D31"/>
    <w:rsid w:val="00313C97"/>
    <w:rsid w:val="00313CC9"/>
    <w:rsid w:val="00313E2A"/>
    <w:rsid w:val="00315784"/>
    <w:rsid w:val="00315BD9"/>
    <w:rsid w:val="00316D72"/>
    <w:rsid w:val="00317672"/>
    <w:rsid w:val="0032006A"/>
    <w:rsid w:val="003202C4"/>
    <w:rsid w:val="00321B41"/>
    <w:rsid w:val="00321FB4"/>
    <w:rsid w:val="003220CF"/>
    <w:rsid w:val="00322BCF"/>
    <w:rsid w:val="00323677"/>
    <w:rsid w:val="0032371D"/>
    <w:rsid w:val="00324058"/>
    <w:rsid w:val="00324B63"/>
    <w:rsid w:val="00324F64"/>
    <w:rsid w:val="003251CE"/>
    <w:rsid w:val="00325FE4"/>
    <w:rsid w:val="00326257"/>
    <w:rsid w:val="003266FB"/>
    <w:rsid w:val="0032697B"/>
    <w:rsid w:val="003272CE"/>
    <w:rsid w:val="003277A3"/>
    <w:rsid w:val="00330725"/>
    <w:rsid w:val="00330F7E"/>
    <w:rsid w:val="00331FC0"/>
    <w:rsid w:val="0033232D"/>
    <w:rsid w:val="00332AFD"/>
    <w:rsid w:val="00333CEC"/>
    <w:rsid w:val="0033403F"/>
    <w:rsid w:val="00334157"/>
    <w:rsid w:val="00334AF1"/>
    <w:rsid w:val="00334C75"/>
    <w:rsid w:val="00335028"/>
    <w:rsid w:val="0033505B"/>
    <w:rsid w:val="00336867"/>
    <w:rsid w:val="003375E8"/>
    <w:rsid w:val="0034082D"/>
    <w:rsid w:val="003409D4"/>
    <w:rsid w:val="00344379"/>
    <w:rsid w:val="00344B86"/>
    <w:rsid w:val="00344C3B"/>
    <w:rsid w:val="00344DA8"/>
    <w:rsid w:val="003462E2"/>
    <w:rsid w:val="003465B6"/>
    <w:rsid w:val="0034756D"/>
    <w:rsid w:val="0035071C"/>
    <w:rsid w:val="00350C20"/>
    <w:rsid w:val="00350E44"/>
    <w:rsid w:val="00351142"/>
    <w:rsid w:val="00351693"/>
    <w:rsid w:val="003517CC"/>
    <w:rsid w:val="00352DAD"/>
    <w:rsid w:val="00353B49"/>
    <w:rsid w:val="00354361"/>
    <w:rsid w:val="0035438C"/>
    <w:rsid w:val="00354CFA"/>
    <w:rsid w:val="0035546E"/>
    <w:rsid w:val="003558A7"/>
    <w:rsid w:val="00355EBC"/>
    <w:rsid w:val="0035647C"/>
    <w:rsid w:val="003567B3"/>
    <w:rsid w:val="00356B8C"/>
    <w:rsid w:val="00356C38"/>
    <w:rsid w:val="00357680"/>
    <w:rsid w:val="00360D9E"/>
    <w:rsid w:val="00361598"/>
    <w:rsid w:val="00363063"/>
    <w:rsid w:val="003630BD"/>
    <w:rsid w:val="00363BD8"/>
    <w:rsid w:val="00363C64"/>
    <w:rsid w:val="003647AC"/>
    <w:rsid w:val="00364A05"/>
    <w:rsid w:val="00365121"/>
    <w:rsid w:val="003651C5"/>
    <w:rsid w:val="00365E17"/>
    <w:rsid w:val="003669CD"/>
    <w:rsid w:val="003672A6"/>
    <w:rsid w:val="00367301"/>
    <w:rsid w:val="003701A1"/>
    <w:rsid w:val="00370CBC"/>
    <w:rsid w:val="00370E0E"/>
    <w:rsid w:val="00370F43"/>
    <w:rsid w:val="00371BC2"/>
    <w:rsid w:val="0037228F"/>
    <w:rsid w:val="0037312A"/>
    <w:rsid w:val="00373320"/>
    <w:rsid w:val="00373D78"/>
    <w:rsid w:val="003743A7"/>
    <w:rsid w:val="00374BBE"/>
    <w:rsid w:val="003752AB"/>
    <w:rsid w:val="003753E6"/>
    <w:rsid w:val="00376036"/>
    <w:rsid w:val="00376227"/>
    <w:rsid w:val="00376443"/>
    <w:rsid w:val="00376F7E"/>
    <w:rsid w:val="00377693"/>
    <w:rsid w:val="00381653"/>
    <w:rsid w:val="003839D7"/>
    <w:rsid w:val="00384291"/>
    <w:rsid w:val="003846F4"/>
    <w:rsid w:val="00384931"/>
    <w:rsid w:val="00384F37"/>
    <w:rsid w:val="003858D7"/>
    <w:rsid w:val="00385E7B"/>
    <w:rsid w:val="003875A6"/>
    <w:rsid w:val="00387B15"/>
    <w:rsid w:val="00387FEF"/>
    <w:rsid w:val="00390850"/>
    <w:rsid w:val="00390ED6"/>
    <w:rsid w:val="00391387"/>
    <w:rsid w:val="00392271"/>
    <w:rsid w:val="00392CFB"/>
    <w:rsid w:val="003930EF"/>
    <w:rsid w:val="00394082"/>
    <w:rsid w:val="00394303"/>
    <w:rsid w:val="003951CE"/>
    <w:rsid w:val="0039552D"/>
    <w:rsid w:val="00396410"/>
    <w:rsid w:val="00396C0E"/>
    <w:rsid w:val="00396CC0"/>
    <w:rsid w:val="00396DEB"/>
    <w:rsid w:val="003979D9"/>
    <w:rsid w:val="00397E18"/>
    <w:rsid w:val="003A01A0"/>
    <w:rsid w:val="003A081B"/>
    <w:rsid w:val="003A1CC8"/>
    <w:rsid w:val="003A2254"/>
    <w:rsid w:val="003A233B"/>
    <w:rsid w:val="003A243F"/>
    <w:rsid w:val="003A37DB"/>
    <w:rsid w:val="003A3927"/>
    <w:rsid w:val="003A428F"/>
    <w:rsid w:val="003A4379"/>
    <w:rsid w:val="003A5EC5"/>
    <w:rsid w:val="003A6300"/>
    <w:rsid w:val="003A6D90"/>
    <w:rsid w:val="003A6FF6"/>
    <w:rsid w:val="003A7C8F"/>
    <w:rsid w:val="003B0DB5"/>
    <w:rsid w:val="003B1911"/>
    <w:rsid w:val="003B395C"/>
    <w:rsid w:val="003B3D57"/>
    <w:rsid w:val="003B4FFC"/>
    <w:rsid w:val="003B593A"/>
    <w:rsid w:val="003B5A01"/>
    <w:rsid w:val="003B6926"/>
    <w:rsid w:val="003B79E7"/>
    <w:rsid w:val="003B7B4C"/>
    <w:rsid w:val="003B7E60"/>
    <w:rsid w:val="003C0EC6"/>
    <w:rsid w:val="003C0FFE"/>
    <w:rsid w:val="003C16C4"/>
    <w:rsid w:val="003C2A1F"/>
    <w:rsid w:val="003C362F"/>
    <w:rsid w:val="003C3B9C"/>
    <w:rsid w:val="003C425D"/>
    <w:rsid w:val="003C4351"/>
    <w:rsid w:val="003C54AC"/>
    <w:rsid w:val="003C5B0E"/>
    <w:rsid w:val="003C64F3"/>
    <w:rsid w:val="003C67C3"/>
    <w:rsid w:val="003C707F"/>
    <w:rsid w:val="003C7255"/>
    <w:rsid w:val="003C753B"/>
    <w:rsid w:val="003D06CA"/>
    <w:rsid w:val="003D0D9F"/>
    <w:rsid w:val="003D105A"/>
    <w:rsid w:val="003D4824"/>
    <w:rsid w:val="003D60A8"/>
    <w:rsid w:val="003D6DAB"/>
    <w:rsid w:val="003D6E08"/>
    <w:rsid w:val="003E0092"/>
    <w:rsid w:val="003E1164"/>
    <w:rsid w:val="003E158C"/>
    <w:rsid w:val="003E1604"/>
    <w:rsid w:val="003E16F1"/>
    <w:rsid w:val="003E22EB"/>
    <w:rsid w:val="003E259F"/>
    <w:rsid w:val="003E276A"/>
    <w:rsid w:val="003E3AAF"/>
    <w:rsid w:val="003E419F"/>
    <w:rsid w:val="003E50B3"/>
    <w:rsid w:val="003E5221"/>
    <w:rsid w:val="003E5395"/>
    <w:rsid w:val="003E53FA"/>
    <w:rsid w:val="003E5E99"/>
    <w:rsid w:val="003E6822"/>
    <w:rsid w:val="003E6CD3"/>
    <w:rsid w:val="003E7B3F"/>
    <w:rsid w:val="003E7D70"/>
    <w:rsid w:val="003F041D"/>
    <w:rsid w:val="003F15A2"/>
    <w:rsid w:val="003F381D"/>
    <w:rsid w:val="003F3CB5"/>
    <w:rsid w:val="003F41AA"/>
    <w:rsid w:val="003F4A20"/>
    <w:rsid w:val="003F4FD9"/>
    <w:rsid w:val="003F5497"/>
    <w:rsid w:val="003F743F"/>
    <w:rsid w:val="00400879"/>
    <w:rsid w:val="00400FC8"/>
    <w:rsid w:val="00400FE2"/>
    <w:rsid w:val="00400FF5"/>
    <w:rsid w:val="00401178"/>
    <w:rsid w:val="0040151C"/>
    <w:rsid w:val="0040155F"/>
    <w:rsid w:val="004017B5"/>
    <w:rsid w:val="00401B7B"/>
    <w:rsid w:val="00402746"/>
    <w:rsid w:val="00402EAB"/>
    <w:rsid w:val="0040369A"/>
    <w:rsid w:val="004041FF"/>
    <w:rsid w:val="004043CB"/>
    <w:rsid w:val="00404595"/>
    <w:rsid w:val="00404E7F"/>
    <w:rsid w:val="00405805"/>
    <w:rsid w:val="00405D76"/>
    <w:rsid w:val="00407557"/>
    <w:rsid w:val="00407AEA"/>
    <w:rsid w:val="00407B83"/>
    <w:rsid w:val="00410291"/>
    <w:rsid w:val="00411C01"/>
    <w:rsid w:val="00411C5B"/>
    <w:rsid w:val="004122E2"/>
    <w:rsid w:val="004125C7"/>
    <w:rsid w:val="00413066"/>
    <w:rsid w:val="00414537"/>
    <w:rsid w:val="00414878"/>
    <w:rsid w:val="00414AB1"/>
    <w:rsid w:val="00415382"/>
    <w:rsid w:val="004153C3"/>
    <w:rsid w:val="00415511"/>
    <w:rsid w:val="004157D5"/>
    <w:rsid w:val="004159CF"/>
    <w:rsid w:val="00415E54"/>
    <w:rsid w:val="00416A60"/>
    <w:rsid w:val="00416B42"/>
    <w:rsid w:val="004175F9"/>
    <w:rsid w:val="00417AE9"/>
    <w:rsid w:val="004207A5"/>
    <w:rsid w:val="004216A9"/>
    <w:rsid w:val="004236DA"/>
    <w:rsid w:val="00423B29"/>
    <w:rsid w:val="00423ECE"/>
    <w:rsid w:val="00424D88"/>
    <w:rsid w:val="00424F72"/>
    <w:rsid w:val="004258A2"/>
    <w:rsid w:val="0042598D"/>
    <w:rsid w:val="00427740"/>
    <w:rsid w:val="004304A2"/>
    <w:rsid w:val="004305E0"/>
    <w:rsid w:val="00430643"/>
    <w:rsid w:val="004307C2"/>
    <w:rsid w:val="00431B72"/>
    <w:rsid w:val="00431D59"/>
    <w:rsid w:val="00433583"/>
    <w:rsid w:val="0043375E"/>
    <w:rsid w:val="00434B81"/>
    <w:rsid w:val="00434DA6"/>
    <w:rsid w:val="004351EA"/>
    <w:rsid w:val="004353DF"/>
    <w:rsid w:val="00435A4A"/>
    <w:rsid w:val="00435ACD"/>
    <w:rsid w:val="00436988"/>
    <w:rsid w:val="00437164"/>
    <w:rsid w:val="004373C7"/>
    <w:rsid w:val="004375F9"/>
    <w:rsid w:val="00437E92"/>
    <w:rsid w:val="0044067E"/>
    <w:rsid w:val="00440E9E"/>
    <w:rsid w:val="004415C4"/>
    <w:rsid w:val="004420AB"/>
    <w:rsid w:val="00442937"/>
    <w:rsid w:val="004434BE"/>
    <w:rsid w:val="0044397A"/>
    <w:rsid w:val="00443BE1"/>
    <w:rsid w:val="00445AEC"/>
    <w:rsid w:val="00445F93"/>
    <w:rsid w:val="0044684E"/>
    <w:rsid w:val="004469BB"/>
    <w:rsid w:val="0044729B"/>
    <w:rsid w:val="004476B1"/>
    <w:rsid w:val="00447702"/>
    <w:rsid w:val="004477E5"/>
    <w:rsid w:val="00447EEA"/>
    <w:rsid w:val="0045117A"/>
    <w:rsid w:val="004515EA"/>
    <w:rsid w:val="00451DBE"/>
    <w:rsid w:val="00452B3F"/>
    <w:rsid w:val="004534F9"/>
    <w:rsid w:val="00454462"/>
    <w:rsid w:val="004548BC"/>
    <w:rsid w:val="00454FCD"/>
    <w:rsid w:val="004560D5"/>
    <w:rsid w:val="004561B3"/>
    <w:rsid w:val="00456756"/>
    <w:rsid w:val="0045684C"/>
    <w:rsid w:val="004577F4"/>
    <w:rsid w:val="004579D9"/>
    <w:rsid w:val="00457AD6"/>
    <w:rsid w:val="00460160"/>
    <w:rsid w:val="00460F1D"/>
    <w:rsid w:val="00460F8F"/>
    <w:rsid w:val="00461650"/>
    <w:rsid w:val="00461BFE"/>
    <w:rsid w:val="0046455C"/>
    <w:rsid w:val="00464FFE"/>
    <w:rsid w:val="00465FB4"/>
    <w:rsid w:val="00466461"/>
    <w:rsid w:val="0046672E"/>
    <w:rsid w:val="00466B01"/>
    <w:rsid w:val="00466FDF"/>
    <w:rsid w:val="0046792B"/>
    <w:rsid w:val="00467BB5"/>
    <w:rsid w:val="00470B46"/>
    <w:rsid w:val="00470BCC"/>
    <w:rsid w:val="0047106D"/>
    <w:rsid w:val="004719BE"/>
    <w:rsid w:val="00471CCF"/>
    <w:rsid w:val="00472140"/>
    <w:rsid w:val="00472C0A"/>
    <w:rsid w:val="00474019"/>
    <w:rsid w:val="004745BE"/>
    <w:rsid w:val="004746E7"/>
    <w:rsid w:val="00474E23"/>
    <w:rsid w:val="0047546B"/>
    <w:rsid w:val="0047598D"/>
    <w:rsid w:val="00476872"/>
    <w:rsid w:val="004776E3"/>
    <w:rsid w:val="00477702"/>
    <w:rsid w:val="00477761"/>
    <w:rsid w:val="00477933"/>
    <w:rsid w:val="00477A31"/>
    <w:rsid w:val="00477EB5"/>
    <w:rsid w:val="00480639"/>
    <w:rsid w:val="0048148C"/>
    <w:rsid w:val="00483336"/>
    <w:rsid w:val="0048333F"/>
    <w:rsid w:val="00484CB8"/>
    <w:rsid w:val="00484D95"/>
    <w:rsid w:val="00485117"/>
    <w:rsid w:val="0048674B"/>
    <w:rsid w:val="0048677B"/>
    <w:rsid w:val="004872B5"/>
    <w:rsid w:val="00487452"/>
    <w:rsid w:val="00491775"/>
    <w:rsid w:val="00491963"/>
    <w:rsid w:val="00491A0F"/>
    <w:rsid w:val="004926BC"/>
    <w:rsid w:val="00492959"/>
    <w:rsid w:val="00495F08"/>
    <w:rsid w:val="00496559"/>
    <w:rsid w:val="00496DAD"/>
    <w:rsid w:val="0049719E"/>
    <w:rsid w:val="00497C4E"/>
    <w:rsid w:val="004A0AF3"/>
    <w:rsid w:val="004A0D84"/>
    <w:rsid w:val="004A0F89"/>
    <w:rsid w:val="004A14B4"/>
    <w:rsid w:val="004A1820"/>
    <w:rsid w:val="004A1C84"/>
    <w:rsid w:val="004A1DF3"/>
    <w:rsid w:val="004A1EBB"/>
    <w:rsid w:val="004A282E"/>
    <w:rsid w:val="004A28FA"/>
    <w:rsid w:val="004A3540"/>
    <w:rsid w:val="004A3C40"/>
    <w:rsid w:val="004A3E6B"/>
    <w:rsid w:val="004A411B"/>
    <w:rsid w:val="004A41A0"/>
    <w:rsid w:val="004A4E87"/>
    <w:rsid w:val="004A4F2E"/>
    <w:rsid w:val="004A508C"/>
    <w:rsid w:val="004A50C2"/>
    <w:rsid w:val="004A5104"/>
    <w:rsid w:val="004A5901"/>
    <w:rsid w:val="004A5D4C"/>
    <w:rsid w:val="004A5FC9"/>
    <w:rsid w:val="004A6204"/>
    <w:rsid w:val="004A6EE7"/>
    <w:rsid w:val="004A6F3D"/>
    <w:rsid w:val="004A7AA5"/>
    <w:rsid w:val="004A7AFC"/>
    <w:rsid w:val="004B02CD"/>
    <w:rsid w:val="004B1872"/>
    <w:rsid w:val="004B1D48"/>
    <w:rsid w:val="004B2817"/>
    <w:rsid w:val="004B30D8"/>
    <w:rsid w:val="004B4EC1"/>
    <w:rsid w:val="004B5A74"/>
    <w:rsid w:val="004B6C8E"/>
    <w:rsid w:val="004B77EE"/>
    <w:rsid w:val="004B78B6"/>
    <w:rsid w:val="004C027E"/>
    <w:rsid w:val="004C1602"/>
    <w:rsid w:val="004C1859"/>
    <w:rsid w:val="004C4051"/>
    <w:rsid w:val="004C50FA"/>
    <w:rsid w:val="004C5A90"/>
    <w:rsid w:val="004C6861"/>
    <w:rsid w:val="004C6EAD"/>
    <w:rsid w:val="004C7971"/>
    <w:rsid w:val="004D2219"/>
    <w:rsid w:val="004D26F7"/>
    <w:rsid w:val="004D2ADE"/>
    <w:rsid w:val="004D2DA5"/>
    <w:rsid w:val="004D4F1C"/>
    <w:rsid w:val="004D54F9"/>
    <w:rsid w:val="004D551A"/>
    <w:rsid w:val="004D6AD7"/>
    <w:rsid w:val="004D74C8"/>
    <w:rsid w:val="004D7FC1"/>
    <w:rsid w:val="004E0A6F"/>
    <w:rsid w:val="004E137E"/>
    <w:rsid w:val="004E432F"/>
    <w:rsid w:val="004E43F3"/>
    <w:rsid w:val="004E4A33"/>
    <w:rsid w:val="004E5AC1"/>
    <w:rsid w:val="004E6CA1"/>
    <w:rsid w:val="004E6E4A"/>
    <w:rsid w:val="004E7530"/>
    <w:rsid w:val="004E7755"/>
    <w:rsid w:val="004F029D"/>
    <w:rsid w:val="004F0676"/>
    <w:rsid w:val="004F16DC"/>
    <w:rsid w:val="004F205D"/>
    <w:rsid w:val="004F3B23"/>
    <w:rsid w:val="004F3D13"/>
    <w:rsid w:val="004F483A"/>
    <w:rsid w:val="004F4ECE"/>
    <w:rsid w:val="004F5999"/>
    <w:rsid w:val="004F5A84"/>
    <w:rsid w:val="004F5C1F"/>
    <w:rsid w:val="004F6611"/>
    <w:rsid w:val="004F6633"/>
    <w:rsid w:val="00500094"/>
    <w:rsid w:val="0050042D"/>
    <w:rsid w:val="00500608"/>
    <w:rsid w:val="00500A7E"/>
    <w:rsid w:val="00500B4D"/>
    <w:rsid w:val="0050173D"/>
    <w:rsid w:val="00501783"/>
    <w:rsid w:val="0050189C"/>
    <w:rsid w:val="00501C33"/>
    <w:rsid w:val="00501D73"/>
    <w:rsid w:val="005024B7"/>
    <w:rsid w:val="00502987"/>
    <w:rsid w:val="00502A4F"/>
    <w:rsid w:val="00503B0B"/>
    <w:rsid w:val="005045F8"/>
    <w:rsid w:val="00504714"/>
    <w:rsid w:val="005067B1"/>
    <w:rsid w:val="00506D8C"/>
    <w:rsid w:val="005071D3"/>
    <w:rsid w:val="0050785A"/>
    <w:rsid w:val="00507959"/>
    <w:rsid w:val="00507DCA"/>
    <w:rsid w:val="00507F29"/>
    <w:rsid w:val="00510322"/>
    <w:rsid w:val="005103C3"/>
    <w:rsid w:val="00510557"/>
    <w:rsid w:val="005105C1"/>
    <w:rsid w:val="00510C4C"/>
    <w:rsid w:val="00510DC4"/>
    <w:rsid w:val="00510E7F"/>
    <w:rsid w:val="00510EDA"/>
    <w:rsid w:val="005134D4"/>
    <w:rsid w:val="00513A04"/>
    <w:rsid w:val="005141F1"/>
    <w:rsid w:val="00515637"/>
    <w:rsid w:val="00515AAA"/>
    <w:rsid w:val="00515BFF"/>
    <w:rsid w:val="00517326"/>
    <w:rsid w:val="00517DE2"/>
    <w:rsid w:val="0052028D"/>
    <w:rsid w:val="0052050E"/>
    <w:rsid w:val="00520662"/>
    <w:rsid w:val="005210FC"/>
    <w:rsid w:val="00521538"/>
    <w:rsid w:val="00522586"/>
    <w:rsid w:val="00522E08"/>
    <w:rsid w:val="0052327E"/>
    <w:rsid w:val="00523FE4"/>
    <w:rsid w:val="0052409F"/>
    <w:rsid w:val="0052423A"/>
    <w:rsid w:val="00525796"/>
    <w:rsid w:val="00525C54"/>
    <w:rsid w:val="00525EC7"/>
    <w:rsid w:val="0052649A"/>
    <w:rsid w:val="005269F1"/>
    <w:rsid w:val="00527270"/>
    <w:rsid w:val="00527DDA"/>
    <w:rsid w:val="00527FF7"/>
    <w:rsid w:val="00531196"/>
    <w:rsid w:val="005318F1"/>
    <w:rsid w:val="00531B56"/>
    <w:rsid w:val="00531BFC"/>
    <w:rsid w:val="005328A4"/>
    <w:rsid w:val="00532A35"/>
    <w:rsid w:val="00532A74"/>
    <w:rsid w:val="00533B55"/>
    <w:rsid w:val="005357E8"/>
    <w:rsid w:val="0053584F"/>
    <w:rsid w:val="00535E62"/>
    <w:rsid w:val="005371AE"/>
    <w:rsid w:val="0053744D"/>
    <w:rsid w:val="00537849"/>
    <w:rsid w:val="005402A6"/>
    <w:rsid w:val="005403E6"/>
    <w:rsid w:val="00540630"/>
    <w:rsid w:val="00540633"/>
    <w:rsid w:val="00540AE3"/>
    <w:rsid w:val="00540F79"/>
    <w:rsid w:val="00541204"/>
    <w:rsid w:val="0054192A"/>
    <w:rsid w:val="00541C3E"/>
    <w:rsid w:val="00541FEF"/>
    <w:rsid w:val="0054381E"/>
    <w:rsid w:val="00543AA4"/>
    <w:rsid w:val="005446DE"/>
    <w:rsid w:val="00544A04"/>
    <w:rsid w:val="00544B71"/>
    <w:rsid w:val="00545D5C"/>
    <w:rsid w:val="00546230"/>
    <w:rsid w:val="00550538"/>
    <w:rsid w:val="00550977"/>
    <w:rsid w:val="00550B5B"/>
    <w:rsid w:val="00550CAB"/>
    <w:rsid w:val="00550D47"/>
    <w:rsid w:val="005526F0"/>
    <w:rsid w:val="00553D66"/>
    <w:rsid w:val="00554180"/>
    <w:rsid w:val="0055431B"/>
    <w:rsid w:val="00554B3B"/>
    <w:rsid w:val="00554D4D"/>
    <w:rsid w:val="00555F3E"/>
    <w:rsid w:val="0055614F"/>
    <w:rsid w:val="00557EB1"/>
    <w:rsid w:val="0056077F"/>
    <w:rsid w:val="005616AF"/>
    <w:rsid w:val="00561E5A"/>
    <w:rsid w:val="0056283F"/>
    <w:rsid w:val="00562BE2"/>
    <w:rsid w:val="005641A8"/>
    <w:rsid w:val="00564697"/>
    <w:rsid w:val="00564BEA"/>
    <w:rsid w:val="0056544C"/>
    <w:rsid w:val="00565540"/>
    <w:rsid w:val="00565CF6"/>
    <w:rsid w:val="00567230"/>
    <w:rsid w:val="00570370"/>
    <w:rsid w:val="00570E66"/>
    <w:rsid w:val="00570EE5"/>
    <w:rsid w:val="00571199"/>
    <w:rsid w:val="00571F4D"/>
    <w:rsid w:val="005720EB"/>
    <w:rsid w:val="00572290"/>
    <w:rsid w:val="005739C3"/>
    <w:rsid w:val="00573D24"/>
    <w:rsid w:val="00573DC2"/>
    <w:rsid w:val="00576993"/>
    <w:rsid w:val="00576A92"/>
    <w:rsid w:val="005771F8"/>
    <w:rsid w:val="00577BE5"/>
    <w:rsid w:val="0058149D"/>
    <w:rsid w:val="00582622"/>
    <w:rsid w:val="00582E56"/>
    <w:rsid w:val="005832AB"/>
    <w:rsid w:val="0058424F"/>
    <w:rsid w:val="0058452D"/>
    <w:rsid w:val="00584B43"/>
    <w:rsid w:val="005863FA"/>
    <w:rsid w:val="005866A7"/>
    <w:rsid w:val="005872AD"/>
    <w:rsid w:val="00590DAB"/>
    <w:rsid w:val="0059159C"/>
    <w:rsid w:val="00591BD3"/>
    <w:rsid w:val="00592F83"/>
    <w:rsid w:val="005930EC"/>
    <w:rsid w:val="00593658"/>
    <w:rsid w:val="00593D9A"/>
    <w:rsid w:val="00593F72"/>
    <w:rsid w:val="00594D8C"/>
    <w:rsid w:val="00594FF8"/>
    <w:rsid w:val="0059619A"/>
    <w:rsid w:val="00596731"/>
    <w:rsid w:val="00596E14"/>
    <w:rsid w:val="00597114"/>
    <w:rsid w:val="005A03B8"/>
    <w:rsid w:val="005A19FC"/>
    <w:rsid w:val="005A2F45"/>
    <w:rsid w:val="005A3A41"/>
    <w:rsid w:val="005A4D1A"/>
    <w:rsid w:val="005A4E85"/>
    <w:rsid w:val="005A5C0D"/>
    <w:rsid w:val="005A5C4B"/>
    <w:rsid w:val="005A5FF6"/>
    <w:rsid w:val="005A6649"/>
    <w:rsid w:val="005A6EF7"/>
    <w:rsid w:val="005A7E19"/>
    <w:rsid w:val="005B0BF5"/>
    <w:rsid w:val="005B1063"/>
    <w:rsid w:val="005B12BE"/>
    <w:rsid w:val="005B1740"/>
    <w:rsid w:val="005B1BEF"/>
    <w:rsid w:val="005B1C36"/>
    <w:rsid w:val="005B2406"/>
    <w:rsid w:val="005B2934"/>
    <w:rsid w:val="005B326C"/>
    <w:rsid w:val="005B332A"/>
    <w:rsid w:val="005B4912"/>
    <w:rsid w:val="005B5B91"/>
    <w:rsid w:val="005B639A"/>
    <w:rsid w:val="005B766B"/>
    <w:rsid w:val="005C0946"/>
    <w:rsid w:val="005C09C6"/>
    <w:rsid w:val="005C198E"/>
    <w:rsid w:val="005C2008"/>
    <w:rsid w:val="005C2481"/>
    <w:rsid w:val="005C3BD5"/>
    <w:rsid w:val="005C4152"/>
    <w:rsid w:val="005C4696"/>
    <w:rsid w:val="005C4C12"/>
    <w:rsid w:val="005C4D04"/>
    <w:rsid w:val="005C5FAD"/>
    <w:rsid w:val="005C6004"/>
    <w:rsid w:val="005C637B"/>
    <w:rsid w:val="005C7289"/>
    <w:rsid w:val="005C7D82"/>
    <w:rsid w:val="005D06B0"/>
    <w:rsid w:val="005D1082"/>
    <w:rsid w:val="005D2573"/>
    <w:rsid w:val="005D3066"/>
    <w:rsid w:val="005D3A49"/>
    <w:rsid w:val="005D3AD3"/>
    <w:rsid w:val="005D4B53"/>
    <w:rsid w:val="005D4B72"/>
    <w:rsid w:val="005D6117"/>
    <w:rsid w:val="005D677B"/>
    <w:rsid w:val="005D6C80"/>
    <w:rsid w:val="005D6DA0"/>
    <w:rsid w:val="005E0864"/>
    <w:rsid w:val="005E1379"/>
    <w:rsid w:val="005E21EE"/>
    <w:rsid w:val="005E3455"/>
    <w:rsid w:val="005E484A"/>
    <w:rsid w:val="005E5574"/>
    <w:rsid w:val="005E59B2"/>
    <w:rsid w:val="005E7000"/>
    <w:rsid w:val="005E731E"/>
    <w:rsid w:val="005F0451"/>
    <w:rsid w:val="005F077F"/>
    <w:rsid w:val="005F078E"/>
    <w:rsid w:val="005F1EE3"/>
    <w:rsid w:val="005F25FF"/>
    <w:rsid w:val="005F2C09"/>
    <w:rsid w:val="005F37D8"/>
    <w:rsid w:val="005F3C00"/>
    <w:rsid w:val="005F3FF8"/>
    <w:rsid w:val="005F4572"/>
    <w:rsid w:val="005F57DF"/>
    <w:rsid w:val="005F6A6C"/>
    <w:rsid w:val="005F6CD9"/>
    <w:rsid w:val="005F6E54"/>
    <w:rsid w:val="005F70A8"/>
    <w:rsid w:val="005F7707"/>
    <w:rsid w:val="005F7DDD"/>
    <w:rsid w:val="006006B6"/>
    <w:rsid w:val="006018AB"/>
    <w:rsid w:val="0060210F"/>
    <w:rsid w:val="0060269C"/>
    <w:rsid w:val="006026FD"/>
    <w:rsid w:val="00603197"/>
    <w:rsid w:val="006040B2"/>
    <w:rsid w:val="00604135"/>
    <w:rsid w:val="006048C5"/>
    <w:rsid w:val="00605519"/>
    <w:rsid w:val="0060568B"/>
    <w:rsid w:val="006064DF"/>
    <w:rsid w:val="00606867"/>
    <w:rsid w:val="00606A25"/>
    <w:rsid w:val="00607999"/>
    <w:rsid w:val="00607E8F"/>
    <w:rsid w:val="00610505"/>
    <w:rsid w:val="006107EC"/>
    <w:rsid w:val="00610ACE"/>
    <w:rsid w:val="0061100E"/>
    <w:rsid w:val="006123E9"/>
    <w:rsid w:val="006132FC"/>
    <w:rsid w:val="0061374C"/>
    <w:rsid w:val="006144B3"/>
    <w:rsid w:val="006149D3"/>
    <w:rsid w:val="006153D8"/>
    <w:rsid w:val="00615877"/>
    <w:rsid w:val="006161CB"/>
    <w:rsid w:val="006167C5"/>
    <w:rsid w:val="00616803"/>
    <w:rsid w:val="00616C12"/>
    <w:rsid w:val="00617063"/>
    <w:rsid w:val="00620246"/>
    <w:rsid w:val="006205E5"/>
    <w:rsid w:val="00620795"/>
    <w:rsid w:val="006211A3"/>
    <w:rsid w:val="0062141A"/>
    <w:rsid w:val="00624177"/>
    <w:rsid w:val="006244A8"/>
    <w:rsid w:val="00625129"/>
    <w:rsid w:val="0062566C"/>
    <w:rsid w:val="00625747"/>
    <w:rsid w:val="006257AB"/>
    <w:rsid w:val="00625E99"/>
    <w:rsid w:val="006271BD"/>
    <w:rsid w:val="00627453"/>
    <w:rsid w:val="00630667"/>
    <w:rsid w:val="0063124B"/>
    <w:rsid w:val="00632449"/>
    <w:rsid w:val="0063247B"/>
    <w:rsid w:val="00632502"/>
    <w:rsid w:val="006335A9"/>
    <w:rsid w:val="00633ACE"/>
    <w:rsid w:val="006341C2"/>
    <w:rsid w:val="006346FD"/>
    <w:rsid w:val="00634796"/>
    <w:rsid w:val="00634B65"/>
    <w:rsid w:val="00635865"/>
    <w:rsid w:val="006360C6"/>
    <w:rsid w:val="00637957"/>
    <w:rsid w:val="00640C05"/>
    <w:rsid w:val="00640D8D"/>
    <w:rsid w:val="006410FF"/>
    <w:rsid w:val="00642151"/>
    <w:rsid w:val="00642D2C"/>
    <w:rsid w:val="00642FDD"/>
    <w:rsid w:val="0064373A"/>
    <w:rsid w:val="00643C54"/>
    <w:rsid w:val="0064433C"/>
    <w:rsid w:val="00645084"/>
    <w:rsid w:val="006458E6"/>
    <w:rsid w:val="00645E10"/>
    <w:rsid w:val="006461AB"/>
    <w:rsid w:val="006462D8"/>
    <w:rsid w:val="00646DFF"/>
    <w:rsid w:val="00646E0B"/>
    <w:rsid w:val="0064775A"/>
    <w:rsid w:val="00647ABE"/>
    <w:rsid w:val="00647ECC"/>
    <w:rsid w:val="0065032F"/>
    <w:rsid w:val="006509D5"/>
    <w:rsid w:val="00650DFC"/>
    <w:rsid w:val="00650FAF"/>
    <w:rsid w:val="006516B1"/>
    <w:rsid w:val="0065175D"/>
    <w:rsid w:val="00651B23"/>
    <w:rsid w:val="0065320E"/>
    <w:rsid w:val="00653612"/>
    <w:rsid w:val="00653F0C"/>
    <w:rsid w:val="006556AE"/>
    <w:rsid w:val="00655CAB"/>
    <w:rsid w:val="00656002"/>
    <w:rsid w:val="006565C5"/>
    <w:rsid w:val="0065663A"/>
    <w:rsid w:val="0065665A"/>
    <w:rsid w:val="00656974"/>
    <w:rsid w:val="0065706B"/>
    <w:rsid w:val="006604FC"/>
    <w:rsid w:val="00660709"/>
    <w:rsid w:val="0066245C"/>
    <w:rsid w:val="00662C12"/>
    <w:rsid w:val="0066329F"/>
    <w:rsid w:val="00663399"/>
    <w:rsid w:val="0066424F"/>
    <w:rsid w:val="00664DFE"/>
    <w:rsid w:val="006653E5"/>
    <w:rsid w:val="00665992"/>
    <w:rsid w:val="00665A03"/>
    <w:rsid w:val="00665DB2"/>
    <w:rsid w:val="006700F2"/>
    <w:rsid w:val="006702E2"/>
    <w:rsid w:val="00671F67"/>
    <w:rsid w:val="00672A4D"/>
    <w:rsid w:val="00672D8A"/>
    <w:rsid w:val="0067320F"/>
    <w:rsid w:val="00674048"/>
    <w:rsid w:val="006744AE"/>
    <w:rsid w:val="00674746"/>
    <w:rsid w:val="0067561B"/>
    <w:rsid w:val="00675A33"/>
    <w:rsid w:val="00675CD7"/>
    <w:rsid w:val="00675F31"/>
    <w:rsid w:val="006766A8"/>
    <w:rsid w:val="00676BDD"/>
    <w:rsid w:val="00677729"/>
    <w:rsid w:val="00677E60"/>
    <w:rsid w:val="006805FA"/>
    <w:rsid w:val="00680905"/>
    <w:rsid w:val="00681BAA"/>
    <w:rsid w:val="00682250"/>
    <w:rsid w:val="006849D4"/>
    <w:rsid w:val="00684D66"/>
    <w:rsid w:val="00684FB4"/>
    <w:rsid w:val="006850F5"/>
    <w:rsid w:val="006865F4"/>
    <w:rsid w:val="006875CD"/>
    <w:rsid w:val="006877B5"/>
    <w:rsid w:val="00687AA0"/>
    <w:rsid w:val="0069131D"/>
    <w:rsid w:val="006916D1"/>
    <w:rsid w:val="00691BB5"/>
    <w:rsid w:val="00692B7B"/>
    <w:rsid w:val="0069328A"/>
    <w:rsid w:val="00693436"/>
    <w:rsid w:val="00693494"/>
    <w:rsid w:val="006943D6"/>
    <w:rsid w:val="00694AC6"/>
    <w:rsid w:val="00694E44"/>
    <w:rsid w:val="00694EA2"/>
    <w:rsid w:val="00695453"/>
    <w:rsid w:val="006956AA"/>
    <w:rsid w:val="0069586B"/>
    <w:rsid w:val="00695972"/>
    <w:rsid w:val="00695CEB"/>
    <w:rsid w:val="0069619A"/>
    <w:rsid w:val="006974DD"/>
    <w:rsid w:val="006A0017"/>
    <w:rsid w:val="006A0CBA"/>
    <w:rsid w:val="006A115A"/>
    <w:rsid w:val="006A1B1E"/>
    <w:rsid w:val="006A1D14"/>
    <w:rsid w:val="006A20FC"/>
    <w:rsid w:val="006A25B0"/>
    <w:rsid w:val="006A3081"/>
    <w:rsid w:val="006A3277"/>
    <w:rsid w:val="006A362C"/>
    <w:rsid w:val="006A3AC2"/>
    <w:rsid w:val="006A4F65"/>
    <w:rsid w:val="006A55CB"/>
    <w:rsid w:val="006A596C"/>
    <w:rsid w:val="006A640B"/>
    <w:rsid w:val="006A643F"/>
    <w:rsid w:val="006A6842"/>
    <w:rsid w:val="006A6E6B"/>
    <w:rsid w:val="006A7516"/>
    <w:rsid w:val="006B03AC"/>
    <w:rsid w:val="006B0BF9"/>
    <w:rsid w:val="006B0F89"/>
    <w:rsid w:val="006B1235"/>
    <w:rsid w:val="006B1D35"/>
    <w:rsid w:val="006B26E1"/>
    <w:rsid w:val="006B2769"/>
    <w:rsid w:val="006B3817"/>
    <w:rsid w:val="006B3913"/>
    <w:rsid w:val="006B3A10"/>
    <w:rsid w:val="006B3D97"/>
    <w:rsid w:val="006B3DE9"/>
    <w:rsid w:val="006B42BC"/>
    <w:rsid w:val="006B4603"/>
    <w:rsid w:val="006B6249"/>
    <w:rsid w:val="006B6390"/>
    <w:rsid w:val="006B6921"/>
    <w:rsid w:val="006B6C28"/>
    <w:rsid w:val="006B72E4"/>
    <w:rsid w:val="006C03D6"/>
    <w:rsid w:val="006C0450"/>
    <w:rsid w:val="006C0A34"/>
    <w:rsid w:val="006C11D1"/>
    <w:rsid w:val="006C1D6E"/>
    <w:rsid w:val="006C1F8B"/>
    <w:rsid w:val="006C1FA5"/>
    <w:rsid w:val="006C216F"/>
    <w:rsid w:val="006C218F"/>
    <w:rsid w:val="006C2E79"/>
    <w:rsid w:val="006C34B0"/>
    <w:rsid w:val="006C4259"/>
    <w:rsid w:val="006C49BC"/>
    <w:rsid w:val="006C4D06"/>
    <w:rsid w:val="006C4ED8"/>
    <w:rsid w:val="006C53EE"/>
    <w:rsid w:val="006C6699"/>
    <w:rsid w:val="006D0C49"/>
    <w:rsid w:val="006D3540"/>
    <w:rsid w:val="006D35C7"/>
    <w:rsid w:val="006D3F2F"/>
    <w:rsid w:val="006D4B02"/>
    <w:rsid w:val="006D53DE"/>
    <w:rsid w:val="006D6542"/>
    <w:rsid w:val="006D6D11"/>
    <w:rsid w:val="006D6D1F"/>
    <w:rsid w:val="006E0A16"/>
    <w:rsid w:val="006E0CD9"/>
    <w:rsid w:val="006E127A"/>
    <w:rsid w:val="006E24D0"/>
    <w:rsid w:val="006E273F"/>
    <w:rsid w:val="006E3D57"/>
    <w:rsid w:val="006E4241"/>
    <w:rsid w:val="006E4769"/>
    <w:rsid w:val="006E63A4"/>
    <w:rsid w:val="006E64BA"/>
    <w:rsid w:val="006E65DB"/>
    <w:rsid w:val="006E6CBE"/>
    <w:rsid w:val="006E6DF0"/>
    <w:rsid w:val="006E6E8F"/>
    <w:rsid w:val="006E700A"/>
    <w:rsid w:val="006E7EF1"/>
    <w:rsid w:val="006F0005"/>
    <w:rsid w:val="006F0B5A"/>
    <w:rsid w:val="006F0E04"/>
    <w:rsid w:val="006F0F31"/>
    <w:rsid w:val="006F16D8"/>
    <w:rsid w:val="006F1717"/>
    <w:rsid w:val="006F22C3"/>
    <w:rsid w:val="006F230B"/>
    <w:rsid w:val="006F302E"/>
    <w:rsid w:val="006F4144"/>
    <w:rsid w:val="006F4172"/>
    <w:rsid w:val="006F4B71"/>
    <w:rsid w:val="006F4E4A"/>
    <w:rsid w:val="006F543B"/>
    <w:rsid w:val="006F5B84"/>
    <w:rsid w:val="006F608B"/>
    <w:rsid w:val="006F732F"/>
    <w:rsid w:val="006F7F63"/>
    <w:rsid w:val="00701AB4"/>
    <w:rsid w:val="00702010"/>
    <w:rsid w:val="00702701"/>
    <w:rsid w:val="00704265"/>
    <w:rsid w:val="0070435B"/>
    <w:rsid w:val="0070439D"/>
    <w:rsid w:val="00705C55"/>
    <w:rsid w:val="00705FF8"/>
    <w:rsid w:val="00706012"/>
    <w:rsid w:val="00706241"/>
    <w:rsid w:val="00706C87"/>
    <w:rsid w:val="00707186"/>
    <w:rsid w:val="00707D36"/>
    <w:rsid w:val="00710014"/>
    <w:rsid w:val="00710508"/>
    <w:rsid w:val="0071196B"/>
    <w:rsid w:val="00712375"/>
    <w:rsid w:val="00712CB8"/>
    <w:rsid w:val="007135D3"/>
    <w:rsid w:val="007139E5"/>
    <w:rsid w:val="00713AC7"/>
    <w:rsid w:val="0071488F"/>
    <w:rsid w:val="007148E1"/>
    <w:rsid w:val="00715360"/>
    <w:rsid w:val="00715B33"/>
    <w:rsid w:val="00715FFC"/>
    <w:rsid w:val="00716288"/>
    <w:rsid w:val="007162C4"/>
    <w:rsid w:val="007178F6"/>
    <w:rsid w:val="00717C30"/>
    <w:rsid w:val="00717E26"/>
    <w:rsid w:val="0072029A"/>
    <w:rsid w:val="007203AD"/>
    <w:rsid w:val="007203EB"/>
    <w:rsid w:val="00720D45"/>
    <w:rsid w:val="0072295D"/>
    <w:rsid w:val="007251CA"/>
    <w:rsid w:val="0072616E"/>
    <w:rsid w:val="00726259"/>
    <w:rsid w:val="00726BAA"/>
    <w:rsid w:val="00726DAA"/>
    <w:rsid w:val="007275F1"/>
    <w:rsid w:val="00727ADD"/>
    <w:rsid w:val="007306EB"/>
    <w:rsid w:val="00730EF3"/>
    <w:rsid w:val="00730F61"/>
    <w:rsid w:val="0073111B"/>
    <w:rsid w:val="00731F40"/>
    <w:rsid w:val="00733389"/>
    <w:rsid w:val="00733E74"/>
    <w:rsid w:val="007349F7"/>
    <w:rsid w:val="00734C0F"/>
    <w:rsid w:val="0073578A"/>
    <w:rsid w:val="00735DDE"/>
    <w:rsid w:val="00737A63"/>
    <w:rsid w:val="00737F8C"/>
    <w:rsid w:val="00737FC3"/>
    <w:rsid w:val="0074022C"/>
    <w:rsid w:val="0074050C"/>
    <w:rsid w:val="00742639"/>
    <w:rsid w:val="00742809"/>
    <w:rsid w:val="00742BF2"/>
    <w:rsid w:val="00742C25"/>
    <w:rsid w:val="007432ED"/>
    <w:rsid w:val="00743595"/>
    <w:rsid w:val="0074444A"/>
    <w:rsid w:val="00744CA5"/>
    <w:rsid w:val="00744CBF"/>
    <w:rsid w:val="0074552E"/>
    <w:rsid w:val="007461CE"/>
    <w:rsid w:val="00746421"/>
    <w:rsid w:val="0074699C"/>
    <w:rsid w:val="00746AD9"/>
    <w:rsid w:val="00746B90"/>
    <w:rsid w:val="00747034"/>
    <w:rsid w:val="007477E0"/>
    <w:rsid w:val="007503EC"/>
    <w:rsid w:val="00750F62"/>
    <w:rsid w:val="00751815"/>
    <w:rsid w:val="00751BE6"/>
    <w:rsid w:val="00752CB8"/>
    <w:rsid w:val="007531C0"/>
    <w:rsid w:val="00753A5D"/>
    <w:rsid w:val="0075492D"/>
    <w:rsid w:val="00754F0C"/>
    <w:rsid w:val="00755189"/>
    <w:rsid w:val="007576B2"/>
    <w:rsid w:val="007603ED"/>
    <w:rsid w:val="007605CB"/>
    <w:rsid w:val="007612F7"/>
    <w:rsid w:val="00761DD7"/>
    <w:rsid w:val="00761E1D"/>
    <w:rsid w:val="00762268"/>
    <w:rsid w:val="007626BA"/>
    <w:rsid w:val="00763992"/>
    <w:rsid w:val="00764F50"/>
    <w:rsid w:val="007667D1"/>
    <w:rsid w:val="00767869"/>
    <w:rsid w:val="00770505"/>
    <w:rsid w:val="0077074E"/>
    <w:rsid w:val="00770BF3"/>
    <w:rsid w:val="007720C9"/>
    <w:rsid w:val="007727EE"/>
    <w:rsid w:val="007731FC"/>
    <w:rsid w:val="00773A23"/>
    <w:rsid w:val="00773B79"/>
    <w:rsid w:val="00773B8D"/>
    <w:rsid w:val="00773FA2"/>
    <w:rsid w:val="00774A4D"/>
    <w:rsid w:val="0077711C"/>
    <w:rsid w:val="0078065C"/>
    <w:rsid w:val="00780E2A"/>
    <w:rsid w:val="0078169F"/>
    <w:rsid w:val="0078186E"/>
    <w:rsid w:val="00781971"/>
    <w:rsid w:val="007826FB"/>
    <w:rsid w:val="00782D7C"/>
    <w:rsid w:val="007849A4"/>
    <w:rsid w:val="00785054"/>
    <w:rsid w:val="00786DBE"/>
    <w:rsid w:val="00786FC9"/>
    <w:rsid w:val="00790D53"/>
    <w:rsid w:val="0079103C"/>
    <w:rsid w:val="00791194"/>
    <w:rsid w:val="007919A6"/>
    <w:rsid w:val="00792619"/>
    <w:rsid w:val="00792927"/>
    <w:rsid w:val="00794551"/>
    <w:rsid w:val="007945F6"/>
    <w:rsid w:val="007949A0"/>
    <w:rsid w:val="00794B33"/>
    <w:rsid w:val="007954CD"/>
    <w:rsid w:val="007957C9"/>
    <w:rsid w:val="00795A11"/>
    <w:rsid w:val="00796E55"/>
    <w:rsid w:val="00797620"/>
    <w:rsid w:val="007977AA"/>
    <w:rsid w:val="007A06AD"/>
    <w:rsid w:val="007A1F68"/>
    <w:rsid w:val="007A2A87"/>
    <w:rsid w:val="007A4509"/>
    <w:rsid w:val="007A4BCD"/>
    <w:rsid w:val="007A4C6B"/>
    <w:rsid w:val="007A55DB"/>
    <w:rsid w:val="007A62A9"/>
    <w:rsid w:val="007A6F39"/>
    <w:rsid w:val="007A6F94"/>
    <w:rsid w:val="007A7A60"/>
    <w:rsid w:val="007A7E26"/>
    <w:rsid w:val="007B03B6"/>
    <w:rsid w:val="007B05A5"/>
    <w:rsid w:val="007B0618"/>
    <w:rsid w:val="007B0BF3"/>
    <w:rsid w:val="007B1906"/>
    <w:rsid w:val="007B235C"/>
    <w:rsid w:val="007B2758"/>
    <w:rsid w:val="007B2B98"/>
    <w:rsid w:val="007B2BB4"/>
    <w:rsid w:val="007B341D"/>
    <w:rsid w:val="007B3481"/>
    <w:rsid w:val="007B3839"/>
    <w:rsid w:val="007B3A32"/>
    <w:rsid w:val="007B46F7"/>
    <w:rsid w:val="007B4A31"/>
    <w:rsid w:val="007B617B"/>
    <w:rsid w:val="007B6E9E"/>
    <w:rsid w:val="007B76AB"/>
    <w:rsid w:val="007B791F"/>
    <w:rsid w:val="007C0E87"/>
    <w:rsid w:val="007C17F9"/>
    <w:rsid w:val="007C1A2C"/>
    <w:rsid w:val="007C22D5"/>
    <w:rsid w:val="007C2DA4"/>
    <w:rsid w:val="007C3055"/>
    <w:rsid w:val="007C3BAB"/>
    <w:rsid w:val="007C5801"/>
    <w:rsid w:val="007C61AC"/>
    <w:rsid w:val="007C6234"/>
    <w:rsid w:val="007C66A0"/>
    <w:rsid w:val="007C6BFD"/>
    <w:rsid w:val="007C6F4D"/>
    <w:rsid w:val="007C78B8"/>
    <w:rsid w:val="007C7F8C"/>
    <w:rsid w:val="007D0318"/>
    <w:rsid w:val="007D0729"/>
    <w:rsid w:val="007D17CC"/>
    <w:rsid w:val="007D2229"/>
    <w:rsid w:val="007D36CE"/>
    <w:rsid w:val="007D3CB9"/>
    <w:rsid w:val="007D4DE3"/>
    <w:rsid w:val="007D4E57"/>
    <w:rsid w:val="007D503F"/>
    <w:rsid w:val="007D66F7"/>
    <w:rsid w:val="007D6AC9"/>
    <w:rsid w:val="007D6B8C"/>
    <w:rsid w:val="007D6CEF"/>
    <w:rsid w:val="007D72A7"/>
    <w:rsid w:val="007D7A56"/>
    <w:rsid w:val="007D7B4C"/>
    <w:rsid w:val="007D7FF9"/>
    <w:rsid w:val="007E0DFA"/>
    <w:rsid w:val="007E135F"/>
    <w:rsid w:val="007E16A9"/>
    <w:rsid w:val="007E18A6"/>
    <w:rsid w:val="007E18B2"/>
    <w:rsid w:val="007E1E1A"/>
    <w:rsid w:val="007E20D3"/>
    <w:rsid w:val="007E250E"/>
    <w:rsid w:val="007E264D"/>
    <w:rsid w:val="007E2705"/>
    <w:rsid w:val="007E33BF"/>
    <w:rsid w:val="007E357F"/>
    <w:rsid w:val="007E3B9B"/>
    <w:rsid w:val="007E4621"/>
    <w:rsid w:val="007E4CE0"/>
    <w:rsid w:val="007E6258"/>
    <w:rsid w:val="007E63A2"/>
    <w:rsid w:val="007E6CF7"/>
    <w:rsid w:val="007E729D"/>
    <w:rsid w:val="007E74EA"/>
    <w:rsid w:val="007E7921"/>
    <w:rsid w:val="007F0B6E"/>
    <w:rsid w:val="007F0BFA"/>
    <w:rsid w:val="007F1A4F"/>
    <w:rsid w:val="007F232A"/>
    <w:rsid w:val="007F2500"/>
    <w:rsid w:val="007F3333"/>
    <w:rsid w:val="007F4939"/>
    <w:rsid w:val="007F4945"/>
    <w:rsid w:val="007F5B7E"/>
    <w:rsid w:val="007F5BE1"/>
    <w:rsid w:val="007F62A3"/>
    <w:rsid w:val="007F7112"/>
    <w:rsid w:val="007F7245"/>
    <w:rsid w:val="007F7933"/>
    <w:rsid w:val="007F798B"/>
    <w:rsid w:val="008006BD"/>
    <w:rsid w:val="00800862"/>
    <w:rsid w:val="0080089B"/>
    <w:rsid w:val="008010B9"/>
    <w:rsid w:val="008018CE"/>
    <w:rsid w:val="008024E6"/>
    <w:rsid w:val="00803E0B"/>
    <w:rsid w:val="00803F55"/>
    <w:rsid w:val="008045C6"/>
    <w:rsid w:val="00804A93"/>
    <w:rsid w:val="0080549F"/>
    <w:rsid w:val="0080578D"/>
    <w:rsid w:val="00805B96"/>
    <w:rsid w:val="00806A09"/>
    <w:rsid w:val="00810243"/>
    <w:rsid w:val="00810895"/>
    <w:rsid w:val="00810971"/>
    <w:rsid w:val="00811DDC"/>
    <w:rsid w:val="008121AA"/>
    <w:rsid w:val="00812B37"/>
    <w:rsid w:val="0081313F"/>
    <w:rsid w:val="008134A1"/>
    <w:rsid w:val="00813917"/>
    <w:rsid w:val="00813D11"/>
    <w:rsid w:val="008142A1"/>
    <w:rsid w:val="00814D4E"/>
    <w:rsid w:val="00815427"/>
    <w:rsid w:val="008156F4"/>
    <w:rsid w:val="00815A3A"/>
    <w:rsid w:val="00815DA0"/>
    <w:rsid w:val="00815E91"/>
    <w:rsid w:val="00815FE5"/>
    <w:rsid w:val="0081681E"/>
    <w:rsid w:val="008168A9"/>
    <w:rsid w:val="0081753C"/>
    <w:rsid w:val="00817942"/>
    <w:rsid w:val="00817E2E"/>
    <w:rsid w:val="00817FDA"/>
    <w:rsid w:val="00820050"/>
    <w:rsid w:val="00820C54"/>
    <w:rsid w:val="0082142C"/>
    <w:rsid w:val="00823690"/>
    <w:rsid w:val="00823798"/>
    <w:rsid w:val="00823AD0"/>
    <w:rsid w:val="00823E81"/>
    <w:rsid w:val="00824EE6"/>
    <w:rsid w:val="008269C8"/>
    <w:rsid w:val="00827929"/>
    <w:rsid w:val="008279D3"/>
    <w:rsid w:val="00830433"/>
    <w:rsid w:val="008316DB"/>
    <w:rsid w:val="00832DF3"/>
    <w:rsid w:val="00833952"/>
    <w:rsid w:val="00834A09"/>
    <w:rsid w:val="00834F30"/>
    <w:rsid w:val="00836172"/>
    <w:rsid w:val="008363DD"/>
    <w:rsid w:val="00836974"/>
    <w:rsid w:val="00836F05"/>
    <w:rsid w:val="00836FEC"/>
    <w:rsid w:val="008371C2"/>
    <w:rsid w:val="00837CA1"/>
    <w:rsid w:val="008405DE"/>
    <w:rsid w:val="008407C3"/>
    <w:rsid w:val="00840846"/>
    <w:rsid w:val="0084109F"/>
    <w:rsid w:val="0084114D"/>
    <w:rsid w:val="008415F7"/>
    <w:rsid w:val="00842856"/>
    <w:rsid w:val="008435CD"/>
    <w:rsid w:val="0084467A"/>
    <w:rsid w:val="008459A8"/>
    <w:rsid w:val="008459CE"/>
    <w:rsid w:val="00846306"/>
    <w:rsid w:val="00847290"/>
    <w:rsid w:val="00847482"/>
    <w:rsid w:val="008474BB"/>
    <w:rsid w:val="0084790A"/>
    <w:rsid w:val="00850768"/>
    <w:rsid w:val="008507BE"/>
    <w:rsid w:val="00850B23"/>
    <w:rsid w:val="00850F60"/>
    <w:rsid w:val="00852A38"/>
    <w:rsid w:val="00853122"/>
    <w:rsid w:val="00853355"/>
    <w:rsid w:val="0085403F"/>
    <w:rsid w:val="00856156"/>
    <w:rsid w:val="008563F2"/>
    <w:rsid w:val="00856C05"/>
    <w:rsid w:val="00856CB0"/>
    <w:rsid w:val="008570E9"/>
    <w:rsid w:val="00857BAB"/>
    <w:rsid w:val="0086050E"/>
    <w:rsid w:val="00860766"/>
    <w:rsid w:val="00860DD4"/>
    <w:rsid w:val="00860EA0"/>
    <w:rsid w:val="00861634"/>
    <w:rsid w:val="0086258E"/>
    <w:rsid w:val="008627DD"/>
    <w:rsid w:val="008629F9"/>
    <w:rsid w:val="00862CCF"/>
    <w:rsid w:val="0086318B"/>
    <w:rsid w:val="0086396D"/>
    <w:rsid w:val="00863BD2"/>
    <w:rsid w:val="008640CC"/>
    <w:rsid w:val="00864172"/>
    <w:rsid w:val="00864412"/>
    <w:rsid w:val="00864D62"/>
    <w:rsid w:val="00865F21"/>
    <w:rsid w:val="008662C9"/>
    <w:rsid w:val="008668E3"/>
    <w:rsid w:val="008674BE"/>
    <w:rsid w:val="00870627"/>
    <w:rsid w:val="00870DF6"/>
    <w:rsid w:val="0087120B"/>
    <w:rsid w:val="00871526"/>
    <w:rsid w:val="00871844"/>
    <w:rsid w:val="0087189B"/>
    <w:rsid w:val="008718F4"/>
    <w:rsid w:val="008736A3"/>
    <w:rsid w:val="00873E84"/>
    <w:rsid w:val="00873F7D"/>
    <w:rsid w:val="0087460D"/>
    <w:rsid w:val="00874B45"/>
    <w:rsid w:val="00874DF0"/>
    <w:rsid w:val="00875BAB"/>
    <w:rsid w:val="00875C55"/>
    <w:rsid w:val="00876AE4"/>
    <w:rsid w:val="0087797D"/>
    <w:rsid w:val="008806F1"/>
    <w:rsid w:val="008807F1"/>
    <w:rsid w:val="0088158A"/>
    <w:rsid w:val="00881885"/>
    <w:rsid w:val="00881AC9"/>
    <w:rsid w:val="00881E54"/>
    <w:rsid w:val="00881FAD"/>
    <w:rsid w:val="0088288C"/>
    <w:rsid w:val="0088491B"/>
    <w:rsid w:val="00884AD9"/>
    <w:rsid w:val="00885331"/>
    <w:rsid w:val="00885E0C"/>
    <w:rsid w:val="00885EFB"/>
    <w:rsid w:val="00886168"/>
    <w:rsid w:val="00886EEE"/>
    <w:rsid w:val="0088789A"/>
    <w:rsid w:val="0088799F"/>
    <w:rsid w:val="008901A7"/>
    <w:rsid w:val="0089070B"/>
    <w:rsid w:val="008913ED"/>
    <w:rsid w:val="0089166A"/>
    <w:rsid w:val="008916A5"/>
    <w:rsid w:val="00892196"/>
    <w:rsid w:val="00892FBB"/>
    <w:rsid w:val="00893C9C"/>
    <w:rsid w:val="00893CDE"/>
    <w:rsid w:val="00894055"/>
    <w:rsid w:val="0089428A"/>
    <w:rsid w:val="0089431B"/>
    <w:rsid w:val="00894606"/>
    <w:rsid w:val="0089471C"/>
    <w:rsid w:val="008972D3"/>
    <w:rsid w:val="008A03B5"/>
    <w:rsid w:val="008A065E"/>
    <w:rsid w:val="008A11D2"/>
    <w:rsid w:val="008A1818"/>
    <w:rsid w:val="008A1A61"/>
    <w:rsid w:val="008A2683"/>
    <w:rsid w:val="008A288F"/>
    <w:rsid w:val="008A4C61"/>
    <w:rsid w:val="008A51FA"/>
    <w:rsid w:val="008A6055"/>
    <w:rsid w:val="008A6238"/>
    <w:rsid w:val="008A6325"/>
    <w:rsid w:val="008A6777"/>
    <w:rsid w:val="008A678C"/>
    <w:rsid w:val="008A68DC"/>
    <w:rsid w:val="008A7F7F"/>
    <w:rsid w:val="008B0589"/>
    <w:rsid w:val="008B07D5"/>
    <w:rsid w:val="008B0D74"/>
    <w:rsid w:val="008B1625"/>
    <w:rsid w:val="008B2299"/>
    <w:rsid w:val="008B435B"/>
    <w:rsid w:val="008B4858"/>
    <w:rsid w:val="008B4D1A"/>
    <w:rsid w:val="008B4F20"/>
    <w:rsid w:val="008B5004"/>
    <w:rsid w:val="008B54CD"/>
    <w:rsid w:val="008B6046"/>
    <w:rsid w:val="008B60DF"/>
    <w:rsid w:val="008B663A"/>
    <w:rsid w:val="008B6A96"/>
    <w:rsid w:val="008B6F20"/>
    <w:rsid w:val="008B7C86"/>
    <w:rsid w:val="008C0CA7"/>
    <w:rsid w:val="008C119A"/>
    <w:rsid w:val="008C1634"/>
    <w:rsid w:val="008C175F"/>
    <w:rsid w:val="008C17E7"/>
    <w:rsid w:val="008C1CC0"/>
    <w:rsid w:val="008C2E27"/>
    <w:rsid w:val="008C2FC3"/>
    <w:rsid w:val="008C3007"/>
    <w:rsid w:val="008C333D"/>
    <w:rsid w:val="008C5878"/>
    <w:rsid w:val="008C5D84"/>
    <w:rsid w:val="008C63FD"/>
    <w:rsid w:val="008C6504"/>
    <w:rsid w:val="008C6961"/>
    <w:rsid w:val="008C72BC"/>
    <w:rsid w:val="008C7962"/>
    <w:rsid w:val="008C7ECF"/>
    <w:rsid w:val="008D00E8"/>
    <w:rsid w:val="008D0252"/>
    <w:rsid w:val="008D2015"/>
    <w:rsid w:val="008D2029"/>
    <w:rsid w:val="008D242E"/>
    <w:rsid w:val="008D273C"/>
    <w:rsid w:val="008D3487"/>
    <w:rsid w:val="008D3E0C"/>
    <w:rsid w:val="008D57EE"/>
    <w:rsid w:val="008D5881"/>
    <w:rsid w:val="008D5BE2"/>
    <w:rsid w:val="008D5CE3"/>
    <w:rsid w:val="008D5D6F"/>
    <w:rsid w:val="008D727F"/>
    <w:rsid w:val="008E02C9"/>
    <w:rsid w:val="008E1EAE"/>
    <w:rsid w:val="008E236F"/>
    <w:rsid w:val="008E3001"/>
    <w:rsid w:val="008E3731"/>
    <w:rsid w:val="008E3D86"/>
    <w:rsid w:val="008E4CB2"/>
    <w:rsid w:val="008E6AA8"/>
    <w:rsid w:val="008E6EC0"/>
    <w:rsid w:val="008E7B22"/>
    <w:rsid w:val="008F01CC"/>
    <w:rsid w:val="008F045B"/>
    <w:rsid w:val="008F2215"/>
    <w:rsid w:val="008F3397"/>
    <w:rsid w:val="008F3875"/>
    <w:rsid w:val="008F42C3"/>
    <w:rsid w:val="008F4593"/>
    <w:rsid w:val="008F5A1B"/>
    <w:rsid w:val="008F5C00"/>
    <w:rsid w:val="008F5DE1"/>
    <w:rsid w:val="008F6463"/>
    <w:rsid w:val="008F678D"/>
    <w:rsid w:val="008F71FD"/>
    <w:rsid w:val="008F7F6F"/>
    <w:rsid w:val="008F7FB8"/>
    <w:rsid w:val="008F7FC4"/>
    <w:rsid w:val="00900109"/>
    <w:rsid w:val="00900301"/>
    <w:rsid w:val="00900A2E"/>
    <w:rsid w:val="00902155"/>
    <w:rsid w:val="00902D09"/>
    <w:rsid w:val="00903827"/>
    <w:rsid w:val="00903E20"/>
    <w:rsid w:val="00903F88"/>
    <w:rsid w:val="00904794"/>
    <w:rsid w:val="00904AFE"/>
    <w:rsid w:val="00904B9D"/>
    <w:rsid w:val="00904E70"/>
    <w:rsid w:val="0090503F"/>
    <w:rsid w:val="0090691F"/>
    <w:rsid w:val="0090731B"/>
    <w:rsid w:val="00907976"/>
    <w:rsid w:val="00910053"/>
    <w:rsid w:val="00910859"/>
    <w:rsid w:val="00911833"/>
    <w:rsid w:val="00911F76"/>
    <w:rsid w:val="009133F0"/>
    <w:rsid w:val="00913F39"/>
    <w:rsid w:val="00914328"/>
    <w:rsid w:val="00914666"/>
    <w:rsid w:val="009148A5"/>
    <w:rsid w:val="00916269"/>
    <w:rsid w:val="00916407"/>
    <w:rsid w:val="00916786"/>
    <w:rsid w:val="0092067E"/>
    <w:rsid w:val="00920D0A"/>
    <w:rsid w:val="0092115C"/>
    <w:rsid w:val="00921865"/>
    <w:rsid w:val="009223B7"/>
    <w:rsid w:val="009228E2"/>
    <w:rsid w:val="00922D8E"/>
    <w:rsid w:val="00922E40"/>
    <w:rsid w:val="009230E8"/>
    <w:rsid w:val="009234B7"/>
    <w:rsid w:val="00923C9F"/>
    <w:rsid w:val="00923F81"/>
    <w:rsid w:val="00925195"/>
    <w:rsid w:val="00925522"/>
    <w:rsid w:val="00925B63"/>
    <w:rsid w:val="0092674C"/>
    <w:rsid w:val="00927CC0"/>
    <w:rsid w:val="0093115B"/>
    <w:rsid w:val="00932003"/>
    <w:rsid w:val="00932358"/>
    <w:rsid w:val="00932A13"/>
    <w:rsid w:val="009330AA"/>
    <w:rsid w:val="00933120"/>
    <w:rsid w:val="00933762"/>
    <w:rsid w:val="009339AC"/>
    <w:rsid w:val="009342EF"/>
    <w:rsid w:val="009347B1"/>
    <w:rsid w:val="009350D4"/>
    <w:rsid w:val="0093516A"/>
    <w:rsid w:val="00935384"/>
    <w:rsid w:val="00935425"/>
    <w:rsid w:val="00936450"/>
    <w:rsid w:val="009373A5"/>
    <w:rsid w:val="009375BB"/>
    <w:rsid w:val="00937959"/>
    <w:rsid w:val="00937FA1"/>
    <w:rsid w:val="00940731"/>
    <w:rsid w:val="00941D51"/>
    <w:rsid w:val="009434B8"/>
    <w:rsid w:val="00943619"/>
    <w:rsid w:val="009439F9"/>
    <w:rsid w:val="00945144"/>
    <w:rsid w:val="009452E4"/>
    <w:rsid w:val="0094541C"/>
    <w:rsid w:val="00945A17"/>
    <w:rsid w:val="00945EE2"/>
    <w:rsid w:val="00946717"/>
    <w:rsid w:val="009474AD"/>
    <w:rsid w:val="00947C92"/>
    <w:rsid w:val="00947F96"/>
    <w:rsid w:val="00950010"/>
    <w:rsid w:val="009500B1"/>
    <w:rsid w:val="00950151"/>
    <w:rsid w:val="00950402"/>
    <w:rsid w:val="00950E4E"/>
    <w:rsid w:val="009518DF"/>
    <w:rsid w:val="00953FCA"/>
    <w:rsid w:val="00954B78"/>
    <w:rsid w:val="00955000"/>
    <w:rsid w:val="009558BE"/>
    <w:rsid w:val="00955B56"/>
    <w:rsid w:val="00956BA2"/>
    <w:rsid w:val="00956C04"/>
    <w:rsid w:val="00956E8E"/>
    <w:rsid w:val="0096020D"/>
    <w:rsid w:val="00960FD7"/>
    <w:rsid w:val="009612CA"/>
    <w:rsid w:val="00961310"/>
    <w:rsid w:val="009615AD"/>
    <w:rsid w:val="00961F91"/>
    <w:rsid w:val="009625CA"/>
    <w:rsid w:val="00964011"/>
    <w:rsid w:val="0096466B"/>
    <w:rsid w:val="00964C4C"/>
    <w:rsid w:val="009653D1"/>
    <w:rsid w:val="0096572A"/>
    <w:rsid w:val="00965790"/>
    <w:rsid w:val="009664FF"/>
    <w:rsid w:val="009668CA"/>
    <w:rsid w:val="00966C84"/>
    <w:rsid w:val="00966C87"/>
    <w:rsid w:val="0096799E"/>
    <w:rsid w:val="00967D02"/>
    <w:rsid w:val="00967DC5"/>
    <w:rsid w:val="009700A2"/>
    <w:rsid w:val="00970CFC"/>
    <w:rsid w:val="00971C8A"/>
    <w:rsid w:val="0097212E"/>
    <w:rsid w:val="0097270A"/>
    <w:rsid w:val="009735EE"/>
    <w:rsid w:val="009736D6"/>
    <w:rsid w:val="00973BD0"/>
    <w:rsid w:val="009740CC"/>
    <w:rsid w:val="00974299"/>
    <w:rsid w:val="00974429"/>
    <w:rsid w:val="009744BC"/>
    <w:rsid w:val="0097502E"/>
    <w:rsid w:val="0097504B"/>
    <w:rsid w:val="009753FA"/>
    <w:rsid w:val="00975BAC"/>
    <w:rsid w:val="009760CD"/>
    <w:rsid w:val="00976607"/>
    <w:rsid w:val="00977FF1"/>
    <w:rsid w:val="00980C74"/>
    <w:rsid w:val="00980D0E"/>
    <w:rsid w:val="00981599"/>
    <w:rsid w:val="0098330E"/>
    <w:rsid w:val="0098406F"/>
    <w:rsid w:val="00984CDA"/>
    <w:rsid w:val="00984F27"/>
    <w:rsid w:val="00985D41"/>
    <w:rsid w:val="00985E6D"/>
    <w:rsid w:val="0098666E"/>
    <w:rsid w:val="0098774D"/>
    <w:rsid w:val="009902F9"/>
    <w:rsid w:val="0099040D"/>
    <w:rsid w:val="00991C54"/>
    <w:rsid w:val="00992437"/>
    <w:rsid w:val="00992589"/>
    <w:rsid w:val="009937B1"/>
    <w:rsid w:val="00993A58"/>
    <w:rsid w:val="0099477B"/>
    <w:rsid w:val="00994B26"/>
    <w:rsid w:val="0099528F"/>
    <w:rsid w:val="009959A4"/>
    <w:rsid w:val="00995CE9"/>
    <w:rsid w:val="009973EC"/>
    <w:rsid w:val="009A0F1C"/>
    <w:rsid w:val="009A1800"/>
    <w:rsid w:val="009A306D"/>
    <w:rsid w:val="009A400F"/>
    <w:rsid w:val="009A47A7"/>
    <w:rsid w:val="009A4882"/>
    <w:rsid w:val="009A4DC4"/>
    <w:rsid w:val="009A4DFF"/>
    <w:rsid w:val="009A568C"/>
    <w:rsid w:val="009A5923"/>
    <w:rsid w:val="009A683C"/>
    <w:rsid w:val="009A7857"/>
    <w:rsid w:val="009B0152"/>
    <w:rsid w:val="009B11BB"/>
    <w:rsid w:val="009B2517"/>
    <w:rsid w:val="009B2C96"/>
    <w:rsid w:val="009B2F74"/>
    <w:rsid w:val="009B32AD"/>
    <w:rsid w:val="009B3E5B"/>
    <w:rsid w:val="009B5B55"/>
    <w:rsid w:val="009B5D75"/>
    <w:rsid w:val="009B6049"/>
    <w:rsid w:val="009B717F"/>
    <w:rsid w:val="009B7EA3"/>
    <w:rsid w:val="009C0008"/>
    <w:rsid w:val="009C06C1"/>
    <w:rsid w:val="009C247F"/>
    <w:rsid w:val="009C251D"/>
    <w:rsid w:val="009C2B9F"/>
    <w:rsid w:val="009C3B97"/>
    <w:rsid w:val="009C4730"/>
    <w:rsid w:val="009C48E1"/>
    <w:rsid w:val="009C4E67"/>
    <w:rsid w:val="009C4ED4"/>
    <w:rsid w:val="009C5399"/>
    <w:rsid w:val="009C66DD"/>
    <w:rsid w:val="009C729E"/>
    <w:rsid w:val="009C768D"/>
    <w:rsid w:val="009C7F92"/>
    <w:rsid w:val="009D0BEB"/>
    <w:rsid w:val="009D0FEE"/>
    <w:rsid w:val="009D14D1"/>
    <w:rsid w:val="009D2853"/>
    <w:rsid w:val="009D2B5F"/>
    <w:rsid w:val="009D3179"/>
    <w:rsid w:val="009D3731"/>
    <w:rsid w:val="009D3B51"/>
    <w:rsid w:val="009D4887"/>
    <w:rsid w:val="009D4C1A"/>
    <w:rsid w:val="009D5A8E"/>
    <w:rsid w:val="009D6370"/>
    <w:rsid w:val="009D68E5"/>
    <w:rsid w:val="009D6E19"/>
    <w:rsid w:val="009D73BC"/>
    <w:rsid w:val="009D7834"/>
    <w:rsid w:val="009D7CDE"/>
    <w:rsid w:val="009E0F33"/>
    <w:rsid w:val="009E3680"/>
    <w:rsid w:val="009E3804"/>
    <w:rsid w:val="009E3FCC"/>
    <w:rsid w:val="009E4F19"/>
    <w:rsid w:val="009E52CB"/>
    <w:rsid w:val="009E6956"/>
    <w:rsid w:val="009F00EB"/>
    <w:rsid w:val="009F0C6D"/>
    <w:rsid w:val="009F1173"/>
    <w:rsid w:val="009F21E4"/>
    <w:rsid w:val="009F24A8"/>
    <w:rsid w:val="009F3437"/>
    <w:rsid w:val="009F383A"/>
    <w:rsid w:val="009F3D08"/>
    <w:rsid w:val="009F3E2A"/>
    <w:rsid w:val="009F4579"/>
    <w:rsid w:val="009F4CE2"/>
    <w:rsid w:val="009F5566"/>
    <w:rsid w:val="009F5626"/>
    <w:rsid w:val="009F586F"/>
    <w:rsid w:val="009F5A47"/>
    <w:rsid w:val="009F5A85"/>
    <w:rsid w:val="009F66FD"/>
    <w:rsid w:val="009F6B5D"/>
    <w:rsid w:val="009F77C3"/>
    <w:rsid w:val="009F77FF"/>
    <w:rsid w:val="009F7F11"/>
    <w:rsid w:val="00A00F5C"/>
    <w:rsid w:val="00A011BA"/>
    <w:rsid w:val="00A01843"/>
    <w:rsid w:val="00A02868"/>
    <w:rsid w:val="00A0324E"/>
    <w:rsid w:val="00A033A1"/>
    <w:rsid w:val="00A03568"/>
    <w:rsid w:val="00A039E7"/>
    <w:rsid w:val="00A04B07"/>
    <w:rsid w:val="00A07262"/>
    <w:rsid w:val="00A079C2"/>
    <w:rsid w:val="00A07F4D"/>
    <w:rsid w:val="00A1037B"/>
    <w:rsid w:val="00A1069F"/>
    <w:rsid w:val="00A11211"/>
    <w:rsid w:val="00A1261C"/>
    <w:rsid w:val="00A129FE"/>
    <w:rsid w:val="00A12C02"/>
    <w:rsid w:val="00A13089"/>
    <w:rsid w:val="00A1336A"/>
    <w:rsid w:val="00A13FFC"/>
    <w:rsid w:val="00A1427A"/>
    <w:rsid w:val="00A14FA5"/>
    <w:rsid w:val="00A14FEE"/>
    <w:rsid w:val="00A159D4"/>
    <w:rsid w:val="00A1629C"/>
    <w:rsid w:val="00A17AD8"/>
    <w:rsid w:val="00A206C6"/>
    <w:rsid w:val="00A20B18"/>
    <w:rsid w:val="00A214CD"/>
    <w:rsid w:val="00A22020"/>
    <w:rsid w:val="00A22588"/>
    <w:rsid w:val="00A22672"/>
    <w:rsid w:val="00A23121"/>
    <w:rsid w:val="00A24174"/>
    <w:rsid w:val="00A2420B"/>
    <w:rsid w:val="00A24804"/>
    <w:rsid w:val="00A24FFF"/>
    <w:rsid w:val="00A25944"/>
    <w:rsid w:val="00A25A2F"/>
    <w:rsid w:val="00A269EE"/>
    <w:rsid w:val="00A30BC2"/>
    <w:rsid w:val="00A30D9A"/>
    <w:rsid w:val="00A3152B"/>
    <w:rsid w:val="00A317AF"/>
    <w:rsid w:val="00A31CCE"/>
    <w:rsid w:val="00A31EBC"/>
    <w:rsid w:val="00A32504"/>
    <w:rsid w:val="00A334B6"/>
    <w:rsid w:val="00A335B2"/>
    <w:rsid w:val="00A33E30"/>
    <w:rsid w:val="00A34E14"/>
    <w:rsid w:val="00A35F13"/>
    <w:rsid w:val="00A36017"/>
    <w:rsid w:val="00A36894"/>
    <w:rsid w:val="00A3745C"/>
    <w:rsid w:val="00A375E6"/>
    <w:rsid w:val="00A37738"/>
    <w:rsid w:val="00A41029"/>
    <w:rsid w:val="00A41699"/>
    <w:rsid w:val="00A416B7"/>
    <w:rsid w:val="00A418D6"/>
    <w:rsid w:val="00A41F5A"/>
    <w:rsid w:val="00A42959"/>
    <w:rsid w:val="00A429C8"/>
    <w:rsid w:val="00A430B9"/>
    <w:rsid w:val="00A44087"/>
    <w:rsid w:val="00A447C1"/>
    <w:rsid w:val="00A45A27"/>
    <w:rsid w:val="00A45B3F"/>
    <w:rsid w:val="00A4686B"/>
    <w:rsid w:val="00A46929"/>
    <w:rsid w:val="00A46944"/>
    <w:rsid w:val="00A46BD7"/>
    <w:rsid w:val="00A46EBB"/>
    <w:rsid w:val="00A4736F"/>
    <w:rsid w:val="00A47422"/>
    <w:rsid w:val="00A5016F"/>
    <w:rsid w:val="00A501DA"/>
    <w:rsid w:val="00A5072A"/>
    <w:rsid w:val="00A50F23"/>
    <w:rsid w:val="00A50FF5"/>
    <w:rsid w:val="00A520EF"/>
    <w:rsid w:val="00A52DB3"/>
    <w:rsid w:val="00A52F70"/>
    <w:rsid w:val="00A53347"/>
    <w:rsid w:val="00A534BF"/>
    <w:rsid w:val="00A543C5"/>
    <w:rsid w:val="00A54726"/>
    <w:rsid w:val="00A54F3A"/>
    <w:rsid w:val="00A5526D"/>
    <w:rsid w:val="00A5574A"/>
    <w:rsid w:val="00A55988"/>
    <w:rsid w:val="00A560B8"/>
    <w:rsid w:val="00A566B7"/>
    <w:rsid w:val="00A56F2A"/>
    <w:rsid w:val="00A578E5"/>
    <w:rsid w:val="00A61001"/>
    <w:rsid w:val="00A61287"/>
    <w:rsid w:val="00A61716"/>
    <w:rsid w:val="00A62215"/>
    <w:rsid w:val="00A623CF"/>
    <w:rsid w:val="00A63175"/>
    <w:rsid w:val="00A63846"/>
    <w:rsid w:val="00A638FD"/>
    <w:rsid w:val="00A640BF"/>
    <w:rsid w:val="00A64259"/>
    <w:rsid w:val="00A64C1C"/>
    <w:rsid w:val="00A651EB"/>
    <w:rsid w:val="00A656FC"/>
    <w:rsid w:val="00A67633"/>
    <w:rsid w:val="00A6779E"/>
    <w:rsid w:val="00A67C09"/>
    <w:rsid w:val="00A701F4"/>
    <w:rsid w:val="00A70373"/>
    <w:rsid w:val="00A709B8"/>
    <w:rsid w:val="00A70A4E"/>
    <w:rsid w:val="00A70E60"/>
    <w:rsid w:val="00A71FCF"/>
    <w:rsid w:val="00A72322"/>
    <w:rsid w:val="00A72CA7"/>
    <w:rsid w:val="00A73052"/>
    <w:rsid w:val="00A73FF9"/>
    <w:rsid w:val="00A74E13"/>
    <w:rsid w:val="00A752C5"/>
    <w:rsid w:val="00A757CD"/>
    <w:rsid w:val="00A76286"/>
    <w:rsid w:val="00A7669A"/>
    <w:rsid w:val="00A76976"/>
    <w:rsid w:val="00A773EF"/>
    <w:rsid w:val="00A77697"/>
    <w:rsid w:val="00A77D7C"/>
    <w:rsid w:val="00A802E8"/>
    <w:rsid w:val="00A80D2D"/>
    <w:rsid w:val="00A81671"/>
    <w:rsid w:val="00A81DA7"/>
    <w:rsid w:val="00A82A29"/>
    <w:rsid w:val="00A82B1C"/>
    <w:rsid w:val="00A84073"/>
    <w:rsid w:val="00A84272"/>
    <w:rsid w:val="00A846EC"/>
    <w:rsid w:val="00A84C14"/>
    <w:rsid w:val="00A85595"/>
    <w:rsid w:val="00A8686D"/>
    <w:rsid w:val="00A868ED"/>
    <w:rsid w:val="00A869F0"/>
    <w:rsid w:val="00A8720F"/>
    <w:rsid w:val="00A87BB0"/>
    <w:rsid w:val="00A903F2"/>
    <w:rsid w:val="00A920BE"/>
    <w:rsid w:val="00A921BE"/>
    <w:rsid w:val="00A93149"/>
    <w:rsid w:val="00A93268"/>
    <w:rsid w:val="00A94704"/>
    <w:rsid w:val="00A94C93"/>
    <w:rsid w:val="00A95A18"/>
    <w:rsid w:val="00A95ABD"/>
    <w:rsid w:val="00A95E4B"/>
    <w:rsid w:val="00A95F0B"/>
    <w:rsid w:val="00A96F5D"/>
    <w:rsid w:val="00A97797"/>
    <w:rsid w:val="00A97AA5"/>
    <w:rsid w:val="00AA0910"/>
    <w:rsid w:val="00AA0985"/>
    <w:rsid w:val="00AA0AE5"/>
    <w:rsid w:val="00AA1B58"/>
    <w:rsid w:val="00AA1FF7"/>
    <w:rsid w:val="00AA25E7"/>
    <w:rsid w:val="00AA27B4"/>
    <w:rsid w:val="00AA2BC1"/>
    <w:rsid w:val="00AA2F89"/>
    <w:rsid w:val="00AA3D21"/>
    <w:rsid w:val="00AA3D41"/>
    <w:rsid w:val="00AA418A"/>
    <w:rsid w:val="00AA41E6"/>
    <w:rsid w:val="00AA4AA5"/>
    <w:rsid w:val="00AA4CE9"/>
    <w:rsid w:val="00AA513C"/>
    <w:rsid w:val="00AA5354"/>
    <w:rsid w:val="00AA5893"/>
    <w:rsid w:val="00AA5D00"/>
    <w:rsid w:val="00AA5EC4"/>
    <w:rsid w:val="00AA6214"/>
    <w:rsid w:val="00AA66D5"/>
    <w:rsid w:val="00AA6757"/>
    <w:rsid w:val="00AA76C4"/>
    <w:rsid w:val="00AA7C0E"/>
    <w:rsid w:val="00AA7C68"/>
    <w:rsid w:val="00AB06E7"/>
    <w:rsid w:val="00AB0A35"/>
    <w:rsid w:val="00AB0F29"/>
    <w:rsid w:val="00AB1C73"/>
    <w:rsid w:val="00AB24F7"/>
    <w:rsid w:val="00AB29F2"/>
    <w:rsid w:val="00AB2E5D"/>
    <w:rsid w:val="00AB2E83"/>
    <w:rsid w:val="00AB430B"/>
    <w:rsid w:val="00AB550B"/>
    <w:rsid w:val="00AB569C"/>
    <w:rsid w:val="00AB57A4"/>
    <w:rsid w:val="00AB581E"/>
    <w:rsid w:val="00AB6700"/>
    <w:rsid w:val="00AB7631"/>
    <w:rsid w:val="00AB7F7B"/>
    <w:rsid w:val="00AC0579"/>
    <w:rsid w:val="00AC0A65"/>
    <w:rsid w:val="00AC0B0D"/>
    <w:rsid w:val="00AC15F2"/>
    <w:rsid w:val="00AC1AB3"/>
    <w:rsid w:val="00AC36B8"/>
    <w:rsid w:val="00AC49C6"/>
    <w:rsid w:val="00AC4D0C"/>
    <w:rsid w:val="00AC76F5"/>
    <w:rsid w:val="00AC7F06"/>
    <w:rsid w:val="00AD0407"/>
    <w:rsid w:val="00AD05FA"/>
    <w:rsid w:val="00AD13AF"/>
    <w:rsid w:val="00AD2016"/>
    <w:rsid w:val="00AD2B7B"/>
    <w:rsid w:val="00AD2F37"/>
    <w:rsid w:val="00AD4435"/>
    <w:rsid w:val="00AD45B2"/>
    <w:rsid w:val="00AD4A10"/>
    <w:rsid w:val="00AD4B50"/>
    <w:rsid w:val="00AD4D92"/>
    <w:rsid w:val="00AD594B"/>
    <w:rsid w:val="00AD5E5E"/>
    <w:rsid w:val="00AD5E68"/>
    <w:rsid w:val="00AD61BA"/>
    <w:rsid w:val="00AD7EF4"/>
    <w:rsid w:val="00AE1F13"/>
    <w:rsid w:val="00AE276D"/>
    <w:rsid w:val="00AE3590"/>
    <w:rsid w:val="00AE3B44"/>
    <w:rsid w:val="00AE3C76"/>
    <w:rsid w:val="00AE4C68"/>
    <w:rsid w:val="00AE589B"/>
    <w:rsid w:val="00AE5DA1"/>
    <w:rsid w:val="00AE6279"/>
    <w:rsid w:val="00AE6BBA"/>
    <w:rsid w:val="00AE76C3"/>
    <w:rsid w:val="00AF015C"/>
    <w:rsid w:val="00AF1D02"/>
    <w:rsid w:val="00AF1D0D"/>
    <w:rsid w:val="00AF2103"/>
    <w:rsid w:val="00AF223E"/>
    <w:rsid w:val="00AF280D"/>
    <w:rsid w:val="00AF3693"/>
    <w:rsid w:val="00AF3772"/>
    <w:rsid w:val="00AF3AE7"/>
    <w:rsid w:val="00AF3DA3"/>
    <w:rsid w:val="00AF44B1"/>
    <w:rsid w:val="00AF55E3"/>
    <w:rsid w:val="00AF577E"/>
    <w:rsid w:val="00AF5920"/>
    <w:rsid w:val="00AF6464"/>
    <w:rsid w:val="00AF6BDB"/>
    <w:rsid w:val="00AF6F18"/>
    <w:rsid w:val="00AF72C7"/>
    <w:rsid w:val="00B0008E"/>
    <w:rsid w:val="00B00AAC"/>
    <w:rsid w:val="00B00F26"/>
    <w:rsid w:val="00B0151E"/>
    <w:rsid w:val="00B015AD"/>
    <w:rsid w:val="00B01CB3"/>
    <w:rsid w:val="00B01DFF"/>
    <w:rsid w:val="00B01E48"/>
    <w:rsid w:val="00B01EF2"/>
    <w:rsid w:val="00B036CD"/>
    <w:rsid w:val="00B03766"/>
    <w:rsid w:val="00B03E76"/>
    <w:rsid w:val="00B04318"/>
    <w:rsid w:val="00B04A96"/>
    <w:rsid w:val="00B0583B"/>
    <w:rsid w:val="00B06F15"/>
    <w:rsid w:val="00B06F5A"/>
    <w:rsid w:val="00B07D0C"/>
    <w:rsid w:val="00B10051"/>
    <w:rsid w:val="00B103FC"/>
    <w:rsid w:val="00B11227"/>
    <w:rsid w:val="00B1229A"/>
    <w:rsid w:val="00B15085"/>
    <w:rsid w:val="00B15EAE"/>
    <w:rsid w:val="00B16444"/>
    <w:rsid w:val="00B173B9"/>
    <w:rsid w:val="00B17A06"/>
    <w:rsid w:val="00B2009B"/>
    <w:rsid w:val="00B208BE"/>
    <w:rsid w:val="00B209E9"/>
    <w:rsid w:val="00B20A4A"/>
    <w:rsid w:val="00B21049"/>
    <w:rsid w:val="00B219CB"/>
    <w:rsid w:val="00B22189"/>
    <w:rsid w:val="00B22C68"/>
    <w:rsid w:val="00B23226"/>
    <w:rsid w:val="00B235CE"/>
    <w:rsid w:val="00B235DF"/>
    <w:rsid w:val="00B23843"/>
    <w:rsid w:val="00B2411B"/>
    <w:rsid w:val="00B27B71"/>
    <w:rsid w:val="00B30044"/>
    <w:rsid w:val="00B305E4"/>
    <w:rsid w:val="00B30850"/>
    <w:rsid w:val="00B3110B"/>
    <w:rsid w:val="00B31E41"/>
    <w:rsid w:val="00B320B7"/>
    <w:rsid w:val="00B32C70"/>
    <w:rsid w:val="00B347C4"/>
    <w:rsid w:val="00B34B2F"/>
    <w:rsid w:val="00B34FDD"/>
    <w:rsid w:val="00B3531E"/>
    <w:rsid w:val="00B35446"/>
    <w:rsid w:val="00B3574F"/>
    <w:rsid w:val="00B36E3D"/>
    <w:rsid w:val="00B40C90"/>
    <w:rsid w:val="00B41B01"/>
    <w:rsid w:val="00B41CD7"/>
    <w:rsid w:val="00B426FB"/>
    <w:rsid w:val="00B42C05"/>
    <w:rsid w:val="00B43098"/>
    <w:rsid w:val="00B43405"/>
    <w:rsid w:val="00B43505"/>
    <w:rsid w:val="00B435C9"/>
    <w:rsid w:val="00B43E67"/>
    <w:rsid w:val="00B463EF"/>
    <w:rsid w:val="00B465D1"/>
    <w:rsid w:val="00B4764A"/>
    <w:rsid w:val="00B476FC"/>
    <w:rsid w:val="00B50633"/>
    <w:rsid w:val="00B51318"/>
    <w:rsid w:val="00B518A6"/>
    <w:rsid w:val="00B52812"/>
    <w:rsid w:val="00B52966"/>
    <w:rsid w:val="00B52FB5"/>
    <w:rsid w:val="00B5308D"/>
    <w:rsid w:val="00B539A3"/>
    <w:rsid w:val="00B53B10"/>
    <w:rsid w:val="00B53F14"/>
    <w:rsid w:val="00B5475B"/>
    <w:rsid w:val="00B54E4E"/>
    <w:rsid w:val="00B54E67"/>
    <w:rsid w:val="00B5520B"/>
    <w:rsid w:val="00B554C4"/>
    <w:rsid w:val="00B558B5"/>
    <w:rsid w:val="00B55B42"/>
    <w:rsid w:val="00B55EC2"/>
    <w:rsid w:val="00B562BC"/>
    <w:rsid w:val="00B56BE7"/>
    <w:rsid w:val="00B57192"/>
    <w:rsid w:val="00B57256"/>
    <w:rsid w:val="00B57330"/>
    <w:rsid w:val="00B60D49"/>
    <w:rsid w:val="00B61028"/>
    <w:rsid w:val="00B61BB2"/>
    <w:rsid w:val="00B631DE"/>
    <w:rsid w:val="00B640EA"/>
    <w:rsid w:val="00B64B8B"/>
    <w:rsid w:val="00B64BFF"/>
    <w:rsid w:val="00B651AE"/>
    <w:rsid w:val="00B66746"/>
    <w:rsid w:val="00B67ABF"/>
    <w:rsid w:val="00B70F3F"/>
    <w:rsid w:val="00B71BB3"/>
    <w:rsid w:val="00B728E4"/>
    <w:rsid w:val="00B72EF2"/>
    <w:rsid w:val="00B73868"/>
    <w:rsid w:val="00B739E3"/>
    <w:rsid w:val="00B7471A"/>
    <w:rsid w:val="00B74863"/>
    <w:rsid w:val="00B748B8"/>
    <w:rsid w:val="00B74B33"/>
    <w:rsid w:val="00B74D01"/>
    <w:rsid w:val="00B764B8"/>
    <w:rsid w:val="00B766BA"/>
    <w:rsid w:val="00B77033"/>
    <w:rsid w:val="00B77295"/>
    <w:rsid w:val="00B774E4"/>
    <w:rsid w:val="00B777FD"/>
    <w:rsid w:val="00B8049D"/>
    <w:rsid w:val="00B80629"/>
    <w:rsid w:val="00B80DBC"/>
    <w:rsid w:val="00B82692"/>
    <w:rsid w:val="00B82E07"/>
    <w:rsid w:val="00B847BB"/>
    <w:rsid w:val="00B84BD0"/>
    <w:rsid w:val="00B855C4"/>
    <w:rsid w:val="00B85F2E"/>
    <w:rsid w:val="00B87028"/>
    <w:rsid w:val="00B87CBB"/>
    <w:rsid w:val="00B9062D"/>
    <w:rsid w:val="00B90AF9"/>
    <w:rsid w:val="00B90C5D"/>
    <w:rsid w:val="00B91B57"/>
    <w:rsid w:val="00B91BBD"/>
    <w:rsid w:val="00B9210F"/>
    <w:rsid w:val="00B92332"/>
    <w:rsid w:val="00B92AE0"/>
    <w:rsid w:val="00B933B7"/>
    <w:rsid w:val="00B94A86"/>
    <w:rsid w:val="00B96438"/>
    <w:rsid w:val="00B96515"/>
    <w:rsid w:val="00B97082"/>
    <w:rsid w:val="00BA01D7"/>
    <w:rsid w:val="00BA05B6"/>
    <w:rsid w:val="00BA0BF2"/>
    <w:rsid w:val="00BA1060"/>
    <w:rsid w:val="00BA10B7"/>
    <w:rsid w:val="00BA204C"/>
    <w:rsid w:val="00BA266B"/>
    <w:rsid w:val="00BA2D1B"/>
    <w:rsid w:val="00BA398E"/>
    <w:rsid w:val="00BA3F07"/>
    <w:rsid w:val="00BA444A"/>
    <w:rsid w:val="00BA4929"/>
    <w:rsid w:val="00BA4ED2"/>
    <w:rsid w:val="00BA54C1"/>
    <w:rsid w:val="00BA562E"/>
    <w:rsid w:val="00BA5DA6"/>
    <w:rsid w:val="00BA5EE3"/>
    <w:rsid w:val="00BA6070"/>
    <w:rsid w:val="00BA6236"/>
    <w:rsid w:val="00BA6BC7"/>
    <w:rsid w:val="00BA700D"/>
    <w:rsid w:val="00BA759F"/>
    <w:rsid w:val="00BA75D7"/>
    <w:rsid w:val="00BB05F4"/>
    <w:rsid w:val="00BB08D7"/>
    <w:rsid w:val="00BB0E6A"/>
    <w:rsid w:val="00BB2223"/>
    <w:rsid w:val="00BB292E"/>
    <w:rsid w:val="00BB36CE"/>
    <w:rsid w:val="00BB391F"/>
    <w:rsid w:val="00BB3C87"/>
    <w:rsid w:val="00BB3EA7"/>
    <w:rsid w:val="00BB42DD"/>
    <w:rsid w:val="00BB4A2A"/>
    <w:rsid w:val="00BB5265"/>
    <w:rsid w:val="00BB56FC"/>
    <w:rsid w:val="00BB5B38"/>
    <w:rsid w:val="00BB5FAD"/>
    <w:rsid w:val="00BB6B31"/>
    <w:rsid w:val="00BB773C"/>
    <w:rsid w:val="00BB7A56"/>
    <w:rsid w:val="00BC020D"/>
    <w:rsid w:val="00BC09E8"/>
    <w:rsid w:val="00BC15F1"/>
    <w:rsid w:val="00BC1A24"/>
    <w:rsid w:val="00BC25F1"/>
    <w:rsid w:val="00BC3571"/>
    <w:rsid w:val="00BC359B"/>
    <w:rsid w:val="00BC396E"/>
    <w:rsid w:val="00BC4337"/>
    <w:rsid w:val="00BC592E"/>
    <w:rsid w:val="00BC5BD9"/>
    <w:rsid w:val="00BC5C06"/>
    <w:rsid w:val="00BC5DB6"/>
    <w:rsid w:val="00BC6083"/>
    <w:rsid w:val="00BC6172"/>
    <w:rsid w:val="00BC6758"/>
    <w:rsid w:val="00BC6A77"/>
    <w:rsid w:val="00BC788B"/>
    <w:rsid w:val="00BC7D02"/>
    <w:rsid w:val="00BD051C"/>
    <w:rsid w:val="00BD0677"/>
    <w:rsid w:val="00BD0966"/>
    <w:rsid w:val="00BD0CE9"/>
    <w:rsid w:val="00BD14E4"/>
    <w:rsid w:val="00BD1F66"/>
    <w:rsid w:val="00BD2EDB"/>
    <w:rsid w:val="00BD33A7"/>
    <w:rsid w:val="00BD39F8"/>
    <w:rsid w:val="00BD3D2D"/>
    <w:rsid w:val="00BD3F4A"/>
    <w:rsid w:val="00BD4B3D"/>
    <w:rsid w:val="00BD5609"/>
    <w:rsid w:val="00BD71F9"/>
    <w:rsid w:val="00BD7993"/>
    <w:rsid w:val="00BD7D40"/>
    <w:rsid w:val="00BE0134"/>
    <w:rsid w:val="00BE0D3C"/>
    <w:rsid w:val="00BE1E1B"/>
    <w:rsid w:val="00BE207F"/>
    <w:rsid w:val="00BE2E63"/>
    <w:rsid w:val="00BE3265"/>
    <w:rsid w:val="00BE3519"/>
    <w:rsid w:val="00BE422F"/>
    <w:rsid w:val="00BE49AF"/>
    <w:rsid w:val="00BE5523"/>
    <w:rsid w:val="00BE5BF5"/>
    <w:rsid w:val="00BE5CFF"/>
    <w:rsid w:val="00BE5D0A"/>
    <w:rsid w:val="00BE6511"/>
    <w:rsid w:val="00BE6ED7"/>
    <w:rsid w:val="00BE7304"/>
    <w:rsid w:val="00BE774A"/>
    <w:rsid w:val="00BF0567"/>
    <w:rsid w:val="00BF09DA"/>
    <w:rsid w:val="00BF09F7"/>
    <w:rsid w:val="00BF143E"/>
    <w:rsid w:val="00BF1B5F"/>
    <w:rsid w:val="00BF23C4"/>
    <w:rsid w:val="00BF2675"/>
    <w:rsid w:val="00BF2E6A"/>
    <w:rsid w:val="00BF38BD"/>
    <w:rsid w:val="00BF3A73"/>
    <w:rsid w:val="00BF3A8C"/>
    <w:rsid w:val="00BF4427"/>
    <w:rsid w:val="00BF4BDD"/>
    <w:rsid w:val="00BF5042"/>
    <w:rsid w:val="00BF5D74"/>
    <w:rsid w:val="00BF5F7D"/>
    <w:rsid w:val="00BF701E"/>
    <w:rsid w:val="00BF717C"/>
    <w:rsid w:val="00BF7803"/>
    <w:rsid w:val="00BF7D1C"/>
    <w:rsid w:val="00C005BF"/>
    <w:rsid w:val="00C0197E"/>
    <w:rsid w:val="00C02B00"/>
    <w:rsid w:val="00C02DAA"/>
    <w:rsid w:val="00C039B9"/>
    <w:rsid w:val="00C03F39"/>
    <w:rsid w:val="00C048B0"/>
    <w:rsid w:val="00C0518A"/>
    <w:rsid w:val="00C056B1"/>
    <w:rsid w:val="00C060CC"/>
    <w:rsid w:val="00C0716A"/>
    <w:rsid w:val="00C104D0"/>
    <w:rsid w:val="00C108E2"/>
    <w:rsid w:val="00C124EA"/>
    <w:rsid w:val="00C13169"/>
    <w:rsid w:val="00C13BBF"/>
    <w:rsid w:val="00C146DB"/>
    <w:rsid w:val="00C14F20"/>
    <w:rsid w:val="00C15459"/>
    <w:rsid w:val="00C177E9"/>
    <w:rsid w:val="00C20567"/>
    <w:rsid w:val="00C20D48"/>
    <w:rsid w:val="00C210CB"/>
    <w:rsid w:val="00C212E7"/>
    <w:rsid w:val="00C21C0A"/>
    <w:rsid w:val="00C222F4"/>
    <w:rsid w:val="00C23E46"/>
    <w:rsid w:val="00C23F48"/>
    <w:rsid w:val="00C23F60"/>
    <w:rsid w:val="00C24A33"/>
    <w:rsid w:val="00C24A84"/>
    <w:rsid w:val="00C24E78"/>
    <w:rsid w:val="00C2548F"/>
    <w:rsid w:val="00C25A23"/>
    <w:rsid w:val="00C2630F"/>
    <w:rsid w:val="00C265C1"/>
    <w:rsid w:val="00C26710"/>
    <w:rsid w:val="00C26E56"/>
    <w:rsid w:val="00C27566"/>
    <w:rsid w:val="00C27C3B"/>
    <w:rsid w:val="00C27F72"/>
    <w:rsid w:val="00C30B91"/>
    <w:rsid w:val="00C3110B"/>
    <w:rsid w:val="00C31963"/>
    <w:rsid w:val="00C3272E"/>
    <w:rsid w:val="00C328CE"/>
    <w:rsid w:val="00C329C9"/>
    <w:rsid w:val="00C32E45"/>
    <w:rsid w:val="00C3302C"/>
    <w:rsid w:val="00C33049"/>
    <w:rsid w:val="00C33BBD"/>
    <w:rsid w:val="00C34379"/>
    <w:rsid w:val="00C34778"/>
    <w:rsid w:val="00C34CDB"/>
    <w:rsid w:val="00C35A4F"/>
    <w:rsid w:val="00C35DE2"/>
    <w:rsid w:val="00C3643D"/>
    <w:rsid w:val="00C37764"/>
    <w:rsid w:val="00C401BD"/>
    <w:rsid w:val="00C41136"/>
    <w:rsid w:val="00C41161"/>
    <w:rsid w:val="00C412EA"/>
    <w:rsid w:val="00C41D37"/>
    <w:rsid w:val="00C41DF9"/>
    <w:rsid w:val="00C429DF"/>
    <w:rsid w:val="00C42F19"/>
    <w:rsid w:val="00C43547"/>
    <w:rsid w:val="00C439A6"/>
    <w:rsid w:val="00C440FD"/>
    <w:rsid w:val="00C44980"/>
    <w:rsid w:val="00C44DA5"/>
    <w:rsid w:val="00C44EB4"/>
    <w:rsid w:val="00C45399"/>
    <w:rsid w:val="00C469FC"/>
    <w:rsid w:val="00C4779D"/>
    <w:rsid w:val="00C513B5"/>
    <w:rsid w:val="00C52ACF"/>
    <w:rsid w:val="00C5338D"/>
    <w:rsid w:val="00C53588"/>
    <w:rsid w:val="00C53F30"/>
    <w:rsid w:val="00C54291"/>
    <w:rsid w:val="00C55D1F"/>
    <w:rsid w:val="00C561DD"/>
    <w:rsid w:val="00C56C41"/>
    <w:rsid w:val="00C60A0E"/>
    <w:rsid w:val="00C60B31"/>
    <w:rsid w:val="00C62C4D"/>
    <w:rsid w:val="00C62FAF"/>
    <w:rsid w:val="00C635D7"/>
    <w:rsid w:val="00C636D1"/>
    <w:rsid w:val="00C64014"/>
    <w:rsid w:val="00C64053"/>
    <w:rsid w:val="00C643B3"/>
    <w:rsid w:val="00C6459F"/>
    <w:rsid w:val="00C64892"/>
    <w:rsid w:val="00C64DD0"/>
    <w:rsid w:val="00C6517A"/>
    <w:rsid w:val="00C65766"/>
    <w:rsid w:val="00C66197"/>
    <w:rsid w:val="00C702C1"/>
    <w:rsid w:val="00C705E2"/>
    <w:rsid w:val="00C7227E"/>
    <w:rsid w:val="00C72EB1"/>
    <w:rsid w:val="00C733A3"/>
    <w:rsid w:val="00C746D9"/>
    <w:rsid w:val="00C7578C"/>
    <w:rsid w:val="00C76346"/>
    <w:rsid w:val="00C76B3C"/>
    <w:rsid w:val="00C7701A"/>
    <w:rsid w:val="00C8031B"/>
    <w:rsid w:val="00C8032B"/>
    <w:rsid w:val="00C805E4"/>
    <w:rsid w:val="00C8100B"/>
    <w:rsid w:val="00C810EA"/>
    <w:rsid w:val="00C816AD"/>
    <w:rsid w:val="00C81C2C"/>
    <w:rsid w:val="00C82D73"/>
    <w:rsid w:val="00C8321F"/>
    <w:rsid w:val="00C84594"/>
    <w:rsid w:val="00C846AA"/>
    <w:rsid w:val="00C854BE"/>
    <w:rsid w:val="00C855E4"/>
    <w:rsid w:val="00C8627A"/>
    <w:rsid w:val="00C86C35"/>
    <w:rsid w:val="00C9115D"/>
    <w:rsid w:val="00C9182B"/>
    <w:rsid w:val="00C9185E"/>
    <w:rsid w:val="00C91B3D"/>
    <w:rsid w:val="00C91E6F"/>
    <w:rsid w:val="00C925DF"/>
    <w:rsid w:val="00C93134"/>
    <w:rsid w:val="00C93437"/>
    <w:rsid w:val="00C94296"/>
    <w:rsid w:val="00C95972"/>
    <w:rsid w:val="00C95F59"/>
    <w:rsid w:val="00CA2427"/>
    <w:rsid w:val="00CA26BB"/>
    <w:rsid w:val="00CA2770"/>
    <w:rsid w:val="00CA2DC0"/>
    <w:rsid w:val="00CA2E93"/>
    <w:rsid w:val="00CA2F7D"/>
    <w:rsid w:val="00CA3633"/>
    <w:rsid w:val="00CA5D24"/>
    <w:rsid w:val="00CA72C1"/>
    <w:rsid w:val="00CA74ED"/>
    <w:rsid w:val="00CA762B"/>
    <w:rsid w:val="00CA7F93"/>
    <w:rsid w:val="00CB0273"/>
    <w:rsid w:val="00CB0403"/>
    <w:rsid w:val="00CB0D27"/>
    <w:rsid w:val="00CB2AEF"/>
    <w:rsid w:val="00CB2EAA"/>
    <w:rsid w:val="00CB2FEE"/>
    <w:rsid w:val="00CB3274"/>
    <w:rsid w:val="00CB3E48"/>
    <w:rsid w:val="00CB452F"/>
    <w:rsid w:val="00CB5C8A"/>
    <w:rsid w:val="00CB638E"/>
    <w:rsid w:val="00CB6782"/>
    <w:rsid w:val="00CB67CA"/>
    <w:rsid w:val="00CB75B9"/>
    <w:rsid w:val="00CB77DC"/>
    <w:rsid w:val="00CC01D5"/>
    <w:rsid w:val="00CC040B"/>
    <w:rsid w:val="00CC0FF5"/>
    <w:rsid w:val="00CC17FC"/>
    <w:rsid w:val="00CC1FB1"/>
    <w:rsid w:val="00CC229F"/>
    <w:rsid w:val="00CC2387"/>
    <w:rsid w:val="00CC2870"/>
    <w:rsid w:val="00CC2A8B"/>
    <w:rsid w:val="00CC2FFC"/>
    <w:rsid w:val="00CC3669"/>
    <w:rsid w:val="00CC3BF1"/>
    <w:rsid w:val="00CC3C82"/>
    <w:rsid w:val="00CC4326"/>
    <w:rsid w:val="00CC446A"/>
    <w:rsid w:val="00CC4691"/>
    <w:rsid w:val="00CC570A"/>
    <w:rsid w:val="00CC6682"/>
    <w:rsid w:val="00CC6FE9"/>
    <w:rsid w:val="00CC7206"/>
    <w:rsid w:val="00CC7343"/>
    <w:rsid w:val="00CC7758"/>
    <w:rsid w:val="00CC77C1"/>
    <w:rsid w:val="00CC78E0"/>
    <w:rsid w:val="00CC790C"/>
    <w:rsid w:val="00CC7A49"/>
    <w:rsid w:val="00CC7FEA"/>
    <w:rsid w:val="00CD31F3"/>
    <w:rsid w:val="00CD3B92"/>
    <w:rsid w:val="00CD4E88"/>
    <w:rsid w:val="00CD5505"/>
    <w:rsid w:val="00CD5BBD"/>
    <w:rsid w:val="00CD5D7C"/>
    <w:rsid w:val="00CD5EF0"/>
    <w:rsid w:val="00CD635F"/>
    <w:rsid w:val="00CD69E9"/>
    <w:rsid w:val="00CD736C"/>
    <w:rsid w:val="00CD76EE"/>
    <w:rsid w:val="00CD775A"/>
    <w:rsid w:val="00CD7BB0"/>
    <w:rsid w:val="00CE0DC8"/>
    <w:rsid w:val="00CE1171"/>
    <w:rsid w:val="00CE1ABD"/>
    <w:rsid w:val="00CE1ED6"/>
    <w:rsid w:val="00CE36E5"/>
    <w:rsid w:val="00CE3A11"/>
    <w:rsid w:val="00CE4627"/>
    <w:rsid w:val="00CE4984"/>
    <w:rsid w:val="00CE569E"/>
    <w:rsid w:val="00CE592D"/>
    <w:rsid w:val="00CE5F94"/>
    <w:rsid w:val="00CE6198"/>
    <w:rsid w:val="00CF041A"/>
    <w:rsid w:val="00CF1335"/>
    <w:rsid w:val="00CF1557"/>
    <w:rsid w:val="00CF22EF"/>
    <w:rsid w:val="00CF2556"/>
    <w:rsid w:val="00CF2BF7"/>
    <w:rsid w:val="00CF3424"/>
    <w:rsid w:val="00CF3C06"/>
    <w:rsid w:val="00CF3DE9"/>
    <w:rsid w:val="00CF3F75"/>
    <w:rsid w:val="00CF489E"/>
    <w:rsid w:val="00CF6058"/>
    <w:rsid w:val="00CF631F"/>
    <w:rsid w:val="00D0045F"/>
    <w:rsid w:val="00D005F9"/>
    <w:rsid w:val="00D01D21"/>
    <w:rsid w:val="00D02EF5"/>
    <w:rsid w:val="00D03DCC"/>
    <w:rsid w:val="00D046AB"/>
    <w:rsid w:val="00D05107"/>
    <w:rsid w:val="00D06296"/>
    <w:rsid w:val="00D0644C"/>
    <w:rsid w:val="00D06F36"/>
    <w:rsid w:val="00D1088F"/>
    <w:rsid w:val="00D10AAA"/>
    <w:rsid w:val="00D10EF9"/>
    <w:rsid w:val="00D113AA"/>
    <w:rsid w:val="00D11627"/>
    <w:rsid w:val="00D12961"/>
    <w:rsid w:val="00D12FED"/>
    <w:rsid w:val="00D1389E"/>
    <w:rsid w:val="00D1411F"/>
    <w:rsid w:val="00D150B8"/>
    <w:rsid w:val="00D157B3"/>
    <w:rsid w:val="00D1627D"/>
    <w:rsid w:val="00D16469"/>
    <w:rsid w:val="00D1647B"/>
    <w:rsid w:val="00D16A07"/>
    <w:rsid w:val="00D16A26"/>
    <w:rsid w:val="00D17088"/>
    <w:rsid w:val="00D17624"/>
    <w:rsid w:val="00D2061E"/>
    <w:rsid w:val="00D20A39"/>
    <w:rsid w:val="00D20D22"/>
    <w:rsid w:val="00D22383"/>
    <w:rsid w:val="00D22ADC"/>
    <w:rsid w:val="00D2318A"/>
    <w:rsid w:val="00D23E0F"/>
    <w:rsid w:val="00D25701"/>
    <w:rsid w:val="00D26BFE"/>
    <w:rsid w:val="00D27BA4"/>
    <w:rsid w:val="00D30C64"/>
    <w:rsid w:val="00D3111D"/>
    <w:rsid w:val="00D3136E"/>
    <w:rsid w:val="00D32096"/>
    <w:rsid w:val="00D32575"/>
    <w:rsid w:val="00D34644"/>
    <w:rsid w:val="00D35040"/>
    <w:rsid w:val="00D35B6F"/>
    <w:rsid w:val="00D35F87"/>
    <w:rsid w:val="00D360D3"/>
    <w:rsid w:val="00D36189"/>
    <w:rsid w:val="00D37632"/>
    <w:rsid w:val="00D37D80"/>
    <w:rsid w:val="00D37FCA"/>
    <w:rsid w:val="00D40E3F"/>
    <w:rsid w:val="00D42701"/>
    <w:rsid w:val="00D431F3"/>
    <w:rsid w:val="00D43776"/>
    <w:rsid w:val="00D44095"/>
    <w:rsid w:val="00D441CA"/>
    <w:rsid w:val="00D450E2"/>
    <w:rsid w:val="00D45831"/>
    <w:rsid w:val="00D45CF1"/>
    <w:rsid w:val="00D50922"/>
    <w:rsid w:val="00D50B51"/>
    <w:rsid w:val="00D51152"/>
    <w:rsid w:val="00D52F3B"/>
    <w:rsid w:val="00D52F7E"/>
    <w:rsid w:val="00D53D93"/>
    <w:rsid w:val="00D53ECD"/>
    <w:rsid w:val="00D544EC"/>
    <w:rsid w:val="00D558A3"/>
    <w:rsid w:val="00D55BF1"/>
    <w:rsid w:val="00D55DE9"/>
    <w:rsid w:val="00D57129"/>
    <w:rsid w:val="00D57242"/>
    <w:rsid w:val="00D60B69"/>
    <w:rsid w:val="00D616EC"/>
    <w:rsid w:val="00D61842"/>
    <w:rsid w:val="00D621D0"/>
    <w:rsid w:val="00D62F41"/>
    <w:rsid w:val="00D6441B"/>
    <w:rsid w:val="00D64AFA"/>
    <w:rsid w:val="00D65103"/>
    <w:rsid w:val="00D653D8"/>
    <w:rsid w:val="00D66842"/>
    <w:rsid w:val="00D668E8"/>
    <w:rsid w:val="00D67122"/>
    <w:rsid w:val="00D6766D"/>
    <w:rsid w:val="00D67858"/>
    <w:rsid w:val="00D707D1"/>
    <w:rsid w:val="00D715E7"/>
    <w:rsid w:val="00D71A97"/>
    <w:rsid w:val="00D71B0C"/>
    <w:rsid w:val="00D72F5B"/>
    <w:rsid w:val="00D7327C"/>
    <w:rsid w:val="00D73983"/>
    <w:rsid w:val="00D73BA8"/>
    <w:rsid w:val="00D74C05"/>
    <w:rsid w:val="00D74C2D"/>
    <w:rsid w:val="00D75578"/>
    <w:rsid w:val="00D75B2D"/>
    <w:rsid w:val="00D762E3"/>
    <w:rsid w:val="00D76B24"/>
    <w:rsid w:val="00D76BCA"/>
    <w:rsid w:val="00D76EC9"/>
    <w:rsid w:val="00D77681"/>
    <w:rsid w:val="00D77D8A"/>
    <w:rsid w:val="00D800E3"/>
    <w:rsid w:val="00D803A3"/>
    <w:rsid w:val="00D816BA"/>
    <w:rsid w:val="00D81769"/>
    <w:rsid w:val="00D81B59"/>
    <w:rsid w:val="00D82853"/>
    <w:rsid w:val="00D82D67"/>
    <w:rsid w:val="00D831EF"/>
    <w:rsid w:val="00D83835"/>
    <w:rsid w:val="00D84F71"/>
    <w:rsid w:val="00D85503"/>
    <w:rsid w:val="00D85607"/>
    <w:rsid w:val="00D8588D"/>
    <w:rsid w:val="00D8679A"/>
    <w:rsid w:val="00D87830"/>
    <w:rsid w:val="00D87BDA"/>
    <w:rsid w:val="00D87D7D"/>
    <w:rsid w:val="00D902F5"/>
    <w:rsid w:val="00D905B5"/>
    <w:rsid w:val="00D91416"/>
    <w:rsid w:val="00D915AE"/>
    <w:rsid w:val="00D94222"/>
    <w:rsid w:val="00D9474C"/>
    <w:rsid w:val="00D948E8"/>
    <w:rsid w:val="00D956D8"/>
    <w:rsid w:val="00D95782"/>
    <w:rsid w:val="00D9667A"/>
    <w:rsid w:val="00D96962"/>
    <w:rsid w:val="00D96B28"/>
    <w:rsid w:val="00D96FD1"/>
    <w:rsid w:val="00D97353"/>
    <w:rsid w:val="00D9747A"/>
    <w:rsid w:val="00DA10AC"/>
    <w:rsid w:val="00DA17AB"/>
    <w:rsid w:val="00DA1AFD"/>
    <w:rsid w:val="00DA1B7C"/>
    <w:rsid w:val="00DA1C8B"/>
    <w:rsid w:val="00DA1FDA"/>
    <w:rsid w:val="00DA2AD0"/>
    <w:rsid w:val="00DA2D62"/>
    <w:rsid w:val="00DA3C70"/>
    <w:rsid w:val="00DA4EF3"/>
    <w:rsid w:val="00DA563B"/>
    <w:rsid w:val="00DA63BE"/>
    <w:rsid w:val="00DA71FC"/>
    <w:rsid w:val="00DA75D3"/>
    <w:rsid w:val="00DA75FE"/>
    <w:rsid w:val="00DA78BB"/>
    <w:rsid w:val="00DB0014"/>
    <w:rsid w:val="00DB078E"/>
    <w:rsid w:val="00DB09B2"/>
    <w:rsid w:val="00DB2446"/>
    <w:rsid w:val="00DB2605"/>
    <w:rsid w:val="00DB2B6E"/>
    <w:rsid w:val="00DB31AD"/>
    <w:rsid w:val="00DB3D22"/>
    <w:rsid w:val="00DB411F"/>
    <w:rsid w:val="00DB4203"/>
    <w:rsid w:val="00DB4F42"/>
    <w:rsid w:val="00DB5095"/>
    <w:rsid w:val="00DB5969"/>
    <w:rsid w:val="00DB5D25"/>
    <w:rsid w:val="00DB6092"/>
    <w:rsid w:val="00DB647A"/>
    <w:rsid w:val="00DB7DAE"/>
    <w:rsid w:val="00DC099D"/>
    <w:rsid w:val="00DC0F40"/>
    <w:rsid w:val="00DC21CA"/>
    <w:rsid w:val="00DC22EE"/>
    <w:rsid w:val="00DC2417"/>
    <w:rsid w:val="00DC2983"/>
    <w:rsid w:val="00DC3B53"/>
    <w:rsid w:val="00DC3E99"/>
    <w:rsid w:val="00DC4988"/>
    <w:rsid w:val="00DC49D3"/>
    <w:rsid w:val="00DC4B8D"/>
    <w:rsid w:val="00DC5569"/>
    <w:rsid w:val="00DC5BB4"/>
    <w:rsid w:val="00DC60F4"/>
    <w:rsid w:val="00DC6658"/>
    <w:rsid w:val="00DC73EA"/>
    <w:rsid w:val="00DD02F4"/>
    <w:rsid w:val="00DD0CCE"/>
    <w:rsid w:val="00DD1066"/>
    <w:rsid w:val="00DD136B"/>
    <w:rsid w:val="00DD1F30"/>
    <w:rsid w:val="00DD47FF"/>
    <w:rsid w:val="00DD570C"/>
    <w:rsid w:val="00DD6A3B"/>
    <w:rsid w:val="00DD6FB8"/>
    <w:rsid w:val="00DD79D9"/>
    <w:rsid w:val="00DE022D"/>
    <w:rsid w:val="00DE06AF"/>
    <w:rsid w:val="00DE1008"/>
    <w:rsid w:val="00DE10EF"/>
    <w:rsid w:val="00DE1E5D"/>
    <w:rsid w:val="00DE34CE"/>
    <w:rsid w:val="00DE3EA8"/>
    <w:rsid w:val="00DE42D8"/>
    <w:rsid w:val="00DE44C3"/>
    <w:rsid w:val="00DE529A"/>
    <w:rsid w:val="00DE591D"/>
    <w:rsid w:val="00DE5ACB"/>
    <w:rsid w:val="00DE5DDC"/>
    <w:rsid w:val="00DE6039"/>
    <w:rsid w:val="00DE6E9C"/>
    <w:rsid w:val="00DE6F4A"/>
    <w:rsid w:val="00DE70A2"/>
    <w:rsid w:val="00DE75DA"/>
    <w:rsid w:val="00DE7D45"/>
    <w:rsid w:val="00DE7EAD"/>
    <w:rsid w:val="00DF0145"/>
    <w:rsid w:val="00DF02DE"/>
    <w:rsid w:val="00DF045A"/>
    <w:rsid w:val="00DF0CBA"/>
    <w:rsid w:val="00DF142E"/>
    <w:rsid w:val="00DF1F27"/>
    <w:rsid w:val="00DF300A"/>
    <w:rsid w:val="00DF312D"/>
    <w:rsid w:val="00DF31EF"/>
    <w:rsid w:val="00DF3592"/>
    <w:rsid w:val="00DF3657"/>
    <w:rsid w:val="00DF36ED"/>
    <w:rsid w:val="00DF40F9"/>
    <w:rsid w:val="00DF426B"/>
    <w:rsid w:val="00DF499D"/>
    <w:rsid w:val="00DF51C2"/>
    <w:rsid w:val="00DF65EA"/>
    <w:rsid w:val="00DF69ED"/>
    <w:rsid w:val="00DF6C2F"/>
    <w:rsid w:val="00DF7C3A"/>
    <w:rsid w:val="00E00214"/>
    <w:rsid w:val="00E00EBB"/>
    <w:rsid w:val="00E01300"/>
    <w:rsid w:val="00E01410"/>
    <w:rsid w:val="00E0195D"/>
    <w:rsid w:val="00E01A41"/>
    <w:rsid w:val="00E02B80"/>
    <w:rsid w:val="00E02C7E"/>
    <w:rsid w:val="00E02CC9"/>
    <w:rsid w:val="00E0339A"/>
    <w:rsid w:val="00E035BA"/>
    <w:rsid w:val="00E0438B"/>
    <w:rsid w:val="00E0462B"/>
    <w:rsid w:val="00E04717"/>
    <w:rsid w:val="00E05BAE"/>
    <w:rsid w:val="00E0667B"/>
    <w:rsid w:val="00E067BA"/>
    <w:rsid w:val="00E06C03"/>
    <w:rsid w:val="00E0702F"/>
    <w:rsid w:val="00E074EA"/>
    <w:rsid w:val="00E079E1"/>
    <w:rsid w:val="00E07C27"/>
    <w:rsid w:val="00E1034A"/>
    <w:rsid w:val="00E10381"/>
    <w:rsid w:val="00E103C3"/>
    <w:rsid w:val="00E10604"/>
    <w:rsid w:val="00E10D71"/>
    <w:rsid w:val="00E12791"/>
    <w:rsid w:val="00E12E0A"/>
    <w:rsid w:val="00E130DC"/>
    <w:rsid w:val="00E13F68"/>
    <w:rsid w:val="00E1410F"/>
    <w:rsid w:val="00E14E58"/>
    <w:rsid w:val="00E151E8"/>
    <w:rsid w:val="00E16659"/>
    <w:rsid w:val="00E167E8"/>
    <w:rsid w:val="00E1763F"/>
    <w:rsid w:val="00E17D53"/>
    <w:rsid w:val="00E2044C"/>
    <w:rsid w:val="00E20745"/>
    <w:rsid w:val="00E20B5A"/>
    <w:rsid w:val="00E20DDF"/>
    <w:rsid w:val="00E215D9"/>
    <w:rsid w:val="00E21B90"/>
    <w:rsid w:val="00E22554"/>
    <w:rsid w:val="00E24B62"/>
    <w:rsid w:val="00E24CCB"/>
    <w:rsid w:val="00E24F99"/>
    <w:rsid w:val="00E25110"/>
    <w:rsid w:val="00E25506"/>
    <w:rsid w:val="00E256BF"/>
    <w:rsid w:val="00E266A1"/>
    <w:rsid w:val="00E27ACF"/>
    <w:rsid w:val="00E30100"/>
    <w:rsid w:val="00E30608"/>
    <w:rsid w:val="00E30C56"/>
    <w:rsid w:val="00E30FF6"/>
    <w:rsid w:val="00E31FC4"/>
    <w:rsid w:val="00E3271D"/>
    <w:rsid w:val="00E329F2"/>
    <w:rsid w:val="00E32A47"/>
    <w:rsid w:val="00E3349F"/>
    <w:rsid w:val="00E339CA"/>
    <w:rsid w:val="00E342BC"/>
    <w:rsid w:val="00E348C3"/>
    <w:rsid w:val="00E3531E"/>
    <w:rsid w:val="00E3567C"/>
    <w:rsid w:val="00E357CA"/>
    <w:rsid w:val="00E35CF3"/>
    <w:rsid w:val="00E35E88"/>
    <w:rsid w:val="00E360AD"/>
    <w:rsid w:val="00E37E56"/>
    <w:rsid w:val="00E41824"/>
    <w:rsid w:val="00E41C7D"/>
    <w:rsid w:val="00E42A69"/>
    <w:rsid w:val="00E4350B"/>
    <w:rsid w:val="00E437BE"/>
    <w:rsid w:val="00E43EF8"/>
    <w:rsid w:val="00E451F3"/>
    <w:rsid w:val="00E47C9B"/>
    <w:rsid w:val="00E5028E"/>
    <w:rsid w:val="00E50FE3"/>
    <w:rsid w:val="00E5199C"/>
    <w:rsid w:val="00E5216B"/>
    <w:rsid w:val="00E521FD"/>
    <w:rsid w:val="00E52808"/>
    <w:rsid w:val="00E529A7"/>
    <w:rsid w:val="00E53121"/>
    <w:rsid w:val="00E53A04"/>
    <w:rsid w:val="00E53BD2"/>
    <w:rsid w:val="00E548F6"/>
    <w:rsid w:val="00E54B23"/>
    <w:rsid w:val="00E54CD4"/>
    <w:rsid w:val="00E55DD8"/>
    <w:rsid w:val="00E56243"/>
    <w:rsid w:val="00E56786"/>
    <w:rsid w:val="00E56A1A"/>
    <w:rsid w:val="00E56B21"/>
    <w:rsid w:val="00E570EF"/>
    <w:rsid w:val="00E57286"/>
    <w:rsid w:val="00E577CE"/>
    <w:rsid w:val="00E57A88"/>
    <w:rsid w:val="00E604FE"/>
    <w:rsid w:val="00E60B3B"/>
    <w:rsid w:val="00E6107D"/>
    <w:rsid w:val="00E610AE"/>
    <w:rsid w:val="00E61222"/>
    <w:rsid w:val="00E61AA4"/>
    <w:rsid w:val="00E63837"/>
    <w:rsid w:val="00E63AF7"/>
    <w:rsid w:val="00E646B1"/>
    <w:rsid w:val="00E6476C"/>
    <w:rsid w:val="00E6588F"/>
    <w:rsid w:val="00E6680A"/>
    <w:rsid w:val="00E66AC4"/>
    <w:rsid w:val="00E675DA"/>
    <w:rsid w:val="00E704C1"/>
    <w:rsid w:val="00E7096C"/>
    <w:rsid w:val="00E70B3B"/>
    <w:rsid w:val="00E70DF8"/>
    <w:rsid w:val="00E71299"/>
    <w:rsid w:val="00E713F2"/>
    <w:rsid w:val="00E71A85"/>
    <w:rsid w:val="00E724B9"/>
    <w:rsid w:val="00E72768"/>
    <w:rsid w:val="00E743CC"/>
    <w:rsid w:val="00E748AF"/>
    <w:rsid w:val="00E7547A"/>
    <w:rsid w:val="00E75670"/>
    <w:rsid w:val="00E75A89"/>
    <w:rsid w:val="00E75CD0"/>
    <w:rsid w:val="00E76046"/>
    <w:rsid w:val="00E7639B"/>
    <w:rsid w:val="00E76AF4"/>
    <w:rsid w:val="00E81500"/>
    <w:rsid w:val="00E8202A"/>
    <w:rsid w:val="00E82BEA"/>
    <w:rsid w:val="00E8345A"/>
    <w:rsid w:val="00E837CE"/>
    <w:rsid w:val="00E83BFF"/>
    <w:rsid w:val="00E8459A"/>
    <w:rsid w:val="00E84B60"/>
    <w:rsid w:val="00E8551D"/>
    <w:rsid w:val="00E866D6"/>
    <w:rsid w:val="00E86DDF"/>
    <w:rsid w:val="00E87029"/>
    <w:rsid w:val="00E87CB7"/>
    <w:rsid w:val="00E90331"/>
    <w:rsid w:val="00E90B0A"/>
    <w:rsid w:val="00E9132E"/>
    <w:rsid w:val="00E92FE0"/>
    <w:rsid w:val="00E9385B"/>
    <w:rsid w:val="00E93881"/>
    <w:rsid w:val="00E93965"/>
    <w:rsid w:val="00E93E1F"/>
    <w:rsid w:val="00E93F81"/>
    <w:rsid w:val="00E94BFC"/>
    <w:rsid w:val="00E95C9F"/>
    <w:rsid w:val="00E95E07"/>
    <w:rsid w:val="00E960A9"/>
    <w:rsid w:val="00E9614B"/>
    <w:rsid w:val="00E965D7"/>
    <w:rsid w:val="00E96A73"/>
    <w:rsid w:val="00E96F58"/>
    <w:rsid w:val="00E97BD8"/>
    <w:rsid w:val="00EA14BC"/>
    <w:rsid w:val="00EA168C"/>
    <w:rsid w:val="00EA1982"/>
    <w:rsid w:val="00EA1A02"/>
    <w:rsid w:val="00EA1BE9"/>
    <w:rsid w:val="00EA230C"/>
    <w:rsid w:val="00EA2CC6"/>
    <w:rsid w:val="00EA2D45"/>
    <w:rsid w:val="00EA324D"/>
    <w:rsid w:val="00EA32DF"/>
    <w:rsid w:val="00EA3A19"/>
    <w:rsid w:val="00EA499E"/>
    <w:rsid w:val="00EA4ADF"/>
    <w:rsid w:val="00EA57BC"/>
    <w:rsid w:val="00EA690D"/>
    <w:rsid w:val="00EB0118"/>
    <w:rsid w:val="00EB07AD"/>
    <w:rsid w:val="00EB0C73"/>
    <w:rsid w:val="00EB15C1"/>
    <w:rsid w:val="00EB1AFD"/>
    <w:rsid w:val="00EB2A21"/>
    <w:rsid w:val="00EB2D30"/>
    <w:rsid w:val="00EB3967"/>
    <w:rsid w:val="00EB4039"/>
    <w:rsid w:val="00EB4B59"/>
    <w:rsid w:val="00EB4C4F"/>
    <w:rsid w:val="00EB6071"/>
    <w:rsid w:val="00EB66C9"/>
    <w:rsid w:val="00EC016E"/>
    <w:rsid w:val="00EC089C"/>
    <w:rsid w:val="00EC0963"/>
    <w:rsid w:val="00EC157E"/>
    <w:rsid w:val="00EC1EA2"/>
    <w:rsid w:val="00EC246B"/>
    <w:rsid w:val="00EC28AB"/>
    <w:rsid w:val="00EC2AC6"/>
    <w:rsid w:val="00EC4919"/>
    <w:rsid w:val="00EC4ADC"/>
    <w:rsid w:val="00EC514E"/>
    <w:rsid w:val="00EC53B2"/>
    <w:rsid w:val="00EC6132"/>
    <w:rsid w:val="00EC69E3"/>
    <w:rsid w:val="00EC7F84"/>
    <w:rsid w:val="00ED09C6"/>
    <w:rsid w:val="00ED1151"/>
    <w:rsid w:val="00ED1208"/>
    <w:rsid w:val="00ED1705"/>
    <w:rsid w:val="00ED1C7E"/>
    <w:rsid w:val="00ED1E1F"/>
    <w:rsid w:val="00ED2A6A"/>
    <w:rsid w:val="00ED2ED6"/>
    <w:rsid w:val="00ED485C"/>
    <w:rsid w:val="00ED56BF"/>
    <w:rsid w:val="00ED5AF0"/>
    <w:rsid w:val="00ED6BE6"/>
    <w:rsid w:val="00ED7659"/>
    <w:rsid w:val="00EE0501"/>
    <w:rsid w:val="00EE0ABA"/>
    <w:rsid w:val="00EE101A"/>
    <w:rsid w:val="00EE2423"/>
    <w:rsid w:val="00EE28BC"/>
    <w:rsid w:val="00EE34C8"/>
    <w:rsid w:val="00EE504E"/>
    <w:rsid w:val="00EE5920"/>
    <w:rsid w:val="00EE5AD0"/>
    <w:rsid w:val="00EE62DD"/>
    <w:rsid w:val="00EE634D"/>
    <w:rsid w:val="00EE6693"/>
    <w:rsid w:val="00EE6EFE"/>
    <w:rsid w:val="00EE71BE"/>
    <w:rsid w:val="00EE763F"/>
    <w:rsid w:val="00EE76E6"/>
    <w:rsid w:val="00EE7753"/>
    <w:rsid w:val="00EF0461"/>
    <w:rsid w:val="00EF0645"/>
    <w:rsid w:val="00EF1442"/>
    <w:rsid w:val="00EF1D4E"/>
    <w:rsid w:val="00EF3D60"/>
    <w:rsid w:val="00EF48AB"/>
    <w:rsid w:val="00EF558A"/>
    <w:rsid w:val="00EF723D"/>
    <w:rsid w:val="00EF77EA"/>
    <w:rsid w:val="00EF7B87"/>
    <w:rsid w:val="00EF7D75"/>
    <w:rsid w:val="00F004EA"/>
    <w:rsid w:val="00F00EDA"/>
    <w:rsid w:val="00F01D5A"/>
    <w:rsid w:val="00F01E78"/>
    <w:rsid w:val="00F03D26"/>
    <w:rsid w:val="00F03D59"/>
    <w:rsid w:val="00F03DEA"/>
    <w:rsid w:val="00F045F3"/>
    <w:rsid w:val="00F04763"/>
    <w:rsid w:val="00F048E8"/>
    <w:rsid w:val="00F04DCF"/>
    <w:rsid w:val="00F05647"/>
    <w:rsid w:val="00F05F8A"/>
    <w:rsid w:val="00F06504"/>
    <w:rsid w:val="00F0715A"/>
    <w:rsid w:val="00F0781E"/>
    <w:rsid w:val="00F1057A"/>
    <w:rsid w:val="00F10EA2"/>
    <w:rsid w:val="00F11007"/>
    <w:rsid w:val="00F11937"/>
    <w:rsid w:val="00F11B9B"/>
    <w:rsid w:val="00F1205B"/>
    <w:rsid w:val="00F12433"/>
    <w:rsid w:val="00F130E8"/>
    <w:rsid w:val="00F13774"/>
    <w:rsid w:val="00F140A1"/>
    <w:rsid w:val="00F141A0"/>
    <w:rsid w:val="00F14616"/>
    <w:rsid w:val="00F1483C"/>
    <w:rsid w:val="00F14ED3"/>
    <w:rsid w:val="00F15608"/>
    <w:rsid w:val="00F15BB8"/>
    <w:rsid w:val="00F17196"/>
    <w:rsid w:val="00F171A7"/>
    <w:rsid w:val="00F175F5"/>
    <w:rsid w:val="00F1798B"/>
    <w:rsid w:val="00F2175F"/>
    <w:rsid w:val="00F21D64"/>
    <w:rsid w:val="00F23951"/>
    <w:rsid w:val="00F23B21"/>
    <w:rsid w:val="00F23D4A"/>
    <w:rsid w:val="00F242EF"/>
    <w:rsid w:val="00F2441D"/>
    <w:rsid w:val="00F257C5"/>
    <w:rsid w:val="00F25A5D"/>
    <w:rsid w:val="00F26467"/>
    <w:rsid w:val="00F26FEA"/>
    <w:rsid w:val="00F27262"/>
    <w:rsid w:val="00F27461"/>
    <w:rsid w:val="00F2751D"/>
    <w:rsid w:val="00F27F8B"/>
    <w:rsid w:val="00F30C58"/>
    <w:rsid w:val="00F3116D"/>
    <w:rsid w:val="00F31EA7"/>
    <w:rsid w:val="00F31F29"/>
    <w:rsid w:val="00F32A19"/>
    <w:rsid w:val="00F34BA7"/>
    <w:rsid w:val="00F34E8E"/>
    <w:rsid w:val="00F359E7"/>
    <w:rsid w:val="00F35F2D"/>
    <w:rsid w:val="00F36179"/>
    <w:rsid w:val="00F36B2A"/>
    <w:rsid w:val="00F37658"/>
    <w:rsid w:val="00F37F06"/>
    <w:rsid w:val="00F400E1"/>
    <w:rsid w:val="00F404E1"/>
    <w:rsid w:val="00F40D03"/>
    <w:rsid w:val="00F40DD1"/>
    <w:rsid w:val="00F41D2F"/>
    <w:rsid w:val="00F429E3"/>
    <w:rsid w:val="00F43076"/>
    <w:rsid w:val="00F462BE"/>
    <w:rsid w:val="00F46660"/>
    <w:rsid w:val="00F46720"/>
    <w:rsid w:val="00F46E3C"/>
    <w:rsid w:val="00F47614"/>
    <w:rsid w:val="00F47944"/>
    <w:rsid w:val="00F479BE"/>
    <w:rsid w:val="00F47E1B"/>
    <w:rsid w:val="00F52053"/>
    <w:rsid w:val="00F52E2D"/>
    <w:rsid w:val="00F531D7"/>
    <w:rsid w:val="00F54B0A"/>
    <w:rsid w:val="00F54E55"/>
    <w:rsid w:val="00F5501C"/>
    <w:rsid w:val="00F556CF"/>
    <w:rsid w:val="00F55850"/>
    <w:rsid w:val="00F558F2"/>
    <w:rsid w:val="00F55FE3"/>
    <w:rsid w:val="00F5624B"/>
    <w:rsid w:val="00F565CD"/>
    <w:rsid w:val="00F56E8E"/>
    <w:rsid w:val="00F570BA"/>
    <w:rsid w:val="00F57C9F"/>
    <w:rsid w:val="00F602D2"/>
    <w:rsid w:val="00F60C34"/>
    <w:rsid w:val="00F61105"/>
    <w:rsid w:val="00F615CF"/>
    <w:rsid w:val="00F6163C"/>
    <w:rsid w:val="00F6220F"/>
    <w:rsid w:val="00F62BB8"/>
    <w:rsid w:val="00F63126"/>
    <w:rsid w:val="00F63E32"/>
    <w:rsid w:val="00F64334"/>
    <w:rsid w:val="00F643C0"/>
    <w:rsid w:val="00F646A7"/>
    <w:rsid w:val="00F64729"/>
    <w:rsid w:val="00F65050"/>
    <w:rsid w:val="00F65658"/>
    <w:rsid w:val="00F65E39"/>
    <w:rsid w:val="00F65F1D"/>
    <w:rsid w:val="00F66AEB"/>
    <w:rsid w:val="00F67532"/>
    <w:rsid w:val="00F67ECB"/>
    <w:rsid w:val="00F71D62"/>
    <w:rsid w:val="00F722A8"/>
    <w:rsid w:val="00F72A32"/>
    <w:rsid w:val="00F72D43"/>
    <w:rsid w:val="00F731F8"/>
    <w:rsid w:val="00F74926"/>
    <w:rsid w:val="00F74B3D"/>
    <w:rsid w:val="00F75D49"/>
    <w:rsid w:val="00F76D9E"/>
    <w:rsid w:val="00F76E73"/>
    <w:rsid w:val="00F77D71"/>
    <w:rsid w:val="00F77F6B"/>
    <w:rsid w:val="00F808DF"/>
    <w:rsid w:val="00F809F8"/>
    <w:rsid w:val="00F811BD"/>
    <w:rsid w:val="00F81D7A"/>
    <w:rsid w:val="00F82176"/>
    <w:rsid w:val="00F82D1B"/>
    <w:rsid w:val="00F82D85"/>
    <w:rsid w:val="00F82EE2"/>
    <w:rsid w:val="00F82FEA"/>
    <w:rsid w:val="00F833F3"/>
    <w:rsid w:val="00F843DD"/>
    <w:rsid w:val="00F8474D"/>
    <w:rsid w:val="00F84991"/>
    <w:rsid w:val="00F84AF2"/>
    <w:rsid w:val="00F84E6D"/>
    <w:rsid w:val="00F84FD5"/>
    <w:rsid w:val="00F85465"/>
    <w:rsid w:val="00F86BBD"/>
    <w:rsid w:val="00F86DF6"/>
    <w:rsid w:val="00F86FB8"/>
    <w:rsid w:val="00F87150"/>
    <w:rsid w:val="00F873D3"/>
    <w:rsid w:val="00F8756D"/>
    <w:rsid w:val="00F90750"/>
    <w:rsid w:val="00F91254"/>
    <w:rsid w:val="00F913DA"/>
    <w:rsid w:val="00F917B5"/>
    <w:rsid w:val="00F91A6B"/>
    <w:rsid w:val="00F91C30"/>
    <w:rsid w:val="00F9351E"/>
    <w:rsid w:val="00F94241"/>
    <w:rsid w:val="00F94A24"/>
    <w:rsid w:val="00F94BD9"/>
    <w:rsid w:val="00F95A54"/>
    <w:rsid w:val="00F95BE0"/>
    <w:rsid w:val="00F95D98"/>
    <w:rsid w:val="00F95EA5"/>
    <w:rsid w:val="00F96765"/>
    <w:rsid w:val="00F978C3"/>
    <w:rsid w:val="00FA126E"/>
    <w:rsid w:val="00FA18CC"/>
    <w:rsid w:val="00FA3771"/>
    <w:rsid w:val="00FA3A46"/>
    <w:rsid w:val="00FA4009"/>
    <w:rsid w:val="00FA4C68"/>
    <w:rsid w:val="00FA524E"/>
    <w:rsid w:val="00FA54A6"/>
    <w:rsid w:val="00FA60A8"/>
    <w:rsid w:val="00FA65F8"/>
    <w:rsid w:val="00FA6EB8"/>
    <w:rsid w:val="00FA703E"/>
    <w:rsid w:val="00FA72B5"/>
    <w:rsid w:val="00FA755F"/>
    <w:rsid w:val="00FA7994"/>
    <w:rsid w:val="00FA7C90"/>
    <w:rsid w:val="00FB09CC"/>
    <w:rsid w:val="00FB1494"/>
    <w:rsid w:val="00FB16DE"/>
    <w:rsid w:val="00FB1E4A"/>
    <w:rsid w:val="00FB21D8"/>
    <w:rsid w:val="00FB266C"/>
    <w:rsid w:val="00FB2AE1"/>
    <w:rsid w:val="00FB2E85"/>
    <w:rsid w:val="00FB3346"/>
    <w:rsid w:val="00FB574A"/>
    <w:rsid w:val="00FB5A02"/>
    <w:rsid w:val="00FB62BF"/>
    <w:rsid w:val="00FB6351"/>
    <w:rsid w:val="00FB67DD"/>
    <w:rsid w:val="00FB6877"/>
    <w:rsid w:val="00FB6CCE"/>
    <w:rsid w:val="00FB7126"/>
    <w:rsid w:val="00FB751B"/>
    <w:rsid w:val="00FB7B33"/>
    <w:rsid w:val="00FC02B1"/>
    <w:rsid w:val="00FC03F4"/>
    <w:rsid w:val="00FC10FF"/>
    <w:rsid w:val="00FC1212"/>
    <w:rsid w:val="00FC17DC"/>
    <w:rsid w:val="00FC1CF7"/>
    <w:rsid w:val="00FC1DF0"/>
    <w:rsid w:val="00FC223A"/>
    <w:rsid w:val="00FC24BB"/>
    <w:rsid w:val="00FC25C4"/>
    <w:rsid w:val="00FC3123"/>
    <w:rsid w:val="00FC33A3"/>
    <w:rsid w:val="00FC38F4"/>
    <w:rsid w:val="00FC3E3A"/>
    <w:rsid w:val="00FC4B36"/>
    <w:rsid w:val="00FC66D3"/>
    <w:rsid w:val="00FC6CBE"/>
    <w:rsid w:val="00FC7B34"/>
    <w:rsid w:val="00FD07EA"/>
    <w:rsid w:val="00FD1547"/>
    <w:rsid w:val="00FD1864"/>
    <w:rsid w:val="00FD1F0D"/>
    <w:rsid w:val="00FD2417"/>
    <w:rsid w:val="00FD3587"/>
    <w:rsid w:val="00FD3820"/>
    <w:rsid w:val="00FD4679"/>
    <w:rsid w:val="00FD49E3"/>
    <w:rsid w:val="00FD4BD6"/>
    <w:rsid w:val="00FD4BE5"/>
    <w:rsid w:val="00FD4C12"/>
    <w:rsid w:val="00FD515B"/>
    <w:rsid w:val="00FD52DD"/>
    <w:rsid w:val="00FD5869"/>
    <w:rsid w:val="00FD5F1A"/>
    <w:rsid w:val="00FD64DD"/>
    <w:rsid w:val="00FD67E2"/>
    <w:rsid w:val="00FD6977"/>
    <w:rsid w:val="00FD7925"/>
    <w:rsid w:val="00FD7D6E"/>
    <w:rsid w:val="00FE041C"/>
    <w:rsid w:val="00FE04CD"/>
    <w:rsid w:val="00FE0690"/>
    <w:rsid w:val="00FE0C0D"/>
    <w:rsid w:val="00FE10C0"/>
    <w:rsid w:val="00FE1333"/>
    <w:rsid w:val="00FE1FE1"/>
    <w:rsid w:val="00FE2186"/>
    <w:rsid w:val="00FE2543"/>
    <w:rsid w:val="00FE268F"/>
    <w:rsid w:val="00FE27EE"/>
    <w:rsid w:val="00FE2A17"/>
    <w:rsid w:val="00FE3C27"/>
    <w:rsid w:val="00FE3E11"/>
    <w:rsid w:val="00FE3E89"/>
    <w:rsid w:val="00FE4C7D"/>
    <w:rsid w:val="00FE55B5"/>
    <w:rsid w:val="00FE5CE1"/>
    <w:rsid w:val="00FE63B3"/>
    <w:rsid w:val="00FE69AA"/>
    <w:rsid w:val="00FE77AC"/>
    <w:rsid w:val="00FE79E7"/>
    <w:rsid w:val="00FE7C5A"/>
    <w:rsid w:val="00FF0F9B"/>
    <w:rsid w:val="00FF1ADC"/>
    <w:rsid w:val="00FF241B"/>
    <w:rsid w:val="00FF25F1"/>
    <w:rsid w:val="00FF28B9"/>
    <w:rsid w:val="00FF2927"/>
    <w:rsid w:val="00FF3195"/>
    <w:rsid w:val="00FF3F93"/>
    <w:rsid w:val="00FF496F"/>
    <w:rsid w:val="00FF4B2B"/>
    <w:rsid w:val="00FF5EAD"/>
    <w:rsid w:val="00FF6111"/>
    <w:rsid w:val="00FF620E"/>
    <w:rsid w:val="00FF6E72"/>
    <w:rsid w:val="00FF7062"/>
    <w:rsid w:val="01106F4B"/>
    <w:rsid w:val="03146A12"/>
    <w:rsid w:val="0A4809DF"/>
    <w:rsid w:val="0BD074EE"/>
    <w:rsid w:val="167A4D74"/>
    <w:rsid w:val="1DDD0A0E"/>
    <w:rsid w:val="26A22471"/>
    <w:rsid w:val="2BC901E5"/>
    <w:rsid w:val="2F203EB6"/>
    <w:rsid w:val="34CF5F34"/>
    <w:rsid w:val="4B9E7CBD"/>
    <w:rsid w:val="4F473CA0"/>
    <w:rsid w:val="50812723"/>
    <w:rsid w:val="51F12EB2"/>
    <w:rsid w:val="54766E20"/>
    <w:rsid w:val="580B11AB"/>
    <w:rsid w:val="58180374"/>
    <w:rsid w:val="59950D2E"/>
    <w:rsid w:val="5FF25578"/>
    <w:rsid w:val="65511407"/>
    <w:rsid w:val="66B65B0D"/>
    <w:rsid w:val="6CB479EB"/>
    <w:rsid w:val="71676A64"/>
    <w:rsid w:val="78166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32E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uiPriority="99" w:qFormat="1"/>
    <w:lsdException w:name="header" w:uiPriority="99" w:qFormat="1"/>
    <w:lsdException w:name="footer" w:uiPriority="99" w:qFormat="1"/>
    <w:lsdException w:name="caption" w:uiPriority="35"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qFormat="1"/>
    <w:lsdException w:name="HTML Preformatted"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20" w:after="20"/>
      <w:ind w:firstLineChars="100" w:firstLine="276"/>
      <w:outlineLvl w:val="0"/>
    </w:pPr>
    <w:rPr>
      <w:b/>
      <w:bCs/>
      <w:kern w:val="44"/>
      <w:sz w:val="28"/>
      <w:szCs w:val="44"/>
    </w:rPr>
  </w:style>
  <w:style w:type="paragraph" w:styleId="2">
    <w:name w:val="heading 2"/>
    <w:basedOn w:val="a"/>
    <w:next w:val="a0"/>
    <w:link w:val="2Char1"/>
    <w:qFormat/>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Char1"/>
    <w:qFormat/>
    <w:pPr>
      <w:keepNext/>
      <w:keepLines/>
      <w:adjustRightInd w:val="0"/>
      <w:spacing w:before="260" w:after="260" w:line="416" w:lineRule="atLeast"/>
      <w:jc w:val="left"/>
      <w:textAlignment w:val="baseline"/>
      <w:outlineLvl w:val="2"/>
    </w:pPr>
    <w:rPr>
      <w:b/>
      <w:kern w:val="0"/>
      <w:sz w:val="32"/>
      <w:szCs w:val="20"/>
    </w:rPr>
  </w:style>
  <w:style w:type="paragraph" w:styleId="4">
    <w:name w:val="heading 4"/>
    <w:basedOn w:val="a"/>
    <w:next w:val="a"/>
    <w:link w:val="4Char1"/>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qFormat/>
    <w:pPr>
      <w:tabs>
        <w:tab w:val="num" w:pos="420"/>
      </w:tabs>
      <w:adjustRightInd w:val="0"/>
      <w:spacing w:line="360" w:lineRule="auto"/>
      <w:ind w:left="420" w:hanging="420"/>
      <w:jc w:val="left"/>
      <w:textAlignment w:val="baseline"/>
      <w:outlineLvl w:val="4"/>
    </w:pPr>
    <w:rPr>
      <w:kern w:val="0"/>
      <w:sz w:val="24"/>
      <w:szCs w:val="20"/>
    </w:rPr>
  </w:style>
  <w:style w:type="paragraph" w:styleId="6">
    <w:name w:val="heading 6"/>
    <w:basedOn w:val="a"/>
    <w:next w:val="a"/>
    <w:link w:val="6Char1"/>
    <w:qFormat/>
    <w:pPr>
      <w:adjustRightInd w:val="0"/>
      <w:spacing w:line="360" w:lineRule="atLeast"/>
      <w:jc w:val="center"/>
      <w:textAlignment w:val="baseline"/>
      <w:outlineLvl w:val="5"/>
    </w:pPr>
    <w:rPr>
      <w:b/>
      <w:kern w:val="0"/>
      <w:sz w:val="30"/>
      <w:szCs w:val="20"/>
    </w:rPr>
  </w:style>
  <w:style w:type="paragraph" w:styleId="7">
    <w:name w:val="heading 7"/>
    <w:basedOn w:val="a"/>
    <w:next w:val="a"/>
    <w:link w:val="7Char1"/>
    <w:qFormat/>
    <w:pPr>
      <w:keepNext/>
      <w:keepLines/>
      <w:spacing w:before="240" w:after="64" w:line="320" w:lineRule="auto"/>
      <w:outlineLvl w:val="6"/>
    </w:pPr>
    <w:rPr>
      <w:b/>
      <w:bCs/>
      <w:sz w:val="24"/>
    </w:rPr>
  </w:style>
  <w:style w:type="paragraph" w:styleId="8">
    <w:name w:val="heading 8"/>
    <w:basedOn w:val="a"/>
    <w:next w:val="a"/>
    <w:link w:val="8Char1"/>
    <w:qFormat/>
    <w:pPr>
      <w:keepNext/>
      <w:keepLines/>
      <w:adjustRightInd w:val="0"/>
      <w:spacing w:line="360" w:lineRule="atLeast"/>
      <w:jc w:val="center"/>
      <w:textAlignment w:val="baseline"/>
      <w:outlineLvl w:val="7"/>
    </w:pPr>
    <w:rPr>
      <w:rFonts w:eastAsia="黑体"/>
      <w:b/>
      <w:kern w:val="0"/>
      <w:sz w:val="30"/>
      <w:szCs w:val="20"/>
    </w:rPr>
  </w:style>
  <w:style w:type="paragraph" w:styleId="9">
    <w:name w:val="heading 9"/>
    <w:basedOn w:val="a"/>
    <w:next w:val="a"/>
    <w:link w:val="9Char1"/>
    <w:qFormat/>
    <w:pPr>
      <w:keepNext/>
      <w:keepLines/>
      <w:adjustRightInd w:val="0"/>
      <w:spacing w:before="240" w:after="240"/>
      <w:jc w:val="center"/>
      <w:textAlignment w:val="baseline"/>
      <w:outlineLvl w:val="8"/>
    </w:pPr>
    <w:rPr>
      <w:rFonts w:eastAsia="黑体"/>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Pr>
      <w:b/>
      <w:bCs/>
    </w:rPr>
  </w:style>
  <w:style w:type="character" w:styleId="a5">
    <w:name w:val="page number"/>
    <w:basedOn w:val="a1"/>
    <w:qFormat/>
  </w:style>
  <w:style w:type="character" w:styleId="a6">
    <w:name w:val="FollowedHyperlink"/>
    <w:uiPriority w:val="99"/>
    <w:rPr>
      <w:color w:val="800080"/>
      <w:u w:val="single"/>
    </w:rPr>
  </w:style>
  <w:style w:type="character" w:styleId="a7">
    <w:name w:val="Emphasis"/>
    <w:qFormat/>
    <w:rPr>
      <w:i/>
      <w:iCs/>
    </w:rPr>
  </w:style>
  <w:style w:type="character" w:styleId="a8">
    <w:name w:val="line number"/>
    <w:rPr>
      <w:rFonts w:ascii="Times New Roman" w:hint="default"/>
      <w:sz w:val="24"/>
    </w:rPr>
  </w:style>
  <w:style w:type="character" w:styleId="a9">
    <w:name w:val="Hyperlink"/>
    <w:uiPriority w:val="99"/>
    <w:unhideWhenUsed/>
    <w:qFormat/>
    <w:rPr>
      <w:strike w:val="0"/>
      <w:dstrike w:val="0"/>
      <w:color w:val="333333"/>
      <w:u w:val="none"/>
    </w:rPr>
  </w:style>
  <w:style w:type="character" w:styleId="aa">
    <w:name w:val="annotation reference"/>
    <w:uiPriority w:val="99"/>
    <w:qFormat/>
    <w:rPr>
      <w:sz w:val="21"/>
      <w:szCs w:val="21"/>
    </w:rPr>
  </w:style>
  <w:style w:type="character" w:styleId="ab">
    <w:name w:val="footnote reference"/>
    <w:rPr>
      <w:vertAlign w:val="superscript"/>
    </w:rPr>
  </w:style>
  <w:style w:type="character" w:customStyle="1" w:styleId="Char1">
    <w:name w:val="标题 Char1"/>
    <w:qFormat/>
    <w:rPr>
      <w:rFonts w:ascii="Cambria" w:hAnsi="Cambria" w:cs="Times New Roman"/>
      <w:b/>
      <w:bCs/>
      <w:kern w:val="2"/>
      <w:sz w:val="32"/>
      <w:szCs w:val="32"/>
    </w:rPr>
  </w:style>
  <w:style w:type="character" w:customStyle="1" w:styleId="10">
    <w:name w:val="标题 1 字符"/>
    <w:rPr>
      <w:rFonts w:ascii="Times New Roman" w:eastAsia="宋体" w:hAnsi="Times New Roman" w:cs="Times New Roman"/>
      <w:b/>
      <w:bCs/>
      <w:kern w:val="44"/>
      <w:sz w:val="44"/>
      <w:szCs w:val="44"/>
    </w:rPr>
  </w:style>
  <w:style w:type="character" w:customStyle="1" w:styleId="h3Char">
    <w:name w:val="h3 Char"/>
    <w:rPr>
      <w:rFonts w:ascii="黑体" w:eastAsia="黑体" w:hAnsi="宋体"/>
      <w:bCs/>
      <w:kern w:val="2"/>
      <w:sz w:val="28"/>
      <w:szCs w:val="28"/>
      <w:lang w:val="en-US" w:eastAsia="zh-CN" w:bidi="ar-SA"/>
    </w:rPr>
  </w:style>
  <w:style w:type="character" w:customStyle="1" w:styleId="Char10">
    <w:name w:val="脚注文本 Char1"/>
    <w:link w:val="ac"/>
    <w:rPr>
      <w:kern w:val="2"/>
      <w:sz w:val="18"/>
      <w:szCs w:val="18"/>
    </w:rPr>
  </w:style>
  <w:style w:type="character" w:customStyle="1" w:styleId="Char2">
    <w:name w:val="日期 Char2"/>
    <w:link w:val="ad"/>
    <w:rPr>
      <w:rFonts w:ascii="Plotter" w:hAnsi="Plotter"/>
      <w:kern w:val="2"/>
      <w:sz w:val="28"/>
    </w:rPr>
  </w:style>
  <w:style w:type="character" w:customStyle="1" w:styleId="111Char">
    <w:name w:val="样式111 Char"/>
    <w:link w:val="111"/>
    <w:rPr>
      <w:rFonts w:ascii="宋体" w:hAnsi="宋体"/>
      <w:color w:val="339966"/>
      <w:szCs w:val="21"/>
    </w:rPr>
  </w:style>
  <w:style w:type="character" w:customStyle="1" w:styleId="30">
    <w:name w:val="标题 3 字符"/>
    <w:qFormat/>
    <w:rPr>
      <w:rFonts w:ascii="Times New Roman" w:eastAsia="宋体" w:hAnsi="Times New Roman" w:cs="Times New Roman"/>
      <w:b/>
      <w:bCs/>
      <w:sz w:val="32"/>
      <w:szCs w:val="32"/>
    </w:rPr>
  </w:style>
  <w:style w:type="character" w:customStyle="1" w:styleId="Char">
    <w:name w:val="*正文 Char"/>
    <w:link w:val="ae"/>
    <w:rPr>
      <w:rFonts w:ascii="宋体" w:hAnsi="宋体"/>
      <w:kern w:val="2"/>
      <w:sz w:val="24"/>
      <w:szCs w:val="24"/>
    </w:rPr>
  </w:style>
  <w:style w:type="character" w:customStyle="1" w:styleId="Char3">
    <w:name w:val="副标题 Char3"/>
    <w:link w:val="af"/>
    <w:rPr>
      <w:rFonts w:ascii="Cambria" w:hAnsi="Cambria"/>
      <w:b/>
      <w:bCs/>
      <w:kern w:val="28"/>
      <w:sz w:val="32"/>
      <w:szCs w:val="32"/>
    </w:rPr>
  </w:style>
  <w:style w:type="character" w:styleId="af0">
    <w:name w:val="Subtle Reference"/>
    <w:qFormat/>
    <w:rPr>
      <w:smallCaps/>
      <w:color w:val="C0504D"/>
      <w:u w:val="single"/>
    </w:rPr>
  </w:style>
  <w:style w:type="character" w:customStyle="1" w:styleId="Char11">
    <w:name w:val="普通文字 Char1"/>
    <w:aliases w:val="纯文本 Char Char Char Char2,纯文本 Char Char Char Char Char Char1,纯文本 Char Char Char Char Char2,纯文本 Char Char Char Char Char Char Char Char1,纯文本 Char Char Char Char Char Char Char Char Char Char Char Char Char Char1"/>
    <w:rPr>
      <w:rFonts w:ascii="宋体" w:hAnsi="Courier New"/>
      <w:kern w:val="2"/>
      <w:sz w:val="24"/>
    </w:rPr>
  </w:style>
  <w:style w:type="character" w:customStyle="1" w:styleId="Char0">
    <w:name w:val="正文文本 Char"/>
    <w:aliases w:val="手改 Char"/>
    <w:qFormat/>
    <w:rPr>
      <w:rFonts w:ascii="仿宋_GB2312" w:eastAsia="仿宋_GB2312"/>
      <w:kern w:val="2"/>
      <w:sz w:val="18"/>
    </w:rPr>
  </w:style>
  <w:style w:type="character" w:customStyle="1" w:styleId="font161">
    <w:name w:val="font161"/>
    <w:rPr>
      <w:b/>
      <w:bCs/>
      <w:sz w:val="32"/>
      <w:szCs w:val="32"/>
    </w:rPr>
  </w:style>
  <w:style w:type="character" w:customStyle="1" w:styleId="CommentTextChar1">
    <w:name w:val="Comment Text Char1"/>
    <w:qFormat/>
    <w:locked/>
    <w:rPr>
      <w:kern w:val="2"/>
      <w:sz w:val="24"/>
    </w:rPr>
  </w:style>
  <w:style w:type="character" w:customStyle="1" w:styleId="Char12">
    <w:name w:val="批注框文本 Char1"/>
    <w:qFormat/>
    <w:rPr>
      <w:kern w:val="2"/>
      <w:sz w:val="18"/>
      <w:szCs w:val="18"/>
    </w:rPr>
  </w:style>
  <w:style w:type="character" w:customStyle="1" w:styleId="11">
    <w:name w:val="列表段落 字符1"/>
    <w:link w:val="12"/>
    <w:uiPriority w:val="34"/>
    <w:qFormat/>
    <w:rPr>
      <w:rFonts w:ascii="Calibri" w:hAnsi="Calibri"/>
      <w:kern w:val="2"/>
      <w:sz w:val="21"/>
      <w:szCs w:val="22"/>
    </w:rPr>
  </w:style>
  <w:style w:type="character" w:customStyle="1" w:styleId="2Char10">
    <w:name w:val="正文文本 2 Char1"/>
    <w:link w:val="20"/>
    <w:rPr>
      <w:rFonts w:ascii="黑体" w:eastAsia="隶书"/>
      <w:kern w:val="2"/>
      <w:sz w:val="44"/>
      <w:lang w:val="en-US" w:eastAsia="zh-CN" w:bidi="ar-SA"/>
    </w:rPr>
  </w:style>
  <w:style w:type="character" w:customStyle="1" w:styleId="Char4">
    <w:name w:val="结束语 Char"/>
    <w:link w:val="af1"/>
    <w:rPr>
      <w:rFonts w:ascii="Arial" w:hAnsi="Arial"/>
      <w:sz w:val="16"/>
      <w:lang w:eastAsia="it-IT"/>
    </w:rPr>
  </w:style>
  <w:style w:type="character" w:customStyle="1" w:styleId="javascript">
    <w:name w:val="javascript"/>
  </w:style>
  <w:style w:type="character" w:customStyle="1" w:styleId="13">
    <w:name w:val="书籍标题1"/>
    <w:qFormat/>
    <w:rPr>
      <w:b/>
      <w:bCs/>
      <w:smallCaps/>
      <w:spacing w:val="5"/>
    </w:rPr>
  </w:style>
  <w:style w:type="character" w:customStyle="1" w:styleId="123321Char">
    <w:name w:val="123321 Char"/>
    <w:aliases w:val="标题 1 1 Char Char"/>
    <w:rPr>
      <w:rFonts w:eastAsia="宋体"/>
      <w:b/>
      <w:bCs/>
      <w:kern w:val="44"/>
      <w:sz w:val="28"/>
      <w:szCs w:val="44"/>
      <w:lang w:val="en-US" w:eastAsia="zh-CN" w:bidi="ar-SA"/>
    </w:rPr>
  </w:style>
  <w:style w:type="character" w:customStyle="1" w:styleId="font21">
    <w:name w:val="font21"/>
    <w:rPr>
      <w:rFonts w:ascii="宋体" w:eastAsia="宋体" w:hAnsi="宋体" w:hint="eastAsia"/>
      <w:b w:val="0"/>
      <w:bCs w:val="0"/>
      <w:i w:val="0"/>
      <w:iCs w:val="0"/>
      <w:strike w:val="0"/>
      <w:dstrike w:val="0"/>
      <w:color w:val="000000"/>
      <w:sz w:val="20"/>
      <w:szCs w:val="20"/>
      <w:u w:val="none"/>
    </w:rPr>
  </w:style>
  <w:style w:type="character" w:customStyle="1" w:styleId="2Char">
    <w:name w:val="标题 2 Char"/>
    <w:aliases w:val="标题 1.1 Char1,h2 Char1,H2 Char1,H1 Char1,sect 1.2 Char1,DO NOT USE_h2 Char1,chn Char1,Chapter Number/Appendix Letter Char1,Underrubrik1 Char1,prop2 Char1,2nd level Char1,Titre2 Char1,l2 Char1,2 Char1,Header 2 Char"/>
    <w:qFormat/>
    <w:rPr>
      <w:rFonts w:ascii="Arial" w:eastAsia="黑体" w:hAnsi="Arial"/>
      <w:b/>
      <w:kern w:val="2"/>
      <w:sz w:val="32"/>
      <w:lang w:val="en-US" w:eastAsia="zh-CN" w:bidi="ar-SA"/>
    </w:rPr>
  </w:style>
  <w:style w:type="character" w:customStyle="1" w:styleId="aspnetdisabled">
    <w:name w:val="aspnetdisabled"/>
    <w:qFormat/>
  </w:style>
  <w:style w:type="character" w:customStyle="1" w:styleId="Char13">
    <w:name w:val="正文缩进 Char1"/>
    <w:aliases w:val="表正文 Char,正文非缩进 Char,首行缩进 Char,正文缩进（首行缩进两字） Char,特点 Char,段1 Char,ALT+Z Char,正文不缩进 Char,水上软件 Char,四号 Char,标题四 Char,缩进 Char,标题4 Char,正文编号 Char,PI Char,正文普通文字 Char,正文缩进 Char Char,正文缩进 Char Char Char Char,正文（首行缩进两字） Char Char Char Char,bt Char"/>
    <w:qFormat/>
    <w:rPr>
      <w:kern w:val="2"/>
      <w:sz w:val="21"/>
      <w:szCs w:val="24"/>
    </w:rPr>
  </w:style>
  <w:style w:type="character" w:customStyle="1" w:styleId="IntenseQuoteChar">
    <w:name w:val="Intense Quote Char"/>
    <w:qFormat/>
    <w:locked/>
    <w:rPr>
      <w:b/>
      <w:i/>
      <w:color w:val="4F81BD"/>
      <w:kern w:val="2"/>
      <w:sz w:val="22"/>
    </w:rPr>
  </w:style>
  <w:style w:type="character" w:customStyle="1" w:styleId="H3Char0">
    <w:name w:val="H3 Char"/>
    <w:aliases w:val="l3 Char,CT Char,第二层条 Char,第三层 Char,论文标题 2 Char,1.1.1 标题 3 Char Char"/>
    <w:rPr>
      <w:rFonts w:eastAsia="宋体"/>
      <w:b/>
      <w:sz w:val="32"/>
      <w:lang w:val="en-US" w:eastAsia="zh-CN" w:bidi="ar-SA"/>
    </w:rPr>
  </w:style>
  <w:style w:type="character" w:customStyle="1" w:styleId="af2">
    <w:name w:val="正文文本 字符"/>
    <w:aliases w:val="手改 字符"/>
    <w:rPr>
      <w:rFonts w:ascii="Times New Roman" w:eastAsia="宋体" w:hAnsi="Times New Roman" w:cs="Times New Roman"/>
      <w:szCs w:val="24"/>
    </w:rPr>
  </w:style>
  <w:style w:type="character" w:customStyle="1" w:styleId="7Char">
    <w:name w:val="标题 7 Char"/>
    <w:qFormat/>
    <w:rPr>
      <w:rFonts w:eastAsia="宋体"/>
      <w:b/>
      <w:bCs/>
      <w:kern w:val="2"/>
      <w:sz w:val="24"/>
      <w:szCs w:val="24"/>
      <w:lang w:val="en-US" w:eastAsia="zh-CN" w:bidi="ar-SA"/>
    </w:rPr>
  </w:style>
  <w:style w:type="character" w:customStyle="1" w:styleId="21">
    <w:name w:val="正文文本缩进 2 字符1"/>
    <w:rPr>
      <w:rFonts w:ascii="宋体"/>
      <w:kern w:val="2"/>
      <w:sz w:val="30"/>
    </w:rPr>
  </w:style>
  <w:style w:type="character" w:customStyle="1" w:styleId="858D7CFB-ED40-4347-BF05-701D383B685F">
    <w:name w:val="中文正文{858D7CFB-ED40-4347-BF05-701D383B685F}"/>
    <w:link w:val="af3"/>
    <w:rPr>
      <w:sz w:val="24"/>
    </w:rPr>
  </w:style>
  <w:style w:type="character" w:customStyle="1" w:styleId="af4">
    <w:name w:val="样式 (西文) 宋体 小四 黑色"/>
    <w:rPr>
      <w:rFonts w:ascii="宋体" w:eastAsia="宋体" w:hAnsi="宋体"/>
      <w:color w:val="000000"/>
      <w:sz w:val="21"/>
    </w:rPr>
  </w:style>
  <w:style w:type="character" w:customStyle="1" w:styleId="Char20">
    <w:name w:val="标题 Char2"/>
    <w:uiPriority w:val="10"/>
    <w:rPr>
      <w:rFonts w:ascii="Cambria" w:eastAsia="宋体" w:hAnsi="Cambria" w:cs="Times New Roman"/>
      <w:b/>
      <w:bCs/>
      <w:sz w:val="32"/>
      <w:szCs w:val="32"/>
    </w:rPr>
  </w:style>
  <w:style w:type="character" w:customStyle="1" w:styleId="af5">
    <w:name w:val="纯文本 字符"/>
    <w:uiPriority w:val="99"/>
    <w:semiHidden/>
    <w:rPr>
      <w:rFonts w:ascii="等线" w:hAnsi="Courier New" w:cs="Courier New"/>
      <w:szCs w:val="24"/>
    </w:rPr>
  </w:style>
  <w:style w:type="character" w:customStyle="1" w:styleId="standdate1">
    <w:name w:val="standdate1"/>
    <w:unhideWhenUsed/>
    <w:rPr>
      <w:rFonts w:ascii="黑体" w:eastAsia="黑体" w:hAnsi="Times New Roman" w:hint="eastAsia"/>
      <w:color w:val="auto"/>
      <w:sz w:val="24"/>
    </w:rPr>
  </w:style>
  <w:style w:type="character" w:customStyle="1" w:styleId="af6">
    <w:name w:val="正文文本_"/>
    <w:link w:val="50"/>
    <w:rPr>
      <w:rFonts w:ascii="MingLiU" w:eastAsia="MingLiU" w:hAnsi="MingLiU"/>
      <w:spacing w:val="10"/>
      <w:sz w:val="25"/>
      <w:szCs w:val="25"/>
      <w:lang w:bidi="ar-SA"/>
    </w:rPr>
  </w:style>
  <w:style w:type="character" w:customStyle="1" w:styleId="Char5">
    <w:name w:val="文档结构图 Char"/>
    <w:uiPriority w:val="99"/>
    <w:qFormat/>
    <w:rPr>
      <w:kern w:val="2"/>
      <w:sz w:val="21"/>
      <w:shd w:val="clear" w:color="auto" w:fill="000080"/>
    </w:rPr>
  </w:style>
  <w:style w:type="character" w:customStyle="1" w:styleId="3Char">
    <w:name w:val="标题3 Char"/>
    <w:link w:val="31"/>
    <w:rPr>
      <w:rFonts w:ascii="宋体" w:eastAsia="宋体" w:hAnsi="宋体"/>
      <w:b/>
      <w:bCs/>
      <w:kern w:val="44"/>
      <w:sz w:val="24"/>
      <w:szCs w:val="24"/>
      <w:lang w:val="en-US" w:eastAsia="zh-CN" w:bidi="ar-SA"/>
    </w:rPr>
  </w:style>
  <w:style w:type="character" w:styleId="af7">
    <w:name w:val="Intense Reference"/>
    <w:qFormat/>
    <w:rPr>
      <w:b/>
      <w:bCs/>
      <w:smallCaps/>
      <w:color w:val="C0504D"/>
      <w:spacing w:val="5"/>
      <w:u w:val="single"/>
    </w:rPr>
  </w:style>
  <w:style w:type="character" w:customStyle="1" w:styleId="Char14">
    <w:name w:val="引用 Char1"/>
    <w:uiPriority w:val="29"/>
    <w:qFormat/>
    <w:rPr>
      <w:i/>
      <w:iCs/>
      <w:color w:val="000000"/>
      <w:kern w:val="2"/>
      <w:sz w:val="21"/>
      <w:szCs w:val="24"/>
    </w:rPr>
  </w:style>
  <w:style w:type="character" w:customStyle="1" w:styleId="7Char1">
    <w:name w:val="标题 7 Char1"/>
    <w:link w:val="7"/>
    <w:rPr>
      <w:rFonts w:eastAsia="宋体"/>
      <w:b/>
      <w:bCs/>
      <w:kern w:val="2"/>
      <w:sz w:val="24"/>
      <w:szCs w:val="24"/>
      <w:lang w:val="en-US" w:eastAsia="zh-CN" w:bidi="ar-SA"/>
    </w:rPr>
  </w:style>
  <w:style w:type="character" w:customStyle="1" w:styleId="textcontents1">
    <w:name w:val="textcontents1"/>
    <w:qFormat/>
    <w:rPr>
      <w:color w:val="000000"/>
      <w:sz w:val="22"/>
      <w:szCs w:val="22"/>
    </w:rPr>
  </w:style>
  <w:style w:type="character" w:customStyle="1" w:styleId="apple-converted-space">
    <w:name w:val="apple-converted-space"/>
    <w:basedOn w:val="a1"/>
  </w:style>
  <w:style w:type="character" w:customStyle="1" w:styleId="msoins0">
    <w:name w:val="msoins"/>
  </w:style>
  <w:style w:type="character" w:customStyle="1" w:styleId="444444444Char">
    <w:name w:val="444444444 Char"/>
    <w:link w:val="444444444"/>
    <w:rPr>
      <w:rFonts w:ascii="宋体" w:eastAsia="宋体"/>
      <w:sz w:val="28"/>
      <w:szCs w:val="24"/>
      <w:lang w:bidi="ar-SA"/>
    </w:rPr>
  </w:style>
  <w:style w:type="character" w:customStyle="1" w:styleId="Char6">
    <w:name w:val="标题 Char"/>
    <w:qFormat/>
    <w:rPr>
      <w:rFonts w:ascii="Cambria" w:hAnsi="Cambria"/>
      <w:b/>
      <w:bCs/>
      <w:kern w:val="2"/>
      <w:sz w:val="32"/>
      <w:szCs w:val="32"/>
    </w:rPr>
  </w:style>
  <w:style w:type="character" w:customStyle="1" w:styleId="Char7">
    <w:name w:val="正文文本缩进 Char"/>
    <w:aliases w:val="正文文字4 Char"/>
    <w:qFormat/>
    <w:rPr>
      <w:rFonts w:eastAsia="宋体"/>
      <w:sz w:val="24"/>
      <w:lang w:val="en-US" w:eastAsia="zh-CN" w:bidi="ar-SA"/>
    </w:rPr>
  </w:style>
  <w:style w:type="character" w:customStyle="1" w:styleId="TitleChar">
    <w:name w:val="Title Char"/>
    <w:qFormat/>
    <w:locked/>
    <w:rPr>
      <w:rFonts w:ascii="Cambria" w:hAnsi="Cambria"/>
      <w:b/>
      <w:kern w:val="2"/>
      <w:sz w:val="32"/>
    </w:rPr>
  </w:style>
  <w:style w:type="character" w:customStyle="1" w:styleId="60">
    <w:name w:val="标题 6 字符"/>
    <w:rPr>
      <w:rFonts w:ascii="等线 Light" w:eastAsia="等线 Light" w:hAnsi="等线 Light" w:cs="Times New Roman"/>
      <w:b/>
      <w:bCs/>
      <w:sz w:val="24"/>
      <w:szCs w:val="24"/>
    </w:rPr>
  </w:style>
  <w:style w:type="character" w:styleId="af8">
    <w:name w:val="Intense Emphasis"/>
    <w:qFormat/>
    <w:rPr>
      <w:b/>
      <w:bCs/>
      <w:i/>
      <w:iCs/>
      <w:color w:val="4F81BD"/>
    </w:rPr>
  </w:style>
  <w:style w:type="character" w:customStyle="1" w:styleId="ee1">
    <w:name w:val="ee1"/>
    <w:rPr>
      <w:rFonts w:hint="default"/>
      <w:sz w:val="18"/>
      <w:szCs w:val="18"/>
    </w:rPr>
  </w:style>
  <w:style w:type="character" w:customStyle="1" w:styleId="3Char1">
    <w:name w:val="标题 3 Char1"/>
    <w:link w:val="3"/>
    <w:rPr>
      <w:rFonts w:eastAsia="宋体"/>
      <w:b/>
      <w:sz w:val="32"/>
      <w:lang w:val="en-US" w:eastAsia="zh-CN" w:bidi="ar-SA"/>
    </w:rPr>
  </w:style>
  <w:style w:type="character" w:customStyle="1" w:styleId="9Char1">
    <w:name w:val="标题 9 Char1"/>
    <w:link w:val="9"/>
    <w:rPr>
      <w:rFonts w:eastAsia="黑体"/>
      <w:b/>
      <w:sz w:val="28"/>
      <w:lang w:val="en-US" w:eastAsia="zh-CN" w:bidi="ar-SA"/>
    </w:rPr>
  </w:style>
  <w:style w:type="character" w:customStyle="1" w:styleId="af9">
    <w:name w:val="正文缩进 字符"/>
    <w:aliases w:val="ind:txt 字符,表正文 字符,正文非缩进 字符,首行缩进 字符,正文缩进（首行缩进两字） 字符,特点 字符,段1 字符,ALT+Z 字符,正文不缩进 字符,水上软件 字符,四号 字符,标题四 字符,缩进 字符,标题4 字符"/>
    <w:rPr>
      <w:kern w:val="2"/>
      <w:sz w:val="21"/>
    </w:rPr>
  </w:style>
  <w:style w:type="character" w:customStyle="1" w:styleId="14">
    <w:name w:val="纯文本 字符1"/>
    <w:aliases w:val="纯文本 Char 字符1"/>
    <w:rPr>
      <w:rFonts w:ascii="宋体" w:hAnsi="Courier New"/>
      <w:kern w:val="2"/>
      <w:sz w:val="21"/>
    </w:rPr>
  </w:style>
  <w:style w:type="character" w:customStyle="1" w:styleId="Char8">
    <w:name w:val="引用 Char"/>
    <w:link w:val="afa"/>
    <w:rPr>
      <w:i/>
      <w:iCs/>
      <w:color w:val="000000"/>
      <w:kern w:val="2"/>
      <w:sz w:val="21"/>
      <w:szCs w:val="22"/>
      <w:lang w:bidi="ar-SA"/>
    </w:rPr>
  </w:style>
  <w:style w:type="character" w:customStyle="1" w:styleId="22">
    <w:name w:val="书籍标题2"/>
    <w:uiPriority w:val="33"/>
    <w:qFormat/>
    <w:rPr>
      <w:b/>
      <w:smallCaps/>
      <w:spacing w:val="5"/>
    </w:rPr>
  </w:style>
  <w:style w:type="character" w:customStyle="1" w:styleId="32">
    <w:name w:val="正文文本 3 字符"/>
    <w:uiPriority w:val="99"/>
    <w:semiHidden/>
    <w:rPr>
      <w:rFonts w:ascii="Times New Roman" w:eastAsia="宋体" w:hAnsi="Times New Roman" w:cs="Times New Roman"/>
      <w:sz w:val="16"/>
      <w:szCs w:val="16"/>
    </w:rPr>
  </w:style>
  <w:style w:type="character" w:customStyle="1" w:styleId="23">
    <w:name w:val="不明显强调2"/>
    <w:uiPriority w:val="19"/>
    <w:qFormat/>
    <w:rPr>
      <w:i/>
      <w:color w:val="808080"/>
    </w:rPr>
  </w:style>
  <w:style w:type="character" w:customStyle="1" w:styleId="1Char1">
    <w:name w:val="标题 1 Char1"/>
    <w:link w:val="1"/>
    <w:rPr>
      <w:rFonts w:eastAsia="宋体"/>
      <w:b/>
      <w:bCs/>
      <w:kern w:val="44"/>
      <w:sz w:val="28"/>
      <w:szCs w:val="44"/>
      <w:lang w:val="en-US" w:eastAsia="zh-CN" w:bidi="ar-SA"/>
    </w:rPr>
  </w:style>
  <w:style w:type="character" w:customStyle="1" w:styleId="QuoteChar1">
    <w:name w:val="Quote Char1"/>
    <w:link w:val="15"/>
    <w:uiPriority w:val="29"/>
    <w:qFormat/>
    <w:rPr>
      <w:i/>
      <w:iCs/>
      <w:color w:val="000000"/>
      <w:kern w:val="2"/>
      <w:sz w:val="21"/>
      <w:szCs w:val="24"/>
    </w:rPr>
  </w:style>
  <w:style w:type="character" w:customStyle="1" w:styleId="afb">
    <w:name w:val="页脚 字符"/>
    <w:uiPriority w:val="99"/>
    <w:rPr>
      <w:rFonts w:ascii="Times New Roman" w:eastAsia="宋体" w:hAnsi="Times New Roman" w:cs="Times New Roman"/>
      <w:sz w:val="18"/>
      <w:szCs w:val="18"/>
    </w:rPr>
  </w:style>
  <w:style w:type="character" w:customStyle="1" w:styleId="Char21">
    <w:name w:val="批注文字 Char2"/>
    <w:rPr>
      <w:sz w:val="21"/>
    </w:rPr>
  </w:style>
  <w:style w:type="character" w:customStyle="1" w:styleId="Char15">
    <w:name w:val="批注主题 Char1"/>
    <w:qFormat/>
    <w:rPr>
      <w:b/>
      <w:bCs/>
      <w:kern w:val="2"/>
      <w:sz w:val="21"/>
      <w:szCs w:val="22"/>
    </w:rPr>
  </w:style>
  <w:style w:type="character" w:customStyle="1" w:styleId="Char9">
    <w:name w:val="正文首行缩进 Char"/>
    <w:rPr>
      <w:rFonts w:ascii="仿宋_GB2312" w:eastAsia="仿宋_GB2312"/>
      <w:kern w:val="2"/>
      <w:sz w:val="21"/>
      <w:szCs w:val="24"/>
    </w:rPr>
  </w:style>
  <w:style w:type="character" w:customStyle="1" w:styleId="Char30">
    <w:name w:val="文档结构图 Char3"/>
    <w:link w:val="afc"/>
    <w:rPr>
      <w:kern w:val="2"/>
      <w:sz w:val="21"/>
      <w:shd w:val="clear" w:color="auto" w:fill="000080"/>
    </w:rPr>
  </w:style>
  <w:style w:type="character" w:customStyle="1" w:styleId="Char22">
    <w:name w:val="批注框文本 Char2"/>
    <w:link w:val="afd"/>
    <w:rPr>
      <w:rFonts w:eastAsia="宋体"/>
      <w:kern w:val="2"/>
      <w:sz w:val="18"/>
      <w:szCs w:val="18"/>
      <w:lang w:val="en-US" w:eastAsia="zh-CN" w:bidi="ar-SA"/>
    </w:rPr>
  </w:style>
  <w:style w:type="character" w:customStyle="1" w:styleId="1Char">
    <w:name w:val="样式1 Char"/>
    <w:link w:val="16"/>
    <w:qFormat/>
    <w:rPr>
      <w:b/>
      <w:sz w:val="36"/>
    </w:rPr>
  </w:style>
  <w:style w:type="character" w:customStyle="1" w:styleId="2Char0">
    <w:name w:val="正文文本 2 Char"/>
    <w:qFormat/>
    <w:rPr>
      <w:rFonts w:ascii="黑体" w:eastAsia="隶书"/>
      <w:kern w:val="2"/>
      <w:sz w:val="44"/>
      <w:lang w:val="en-US" w:eastAsia="zh-CN" w:bidi="ar-SA"/>
    </w:rPr>
  </w:style>
  <w:style w:type="character" w:customStyle="1" w:styleId="24">
    <w:name w:val="正文文本 2 字符"/>
    <w:rPr>
      <w:rFonts w:ascii="Times New Roman" w:eastAsia="宋体" w:hAnsi="Times New Roman" w:cs="Times New Roman"/>
      <w:szCs w:val="24"/>
    </w:rPr>
  </w:style>
  <w:style w:type="character" w:customStyle="1" w:styleId="Chara">
    <w:name w:val="正文缩进 Char"/>
    <w:aliases w:val="表正文 Char1,正文非缩进 Char1,特点 Char1,首行缩进 Char1,四号 Char1,段1 Char1,缩进 Char1,ALT+Z Char1,正文不缩进 Char1,正文(首行缩进两字) Char,正文(首行缩进两字)1 Char,正文编号 Char1,±íÕýÎÄ Char,ÕýÎÄ·ÇËõ½ø Char,±í Char,正文双线 Char,正文缩进（首行缩进两字） Char1,contents Char,正文非缩进 Char Char Char,N Char"/>
    <w:link w:val="a0"/>
    <w:qFormat/>
    <w:rPr>
      <w:rFonts w:eastAsia="宋体"/>
      <w:kern w:val="2"/>
      <w:sz w:val="21"/>
      <w:lang w:val="en-US" w:eastAsia="zh-CN" w:bidi="ar-SA"/>
    </w:rPr>
  </w:style>
  <w:style w:type="character" w:customStyle="1" w:styleId="afe">
    <w:name w:val="明显引用 字符"/>
    <w:rPr>
      <w:rFonts w:ascii="Times New Roman" w:eastAsia="宋体" w:hAnsi="Times New Roman" w:cs="Times New Roman"/>
      <w:i/>
      <w:iCs/>
      <w:color w:val="4472C4"/>
      <w:szCs w:val="24"/>
    </w:rPr>
  </w:style>
  <w:style w:type="character" w:customStyle="1" w:styleId="Charb">
    <w:name w:val="正文排版 Char"/>
    <w:rPr>
      <w:rFonts w:ascii="FuturaA Bk BT" w:eastAsia="宋体" w:hAnsi="FuturaA Bk BT"/>
      <w:kern w:val="2"/>
      <w:sz w:val="21"/>
      <w:szCs w:val="21"/>
      <w:lang w:val="en-US" w:eastAsia="zh-CN" w:bidi="ar-SA"/>
    </w:rPr>
  </w:style>
  <w:style w:type="character" w:customStyle="1" w:styleId="-2Char">
    <w:name w:val="浅色底纹 - 强调文字颜色 2 Char"/>
    <w:link w:val="-21"/>
    <w:rPr>
      <w:b/>
      <w:bCs/>
      <w:i/>
      <w:iCs/>
      <w:color w:val="4F81BD"/>
      <w:kern w:val="2"/>
      <w:sz w:val="21"/>
      <w:szCs w:val="22"/>
    </w:rPr>
  </w:style>
  <w:style w:type="character" w:customStyle="1" w:styleId="CommentTextChar">
    <w:name w:val="Comment Text Char"/>
    <w:qFormat/>
    <w:locked/>
    <w:rPr>
      <w:rFonts w:cs="Times New Roman"/>
      <w:kern w:val="2"/>
      <w:sz w:val="24"/>
    </w:rPr>
  </w:style>
  <w:style w:type="character" w:customStyle="1" w:styleId="Heading3Char">
    <w:name w:val="Heading 3 Char"/>
    <w:qFormat/>
    <w:locked/>
    <w:rPr>
      <w:rFonts w:eastAsia="宋体" w:cs="Times New Roman"/>
      <w:b/>
      <w:kern w:val="2"/>
      <w:sz w:val="32"/>
      <w:lang w:val="en-US" w:eastAsia="zh-CN"/>
    </w:rPr>
  </w:style>
  <w:style w:type="character" w:customStyle="1" w:styleId="aff">
    <w:name w:val="正文文本首行缩进 字符"/>
    <w:link w:val="17"/>
    <w:rPr>
      <w:rFonts w:ascii="仿宋_GB2312" w:eastAsia="仿宋_GB2312"/>
      <w:kern w:val="2"/>
      <w:sz w:val="21"/>
      <w:szCs w:val="24"/>
    </w:rPr>
  </w:style>
  <w:style w:type="character" w:customStyle="1" w:styleId="Charc">
    <w:name w:val="页脚 Char"/>
    <w:uiPriority w:val="99"/>
    <w:qFormat/>
    <w:rPr>
      <w:rFonts w:eastAsia="宋体"/>
      <w:kern w:val="2"/>
      <w:sz w:val="18"/>
      <w:szCs w:val="18"/>
      <w:lang w:val="en-US" w:eastAsia="zh-CN" w:bidi="ar-SA"/>
    </w:rPr>
  </w:style>
  <w:style w:type="character" w:customStyle="1" w:styleId="aff0">
    <w:name w:val="批注主题 字符"/>
    <w:rPr>
      <w:rFonts w:ascii="Times New Roman" w:eastAsia="宋体" w:hAnsi="Times New Roman" w:cs="Times New Roman"/>
      <w:b/>
      <w:bCs/>
      <w:szCs w:val="24"/>
    </w:rPr>
  </w:style>
  <w:style w:type="character" w:customStyle="1" w:styleId="18">
    <w:name w:val="文档结构图 字符1"/>
    <w:rPr>
      <w:kern w:val="2"/>
      <w:sz w:val="21"/>
      <w:szCs w:val="24"/>
      <w:shd w:val="clear" w:color="auto" w:fill="000080"/>
    </w:rPr>
  </w:style>
  <w:style w:type="character" w:customStyle="1" w:styleId="42Char">
    <w:name w:val="样式 标题 4 + 新宋体2 Char"/>
    <w:link w:val="42"/>
    <w:rPr>
      <w:rFonts w:ascii="新宋体" w:hAnsi="新宋体"/>
      <w:bCs/>
      <w:kern w:val="2"/>
      <w:sz w:val="21"/>
      <w:szCs w:val="28"/>
    </w:rPr>
  </w:style>
  <w:style w:type="character" w:customStyle="1" w:styleId="2Char11">
    <w:name w:val="正文文本缩进 2 Char1"/>
    <w:link w:val="25"/>
    <w:rPr>
      <w:sz w:val="24"/>
    </w:rPr>
  </w:style>
  <w:style w:type="character" w:customStyle="1" w:styleId="26">
    <w:name w:val="明显强调2"/>
    <w:uiPriority w:val="21"/>
    <w:qFormat/>
    <w:rPr>
      <w:b/>
      <w:i/>
      <w:color w:val="4F81BD"/>
    </w:rPr>
  </w:style>
  <w:style w:type="character" w:customStyle="1" w:styleId="QuoteChar">
    <w:name w:val="Quote Char"/>
    <w:qFormat/>
    <w:locked/>
    <w:rPr>
      <w:i/>
      <w:color w:val="000000"/>
      <w:kern w:val="2"/>
      <w:sz w:val="22"/>
    </w:rPr>
  </w:style>
  <w:style w:type="character" w:customStyle="1" w:styleId="Char23">
    <w:name w:val="正文文本 Char2"/>
    <w:link w:val="aff1"/>
    <w:rPr>
      <w:rFonts w:ascii="仿宋_GB2312" w:eastAsia="仿宋_GB2312"/>
      <w:kern w:val="2"/>
      <w:sz w:val="18"/>
    </w:rPr>
  </w:style>
  <w:style w:type="character" w:customStyle="1" w:styleId="2Char1">
    <w:name w:val="标题 2 Char1"/>
    <w:link w:val="2"/>
    <w:rPr>
      <w:rFonts w:ascii="Arial" w:eastAsia="黑体" w:hAnsi="Arial"/>
      <w:b/>
      <w:kern w:val="2"/>
      <w:sz w:val="32"/>
      <w:lang w:val="en-US" w:eastAsia="zh-CN" w:bidi="ar-SA"/>
    </w:rPr>
  </w:style>
  <w:style w:type="character" w:styleId="aff2">
    <w:name w:val="Book Title"/>
    <w:qFormat/>
    <w:rPr>
      <w:b/>
      <w:bCs/>
      <w:smallCaps/>
      <w:spacing w:val="5"/>
    </w:rPr>
  </w:style>
  <w:style w:type="character" w:customStyle="1" w:styleId="27">
    <w:name w:val="不明显参考2"/>
    <w:uiPriority w:val="31"/>
    <w:qFormat/>
    <w:rPr>
      <w:smallCaps/>
      <w:color w:val="C0504D"/>
      <w:u w:val="single"/>
    </w:rPr>
  </w:style>
  <w:style w:type="character" w:customStyle="1" w:styleId="28">
    <w:name w:val="正文文本缩进 2 字符"/>
    <w:uiPriority w:val="99"/>
    <w:semiHidden/>
    <w:rPr>
      <w:rFonts w:ascii="Times New Roman" w:eastAsia="宋体" w:hAnsi="Times New Roman" w:cs="Times New Roman"/>
      <w:szCs w:val="24"/>
    </w:rPr>
  </w:style>
  <w:style w:type="character" w:customStyle="1" w:styleId="Chard">
    <w:name w:val="日期 Char"/>
    <w:qFormat/>
    <w:rPr>
      <w:rFonts w:ascii="Plotter" w:hAnsi="Plotter"/>
      <w:kern w:val="2"/>
      <w:sz w:val="28"/>
    </w:rPr>
  </w:style>
  <w:style w:type="character" w:customStyle="1" w:styleId="80">
    <w:name w:val="标题 8 字符"/>
    <w:rPr>
      <w:rFonts w:ascii="等线 Light" w:eastAsia="等线 Light" w:hAnsi="等线 Light" w:cs="Times New Roman"/>
      <w:sz w:val="24"/>
      <w:szCs w:val="24"/>
    </w:rPr>
  </w:style>
  <w:style w:type="character" w:customStyle="1" w:styleId="Char16">
    <w:name w:val="页脚 Char1"/>
    <w:link w:val="aff3"/>
    <w:uiPriority w:val="99"/>
    <w:rPr>
      <w:rFonts w:eastAsia="宋体"/>
      <w:kern w:val="2"/>
      <w:sz w:val="18"/>
      <w:szCs w:val="18"/>
      <w:lang w:val="en-US" w:eastAsia="zh-CN" w:bidi="ar-SA"/>
    </w:rPr>
  </w:style>
  <w:style w:type="character" w:customStyle="1" w:styleId="CharCharChar">
    <w:name w:val="纯文本 Char Char Char"/>
    <w:rPr>
      <w:rFonts w:ascii="宋体" w:hAnsi="Courier New"/>
      <w:kern w:val="2"/>
      <w:sz w:val="21"/>
    </w:rPr>
  </w:style>
  <w:style w:type="character" w:customStyle="1" w:styleId="unnamed11">
    <w:name w:val="unnamed11"/>
    <w:rPr>
      <w:rFonts w:ascii="宋体" w:eastAsia="宋体" w:hAnsi="宋体"/>
      <w:i/>
      <w:sz w:val="18"/>
    </w:rPr>
  </w:style>
  <w:style w:type="character" w:customStyle="1" w:styleId="aff4">
    <w:name w:val="日期 字符"/>
    <w:rPr>
      <w:rFonts w:ascii="Times New Roman" w:eastAsia="宋体" w:hAnsi="Times New Roman" w:cs="Times New Roman"/>
      <w:szCs w:val="24"/>
    </w:rPr>
  </w:style>
  <w:style w:type="character" w:customStyle="1" w:styleId="Chare">
    <w:name w:val="批注框文本 Char"/>
    <w:qFormat/>
    <w:rPr>
      <w:rFonts w:eastAsia="宋体"/>
      <w:kern w:val="2"/>
      <w:sz w:val="18"/>
      <w:szCs w:val="18"/>
      <w:lang w:val="en-US" w:eastAsia="zh-CN" w:bidi="ar-SA"/>
    </w:rPr>
  </w:style>
  <w:style w:type="character" w:customStyle="1" w:styleId="Char17">
    <w:name w:val="页眉 Char1"/>
    <w:link w:val="aff5"/>
    <w:rPr>
      <w:rFonts w:eastAsia="宋体"/>
      <w:sz w:val="18"/>
      <w:lang w:val="en-US" w:eastAsia="zh-CN" w:bidi="ar-SA"/>
    </w:rPr>
  </w:style>
  <w:style w:type="character" w:customStyle="1" w:styleId="CharChar21">
    <w:name w:val="Char Char21"/>
    <w:rPr>
      <w:b/>
      <w:bCs/>
      <w:kern w:val="2"/>
      <w:sz w:val="32"/>
      <w:szCs w:val="32"/>
    </w:rPr>
  </w:style>
  <w:style w:type="character" w:customStyle="1" w:styleId="5CharChar">
    <w:name w:val="标题5 Char Char"/>
    <w:link w:val="51"/>
    <w:qFormat/>
    <w:rPr>
      <w:rFonts w:ascii="Arial" w:hAnsi="Arial"/>
      <w:b/>
      <w:bCs/>
      <w:sz w:val="24"/>
      <w:szCs w:val="32"/>
      <w:lang w:bidi="ar-SA"/>
    </w:rPr>
  </w:style>
  <w:style w:type="character" w:customStyle="1" w:styleId="Charf">
    <w:name w:val="批注主题 Char"/>
    <w:qFormat/>
    <w:rPr>
      <w:rFonts w:eastAsia="宋体"/>
      <w:b/>
      <w:bCs/>
      <w:kern w:val="2"/>
      <w:sz w:val="21"/>
      <w:lang w:val="en-US" w:eastAsia="zh-CN" w:bidi="ar-SA"/>
    </w:rPr>
  </w:style>
  <w:style w:type="character" w:customStyle="1" w:styleId="DateChar">
    <w:name w:val="Date Char"/>
    <w:qFormat/>
    <w:locked/>
    <w:rPr>
      <w:kern w:val="2"/>
      <w:sz w:val="24"/>
    </w:rPr>
  </w:style>
  <w:style w:type="character" w:customStyle="1" w:styleId="BodyText3Char">
    <w:name w:val="Body Text 3 Char"/>
    <w:qFormat/>
    <w:locked/>
    <w:rPr>
      <w:rFonts w:ascii="宋体" w:eastAsia="宋体"/>
      <w:sz w:val="24"/>
    </w:rPr>
  </w:style>
  <w:style w:type="character" w:customStyle="1" w:styleId="Heading1Char">
    <w:name w:val="Heading 1 Char"/>
    <w:qFormat/>
    <w:locked/>
    <w:rPr>
      <w:rFonts w:eastAsia="黑体"/>
      <w:b/>
      <w:kern w:val="44"/>
      <w:sz w:val="32"/>
    </w:rPr>
  </w:style>
  <w:style w:type="character" w:customStyle="1" w:styleId="40">
    <w:name w:val="标题 4 字符"/>
    <w:rPr>
      <w:rFonts w:ascii="等线 Light" w:eastAsia="等线 Light" w:hAnsi="等线 Light" w:cs="Times New Roman"/>
      <w:b/>
      <w:bCs/>
      <w:sz w:val="28"/>
      <w:szCs w:val="28"/>
    </w:rPr>
  </w:style>
  <w:style w:type="character" w:customStyle="1" w:styleId="Char18">
    <w:name w:val="文档结构图 Char1"/>
    <w:qFormat/>
    <w:rPr>
      <w:rFonts w:ascii="宋体"/>
      <w:kern w:val="2"/>
      <w:sz w:val="18"/>
      <w:szCs w:val="18"/>
    </w:rPr>
  </w:style>
  <w:style w:type="character" w:customStyle="1" w:styleId="4Char1">
    <w:name w:val="标题 4 Char1"/>
    <w:link w:val="4"/>
    <w:rPr>
      <w:rFonts w:ascii="Arial" w:eastAsia="黑体" w:hAnsi="Arial"/>
      <w:b/>
      <w:bCs/>
      <w:kern w:val="2"/>
      <w:sz w:val="28"/>
      <w:szCs w:val="28"/>
      <w:lang w:val="en-US" w:eastAsia="zh-CN" w:bidi="ar-SA"/>
    </w:rPr>
  </w:style>
  <w:style w:type="character" w:customStyle="1" w:styleId="5Char">
    <w:name w:val="标题 5 Char"/>
    <w:qFormat/>
    <w:rPr>
      <w:rFonts w:eastAsia="宋体"/>
      <w:sz w:val="24"/>
      <w:lang w:val="en-US" w:eastAsia="zh-CN" w:bidi="ar-SA"/>
    </w:rPr>
  </w:style>
  <w:style w:type="character" w:customStyle="1" w:styleId="19">
    <w:name w:val="不明显强调1"/>
    <w:qFormat/>
    <w:rPr>
      <w:i/>
      <w:iCs/>
      <w:color w:val="808080"/>
    </w:rPr>
  </w:style>
  <w:style w:type="character" w:customStyle="1" w:styleId="Charf0">
    <w:name w:val="+正文 Char"/>
    <w:link w:val="aff6"/>
    <w:rPr>
      <w:rFonts w:eastAsia="宋体"/>
      <w:kern w:val="2"/>
      <w:sz w:val="24"/>
      <w:szCs w:val="28"/>
      <w:lang w:bidi="ar-SA"/>
    </w:rPr>
  </w:style>
  <w:style w:type="character" w:customStyle="1" w:styleId="aff7">
    <w:name w:val="样式 新宋体 小四"/>
    <w:rPr>
      <w:rFonts w:ascii="新宋体" w:eastAsia="宋体" w:hAnsi="新宋体"/>
      <w:sz w:val="21"/>
    </w:rPr>
  </w:style>
  <w:style w:type="character" w:customStyle="1" w:styleId="Char24">
    <w:name w:val="批注主题 Char2"/>
    <w:link w:val="aff8"/>
    <w:rPr>
      <w:rFonts w:eastAsia="宋体"/>
      <w:b/>
      <w:bCs/>
      <w:kern w:val="2"/>
      <w:sz w:val="21"/>
      <w:lang w:val="en-US" w:eastAsia="zh-CN" w:bidi="ar-SA"/>
    </w:rPr>
  </w:style>
  <w:style w:type="character" w:customStyle="1" w:styleId="aff9">
    <w:name w:val="标题 字符"/>
    <w:uiPriority w:val="10"/>
    <w:rPr>
      <w:rFonts w:ascii="等线 Light" w:eastAsia="等线 Light" w:hAnsi="等线 Light" w:cs="Times New Roman"/>
      <w:b/>
      <w:bCs/>
      <w:sz w:val="32"/>
      <w:szCs w:val="32"/>
    </w:rPr>
  </w:style>
  <w:style w:type="character" w:customStyle="1" w:styleId="CharChar">
    <w:name w:val="一、 Char Char"/>
    <w:rPr>
      <w:rFonts w:ascii="Times New Roman" w:hAnsi="Times New Roman"/>
      <w:b/>
      <w:bCs/>
      <w:kern w:val="44"/>
      <w:sz w:val="32"/>
      <w:szCs w:val="44"/>
    </w:rPr>
  </w:style>
  <w:style w:type="character" w:customStyle="1" w:styleId="6Char">
    <w:name w:val="标题 6 Char"/>
    <w:qFormat/>
    <w:rPr>
      <w:rFonts w:eastAsia="宋体"/>
      <w:b/>
      <w:sz w:val="30"/>
      <w:lang w:val="en-US" w:eastAsia="zh-CN" w:bidi="ar-SA"/>
    </w:rPr>
  </w:style>
  <w:style w:type="character" w:customStyle="1" w:styleId="52">
    <w:name w:val="标题 5 字符"/>
    <w:rPr>
      <w:rFonts w:ascii="Times New Roman" w:eastAsia="宋体" w:hAnsi="Times New Roman" w:cs="Times New Roman"/>
      <w:b/>
      <w:bCs/>
      <w:sz w:val="28"/>
      <w:szCs w:val="28"/>
    </w:rPr>
  </w:style>
  <w:style w:type="character" w:customStyle="1" w:styleId="affa">
    <w:name w:val="脚注文本 字符"/>
    <w:uiPriority w:val="99"/>
    <w:semiHidden/>
    <w:rPr>
      <w:rFonts w:ascii="Times New Roman" w:eastAsia="宋体" w:hAnsi="Times New Roman" w:cs="Times New Roman"/>
      <w:sz w:val="18"/>
      <w:szCs w:val="18"/>
    </w:rPr>
  </w:style>
  <w:style w:type="character" w:customStyle="1" w:styleId="textcontents">
    <w:name w:val="textcontents"/>
    <w:qFormat/>
    <w:rPr>
      <w:rFonts w:cs="Times New Roman"/>
    </w:rPr>
  </w:style>
  <w:style w:type="character" w:customStyle="1" w:styleId="affb">
    <w:name w:val="文档结构图 字符"/>
    <w:uiPriority w:val="99"/>
    <w:semiHidden/>
    <w:rPr>
      <w:rFonts w:ascii="Microsoft YaHei UI" w:eastAsia="Microsoft YaHei UI" w:hAnsi="Times New Roman" w:cs="Times New Roman"/>
      <w:sz w:val="18"/>
      <w:szCs w:val="18"/>
    </w:rPr>
  </w:style>
  <w:style w:type="character" w:customStyle="1" w:styleId="11Char">
    <w:name w:val="标题 1.1 Char"/>
    <w:aliases w:val="h2 Char,H2 Char,H1 Char,sect 1.2 Char,DO NOT USE_h2 Char,chn Char,Chapter Number/Appendix Letter Char,Underrubrik1 Char,prop2 Char,2nd level Char,Titre2 Char,l2 Char,2 Char,Header 2 Char Char"/>
    <w:rPr>
      <w:rFonts w:ascii="Arial" w:eastAsia="黑体" w:hAnsi="Arial"/>
      <w:b/>
      <w:kern w:val="2"/>
      <w:sz w:val="32"/>
      <w:lang w:val="en-US" w:eastAsia="zh-CN" w:bidi="ar-SA"/>
    </w:rPr>
  </w:style>
  <w:style w:type="character" w:customStyle="1" w:styleId="PlainTextChar">
    <w:name w:val="Plain Text Char"/>
    <w:qFormat/>
    <w:locked/>
    <w:rPr>
      <w:rFonts w:ascii="宋体" w:hAnsi="Courier New"/>
      <w:kern w:val="2"/>
      <w:sz w:val="21"/>
    </w:rPr>
  </w:style>
  <w:style w:type="character" w:customStyle="1" w:styleId="Char19">
    <w:name w:val="批注文字 Char1"/>
    <w:link w:val="affc"/>
    <w:rPr>
      <w:rFonts w:eastAsia="宋体"/>
      <w:kern w:val="2"/>
      <w:sz w:val="21"/>
      <w:szCs w:val="24"/>
      <w:lang w:val="en-US" w:eastAsia="zh-CN" w:bidi="ar-SA"/>
    </w:rPr>
  </w:style>
  <w:style w:type="character" w:customStyle="1" w:styleId="Char25">
    <w:name w:val="明显引用 Char2"/>
    <w:uiPriority w:val="30"/>
    <w:rPr>
      <w:rFonts w:ascii="Times New Roman" w:eastAsia="宋体" w:hAnsi="Times New Roman" w:cs="Times New Roman"/>
      <w:b/>
      <w:bCs/>
      <w:i/>
      <w:iCs/>
      <w:color w:val="4F81BD"/>
      <w:szCs w:val="24"/>
    </w:rPr>
  </w:style>
  <w:style w:type="character" w:customStyle="1" w:styleId="Charf1">
    <w:name w:val="正文缩进两字符 Char"/>
    <w:rPr>
      <w:rFonts w:ascii="宋体" w:eastAsia="宋体" w:hAnsi="Courier New" w:cs="Times New Roman"/>
      <w:szCs w:val="20"/>
    </w:rPr>
  </w:style>
  <w:style w:type="character" w:customStyle="1" w:styleId="affd">
    <w:name w:val="正文首行缩进 字符"/>
    <w:uiPriority w:val="99"/>
    <w:semiHidden/>
  </w:style>
  <w:style w:type="character" w:customStyle="1" w:styleId="1a">
    <w:name w:val="明显强调1"/>
    <w:qFormat/>
    <w:rPr>
      <w:b/>
      <w:bCs/>
      <w:i/>
      <w:iCs/>
      <w:color w:val="4F81BD"/>
    </w:rPr>
  </w:style>
  <w:style w:type="character" w:customStyle="1" w:styleId="Char1a">
    <w:name w:val="明显引用 Char1"/>
    <w:uiPriority w:val="30"/>
    <w:qFormat/>
    <w:rPr>
      <w:b/>
      <w:bCs/>
      <w:i/>
      <w:iCs/>
      <w:color w:val="4F81BD"/>
      <w:kern w:val="2"/>
      <w:sz w:val="21"/>
      <w:szCs w:val="24"/>
    </w:rPr>
  </w:style>
  <w:style w:type="character" w:customStyle="1" w:styleId="CharChar0">
    <w:name w:val="批注文字 Char Char"/>
    <w:qFormat/>
    <w:rPr>
      <w:rFonts w:ascii="宋体" w:eastAsia="宋体" w:hAnsi="Times New Roman" w:cs="Times New Roman"/>
      <w:sz w:val="28"/>
      <w:szCs w:val="20"/>
    </w:rPr>
  </w:style>
  <w:style w:type="character" w:customStyle="1" w:styleId="CharChar3">
    <w:name w:val="Char Char3"/>
    <w:rPr>
      <w:rFonts w:ascii="Times New Roman" w:eastAsia="宋体" w:hAnsi="Times New Roman" w:cs="Times New Roman"/>
      <w:szCs w:val="24"/>
    </w:rPr>
  </w:style>
  <w:style w:type="character" w:customStyle="1" w:styleId="CharChar8">
    <w:name w:val="Char Char8"/>
    <w:rPr>
      <w:kern w:val="2"/>
      <w:sz w:val="18"/>
      <w:szCs w:val="18"/>
    </w:rPr>
  </w:style>
  <w:style w:type="character" w:customStyle="1" w:styleId="1b">
    <w:name w:val="明显参考1"/>
    <w:qFormat/>
    <w:rPr>
      <w:b/>
      <w:bCs/>
      <w:smallCaps/>
      <w:color w:val="C0504D"/>
      <w:spacing w:val="5"/>
      <w:u w:val="single"/>
    </w:rPr>
  </w:style>
  <w:style w:type="character" w:customStyle="1" w:styleId="Char26">
    <w:name w:val="引用 Char2"/>
    <w:uiPriority w:val="29"/>
    <w:rPr>
      <w:rFonts w:ascii="Times New Roman" w:eastAsia="宋体" w:hAnsi="Times New Roman" w:cs="Times New Roman"/>
      <w:i/>
      <w:iCs/>
      <w:color w:val="000000"/>
      <w:szCs w:val="24"/>
    </w:rPr>
  </w:style>
  <w:style w:type="character" w:customStyle="1" w:styleId="FooterChar">
    <w:name w:val="Footer Char"/>
    <w:uiPriority w:val="99"/>
    <w:qFormat/>
    <w:locked/>
    <w:rPr>
      <w:kern w:val="2"/>
      <w:sz w:val="18"/>
    </w:rPr>
  </w:style>
  <w:style w:type="character" w:customStyle="1" w:styleId="8Char">
    <w:name w:val="标题 8 Char"/>
    <w:qFormat/>
    <w:rPr>
      <w:rFonts w:eastAsia="黑体"/>
      <w:b/>
      <w:sz w:val="30"/>
      <w:lang w:val="en-US" w:eastAsia="zh-CN" w:bidi="ar-SA"/>
    </w:rPr>
  </w:style>
  <w:style w:type="character" w:customStyle="1" w:styleId="-1Char">
    <w:name w:val="彩色网格 - 强调文字颜色 1 Char"/>
    <w:link w:val="-11"/>
    <w:rPr>
      <w:i/>
      <w:iCs/>
      <w:color w:val="000000"/>
      <w:kern w:val="2"/>
      <w:sz w:val="21"/>
      <w:szCs w:val="22"/>
    </w:rPr>
  </w:style>
  <w:style w:type="character" w:customStyle="1" w:styleId="CharChar14">
    <w:name w:val="Char Char14"/>
    <w:rPr>
      <w:rFonts w:eastAsia="宋体"/>
      <w:szCs w:val="24"/>
      <w:lang w:bidi="ar-SA"/>
    </w:rPr>
  </w:style>
  <w:style w:type="character" w:customStyle="1" w:styleId="affe">
    <w:name w:val="正文文本 + 粗体"/>
    <w:aliases w:val="间距 0 pt"/>
    <w:rPr>
      <w:rFonts w:ascii="MingLiU" w:eastAsia="MingLiU" w:hAnsi="MingLiU" w:cs="MingLiU"/>
      <w:b/>
      <w:bCs/>
      <w:i w:val="0"/>
      <w:iCs w:val="0"/>
      <w:smallCaps w:val="0"/>
      <w:strike w:val="0"/>
      <w:color w:val="000000"/>
      <w:spacing w:val="0"/>
      <w:w w:val="100"/>
      <w:position w:val="0"/>
      <w:sz w:val="25"/>
      <w:szCs w:val="25"/>
      <w:u w:val="none"/>
      <w:lang w:val="en-US"/>
    </w:rPr>
  </w:style>
  <w:style w:type="character" w:customStyle="1" w:styleId="Charf2">
    <w:name w:val="尾注文本 Char"/>
    <w:link w:val="afff"/>
    <w:rPr>
      <w:kern w:val="2"/>
      <w:sz w:val="21"/>
      <w:szCs w:val="24"/>
    </w:rPr>
  </w:style>
  <w:style w:type="character" w:customStyle="1" w:styleId="afff0">
    <w:name w:val="页眉 字符"/>
    <w:rPr>
      <w:rFonts w:ascii="Times New Roman" w:eastAsia="宋体" w:hAnsi="Times New Roman" w:cs="Times New Roman"/>
      <w:sz w:val="18"/>
      <w:szCs w:val="18"/>
    </w:rPr>
  </w:style>
  <w:style w:type="character" w:customStyle="1" w:styleId="CharChar17">
    <w:name w:val="Char Char17"/>
    <w:rPr>
      <w:rFonts w:ascii="Calibri" w:hAnsi="Calibri"/>
      <w:b/>
      <w:bCs/>
      <w:kern w:val="2"/>
      <w:sz w:val="24"/>
      <w:szCs w:val="24"/>
    </w:rPr>
  </w:style>
  <w:style w:type="character" w:customStyle="1" w:styleId="3Char10">
    <w:name w:val="正文文本 3 Char1"/>
    <w:link w:val="33"/>
    <w:rPr>
      <w:rFonts w:eastAsia="宋体"/>
      <w:kern w:val="2"/>
      <w:sz w:val="16"/>
      <w:szCs w:val="16"/>
      <w:lang w:val="en-US" w:eastAsia="zh-CN" w:bidi="ar-SA"/>
    </w:rPr>
  </w:style>
  <w:style w:type="character" w:customStyle="1" w:styleId="CharChar7">
    <w:name w:val="Char Char7"/>
    <w:rPr>
      <w:kern w:val="2"/>
      <w:sz w:val="18"/>
      <w:szCs w:val="18"/>
    </w:rPr>
  </w:style>
  <w:style w:type="character" w:customStyle="1" w:styleId="style11">
    <w:name w:val="style11"/>
    <w:basedOn w:val="a1"/>
  </w:style>
  <w:style w:type="character" w:customStyle="1" w:styleId="Charf3">
    <w:name w:val="副标题 Char"/>
    <w:qFormat/>
    <w:rPr>
      <w:rFonts w:ascii="Cambria" w:hAnsi="Cambria"/>
      <w:b/>
      <w:bCs/>
      <w:kern w:val="28"/>
      <w:sz w:val="32"/>
      <w:szCs w:val="32"/>
    </w:rPr>
  </w:style>
  <w:style w:type="character" w:customStyle="1" w:styleId="Char1b">
    <w:name w:val="副标题 Char1"/>
    <w:qFormat/>
    <w:rPr>
      <w:rFonts w:ascii="Cambria" w:hAnsi="Cambria" w:cs="Times New Roman"/>
      <w:b/>
      <w:bCs/>
      <w:kern w:val="28"/>
      <w:sz w:val="32"/>
      <w:szCs w:val="32"/>
    </w:rPr>
  </w:style>
  <w:style w:type="character" w:customStyle="1" w:styleId="afff1">
    <w:name w:val="批注框文本 字符"/>
    <w:rPr>
      <w:rFonts w:ascii="Times New Roman" w:eastAsia="宋体" w:hAnsi="Times New Roman" w:cs="Times New Roman"/>
      <w:sz w:val="18"/>
      <w:szCs w:val="18"/>
    </w:rPr>
  </w:style>
  <w:style w:type="character" w:customStyle="1" w:styleId="29">
    <w:name w:val="标题 2 字符"/>
    <w:rPr>
      <w:rFonts w:ascii="等线 Light" w:eastAsia="等线 Light" w:hAnsi="等线 Light" w:cs="Times New Roman"/>
      <w:b/>
      <w:bCs/>
      <w:sz w:val="32"/>
      <w:szCs w:val="32"/>
    </w:rPr>
  </w:style>
  <w:style w:type="character" w:customStyle="1" w:styleId="Hyperlink0">
    <w:name w:val="Hyperlink.0"/>
    <w:rPr>
      <w:color w:val="000000"/>
      <w:u w:color="000000"/>
    </w:rPr>
  </w:style>
  <w:style w:type="character" w:customStyle="1" w:styleId="34">
    <w:name w:val="正文文本缩进 3 字符"/>
    <w:rPr>
      <w:rFonts w:ascii="Times New Roman" w:eastAsia="宋体" w:hAnsi="Times New Roman" w:cs="Times New Roman"/>
      <w:sz w:val="16"/>
      <w:szCs w:val="16"/>
    </w:rPr>
  </w:style>
  <w:style w:type="character" w:styleId="afff2">
    <w:name w:val="Subtle Emphasis"/>
    <w:qFormat/>
    <w:rPr>
      <w:i/>
      <w:iCs/>
      <w:color w:val="808080"/>
    </w:rPr>
  </w:style>
  <w:style w:type="character" w:customStyle="1" w:styleId="9Char">
    <w:name w:val="标题 9 Char"/>
    <w:qFormat/>
    <w:rPr>
      <w:rFonts w:eastAsia="黑体"/>
      <w:b/>
      <w:sz w:val="28"/>
      <w:lang w:val="en-US" w:eastAsia="zh-CN" w:bidi="ar-SA"/>
    </w:rPr>
  </w:style>
  <w:style w:type="character" w:customStyle="1" w:styleId="text1">
    <w:name w:val="text1"/>
    <w:qFormat/>
    <w:rPr>
      <w:spacing w:val="8"/>
      <w:sz w:val="21"/>
      <w:szCs w:val="21"/>
    </w:rPr>
  </w:style>
  <w:style w:type="character" w:customStyle="1" w:styleId="CharChar1">
    <w:name w:val="手改 Char Char"/>
    <w:locked/>
    <w:rPr>
      <w:kern w:val="2"/>
      <w:sz w:val="21"/>
      <w:szCs w:val="24"/>
    </w:rPr>
  </w:style>
  <w:style w:type="character" w:customStyle="1" w:styleId="Char27">
    <w:name w:val="副标题 Char2"/>
    <w:uiPriority w:val="11"/>
    <w:rPr>
      <w:rFonts w:ascii="Cambria" w:eastAsia="宋体" w:hAnsi="Cambria" w:cs="Times New Roman"/>
      <w:b/>
      <w:bCs/>
      <w:kern w:val="28"/>
      <w:sz w:val="32"/>
      <w:szCs w:val="32"/>
    </w:rPr>
  </w:style>
  <w:style w:type="character" w:customStyle="1" w:styleId="90">
    <w:name w:val="标题 9 字符"/>
    <w:rPr>
      <w:rFonts w:ascii="等线 Light" w:eastAsia="等线 Light" w:hAnsi="等线 Light" w:cs="Times New Roman"/>
      <w:szCs w:val="21"/>
    </w:rPr>
  </w:style>
  <w:style w:type="character" w:customStyle="1" w:styleId="Char1c">
    <w:name w:val="纯文本 Char1"/>
    <w:aliases w:val="纯文本 Char Char,普通文字 Char Char"/>
    <w:rPr>
      <w:rFonts w:ascii="宋体" w:hAnsi="Courier New"/>
      <w:kern w:val="2"/>
      <w:sz w:val="21"/>
    </w:rPr>
  </w:style>
  <w:style w:type="character" w:customStyle="1" w:styleId="Charf4">
    <w:name w:val="页眉 Char"/>
    <w:aliases w:val="h Char"/>
    <w:uiPriority w:val="99"/>
    <w:qFormat/>
    <w:rPr>
      <w:rFonts w:eastAsia="宋体"/>
      <w:sz w:val="18"/>
      <w:lang w:val="en-US" w:eastAsia="zh-CN" w:bidi="ar-SA"/>
    </w:rPr>
  </w:style>
  <w:style w:type="character" w:customStyle="1" w:styleId="afff3">
    <w:name w:val="引用 字符"/>
    <w:rPr>
      <w:rFonts w:ascii="Times New Roman" w:eastAsia="宋体" w:hAnsi="Times New Roman" w:cs="Times New Roman"/>
      <w:i/>
      <w:iCs/>
      <w:color w:val="404040"/>
      <w:szCs w:val="24"/>
    </w:rPr>
  </w:style>
  <w:style w:type="character" w:customStyle="1" w:styleId="Char31">
    <w:name w:val="标题 Char3"/>
    <w:link w:val="afff4"/>
    <w:rPr>
      <w:rFonts w:ascii="Cambria" w:hAnsi="Cambria"/>
      <w:b/>
      <w:bCs/>
      <w:kern w:val="2"/>
      <w:sz w:val="32"/>
      <w:szCs w:val="32"/>
    </w:rPr>
  </w:style>
  <w:style w:type="character" w:customStyle="1" w:styleId="3Char0">
    <w:name w:val="标题 3 Char"/>
    <w:aliases w:val="H3 Char1,l3 Char1,CT Char1,第二层条 Char1,第三层 Char1,论文标题 2 Char1,1.1.1 标题 3 Char,david heading Char,DST Char"/>
    <w:qFormat/>
    <w:rPr>
      <w:rFonts w:eastAsia="宋体"/>
      <w:b/>
      <w:sz w:val="32"/>
      <w:lang w:val="en-US" w:eastAsia="zh-CN" w:bidi="ar-SA"/>
    </w:rPr>
  </w:style>
  <w:style w:type="character" w:customStyle="1" w:styleId="4Char">
    <w:name w:val="标题 4 Char"/>
    <w:qFormat/>
    <w:rPr>
      <w:rFonts w:ascii="Arial" w:eastAsia="黑体" w:hAnsi="Arial"/>
      <w:b/>
      <w:bCs/>
      <w:kern w:val="2"/>
      <w:sz w:val="28"/>
      <w:szCs w:val="28"/>
      <w:lang w:val="en-US" w:eastAsia="zh-CN" w:bidi="ar-SA"/>
    </w:rPr>
  </w:style>
  <w:style w:type="character" w:customStyle="1" w:styleId="Char1d">
    <w:name w:val="正文文本缩进 Char1"/>
    <w:aliases w:val="正文文字缩进 Char1,正文文字4 Char1"/>
    <w:semiHidden/>
    <w:qFormat/>
    <w:rPr>
      <w:kern w:val="2"/>
      <w:sz w:val="21"/>
      <w:szCs w:val="24"/>
    </w:rPr>
  </w:style>
  <w:style w:type="character" w:customStyle="1" w:styleId="Charf5">
    <w:name w:val="明显引用 Char"/>
    <w:link w:val="afff5"/>
    <w:rPr>
      <w:b/>
      <w:bCs/>
      <w:i/>
      <w:iCs/>
      <w:color w:val="4F81BD"/>
      <w:kern w:val="2"/>
      <w:sz w:val="21"/>
      <w:szCs w:val="22"/>
      <w:lang w:bidi="ar-SA"/>
    </w:rPr>
  </w:style>
  <w:style w:type="character" w:customStyle="1" w:styleId="Char28">
    <w:name w:val="文档结构图 Char2"/>
    <w:uiPriority w:val="99"/>
    <w:rPr>
      <w:rFonts w:ascii="宋体"/>
      <w:kern w:val="2"/>
      <w:sz w:val="18"/>
      <w:szCs w:val="18"/>
    </w:rPr>
  </w:style>
  <w:style w:type="character" w:customStyle="1" w:styleId="Charf6">
    <w:name w:val="付标题 Char"/>
    <w:rPr>
      <w:rFonts w:ascii="Arial" w:eastAsia="黑体" w:hAnsi="Arial"/>
      <w:b/>
      <w:bCs/>
      <w:kern w:val="2"/>
      <w:sz w:val="28"/>
      <w:szCs w:val="28"/>
      <w:lang w:val="en-US" w:eastAsia="zh-CN" w:bidi="ar-SA"/>
    </w:rPr>
  </w:style>
  <w:style w:type="character" w:customStyle="1" w:styleId="Char1e">
    <w:name w:val="日期 Char1"/>
    <w:qFormat/>
    <w:rPr>
      <w:kern w:val="2"/>
      <w:sz w:val="21"/>
      <w:szCs w:val="22"/>
    </w:rPr>
  </w:style>
  <w:style w:type="character" w:customStyle="1" w:styleId="Charf7">
    <w:name w:val="脚注文本 Char"/>
    <w:rPr>
      <w:kern w:val="2"/>
      <w:sz w:val="18"/>
      <w:szCs w:val="18"/>
    </w:rPr>
  </w:style>
  <w:style w:type="character" w:customStyle="1" w:styleId="IntenseQuoteChar1">
    <w:name w:val="Intense Quote Char1"/>
    <w:link w:val="1c"/>
    <w:uiPriority w:val="30"/>
    <w:qFormat/>
    <w:rPr>
      <w:b/>
      <w:bCs/>
      <w:i/>
      <w:iCs/>
      <w:color w:val="4F81BD"/>
      <w:kern w:val="2"/>
      <w:sz w:val="21"/>
      <w:szCs w:val="24"/>
    </w:rPr>
  </w:style>
  <w:style w:type="character" w:customStyle="1" w:styleId="Charf8">
    <w:name w:val="批注文字 Char"/>
    <w:uiPriority w:val="99"/>
    <w:qFormat/>
    <w:rPr>
      <w:rFonts w:eastAsia="宋体"/>
      <w:kern w:val="2"/>
      <w:sz w:val="21"/>
      <w:szCs w:val="24"/>
      <w:lang w:val="en-US" w:eastAsia="zh-CN" w:bidi="ar-SA"/>
    </w:rPr>
  </w:style>
  <w:style w:type="character" w:customStyle="1" w:styleId="6Char1">
    <w:name w:val="标题 6 Char1"/>
    <w:link w:val="6"/>
    <w:rPr>
      <w:rFonts w:eastAsia="宋体"/>
      <w:b/>
      <w:sz w:val="30"/>
      <w:lang w:val="en-US" w:eastAsia="zh-CN" w:bidi="ar-SA"/>
    </w:rPr>
  </w:style>
  <w:style w:type="character" w:customStyle="1" w:styleId="Charf9">
    <w:name w:val="正文文字缩进 Char"/>
    <w:aliases w:val="正文文字4 Char Char"/>
    <w:locked/>
    <w:rPr>
      <w:kern w:val="2"/>
      <w:sz w:val="24"/>
      <w:szCs w:val="24"/>
    </w:rPr>
  </w:style>
  <w:style w:type="character" w:customStyle="1" w:styleId="afff6">
    <w:name w:val="正文文本缩进 字符"/>
    <w:aliases w:val="正文文字缩进 字符,正文文字4 字符"/>
    <w:rPr>
      <w:rFonts w:ascii="Times New Roman" w:eastAsia="宋体" w:hAnsi="Times New Roman" w:cs="Times New Roman"/>
      <w:szCs w:val="24"/>
    </w:rPr>
  </w:style>
  <w:style w:type="character" w:customStyle="1" w:styleId="Charfa">
    <w:name w:val="表格文字 Char"/>
    <w:link w:val="afff7"/>
    <w:rPr>
      <w:rFonts w:eastAsia="宋体"/>
      <w:color w:val="000000"/>
      <w:kern w:val="2"/>
      <w:sz w:val="21"/>
      <w:szCs w:val="24"/>
      <w:lang w:val="en-US" w:eastAsia="zh-CN" w:bidi="ar-SA"/>
    </w:rPr>
  </w:style>
  <w:style w:type="character" w:customStyle="1" w:styleId="1d">
    <w:name w:val="不明显参考1"/>
    <w:qFormat/>
    <w:rPr>
      <w:smallCaps/>
      <w:color w:val="C0504D"/>
      <w:u w:val="single"/>
    </w:rPr>
  </w:style>
  <w:style w:type="character" w:customStyle="1" w:styleId="8Char1">
    <w:name w:val="标题 8 Char1"/>
    <w:link w:val="8"/>
    <w:rPr>
      <w:rFonts w:eastAsia="黑体"/>
      <w:b/>
      <w:sz w:val="30"/>
      <w:lang w:val="en-US" w:eastAsia="zh-CN" w:bidi="ar-SA"/>
    </w:rPr>
  </w:style>
  <w:style w:type="character" w:customStyle="1" w:styleId="Char29">
    <w:name w:val="正文文本缩进 Char2"/>
    <w:link w:val="afff8"/>
    <w:rPr>
      <w:rFonts w:eastAsia="宋体"/>
      <w:sz w:val="24"/>
      <w:lang w:val="en-US" w:eastAsia="zh-CN" w:bidi="ar-SA"/>
    </w:rPr>
  </w:style>
  <w:style w:type="character" w:customStyle="1" w:styleId="3Char2">
    <w:name w:val="正文文本 3 Char"/>
    <w:qFormat/>
    <w:rPr>
      <w:rFonts w:eastAsia="宋体"/>
      <w:kern w:val="2"/>
      <w:sz w:val="16"/>
      <w:szCs w:val="16"/>
      <w:lang w:val="en-US" w:eastAsia="zh-CN" w:bidi="ar-SA"/>
    </w:rPr>
  </w:style>
  <w:style w:type="character" w:customStyle="1" w:styleId="4CharChar">
    <w:name w:val="标题4 Char Char"/>
    <w:link w:val="41"/>
    <w:rPr>
      <w:rFonts w:ascii="Arial" w:hAnsi="Arial"/>
      <w:b/>
      <w:bCs/>
      <w:sz w:val="24"/>
      <w:szCs w:val="32"/>
      <w:lang w:bidi="ar-SA"/>
    </w:rPr>
  </w:style>
  <w:style w:type="character" w:customStyle="1" w:styleId="70">
    <w:name w:val="标题 7 字符"/>
    <w:rPr>
      <w:rFonts w:ascii="Times New Roman" w:eastAsia="宋体" w:hAnsi="Times New Roman" w:cs="Times New Roman"/>
      <w:b/>
      <w:bCs/>
      <w:sz w:val="24"/>
      <w:szCs w:val="24"/>
    </w:rPr>
  </w:style>
  <w:style w:type="character" w:customStyle="1" w:styleId="Charfb">
    <w:name w:val="纯文本 Char"/>
    <w:link w:val="afff9"/>
    <w:qFormat/>
    <w:rPr>
      <w:rFonts w:ascii="宋体" w:hAnsi="Courier New"/>
      <w:kern w:val="2"/>
      <w:sz w:val="21"/>
    </w:rPr>
  </w:style>
  <w:style w:type="character" w:customStyle="1" w:styleId="5Char1">
    <w:name w:val="标题 5 Char1"/>
    <w:link w:val="5"/>
    <w:rPr>
      <w:sz w:val="24"/>
    </w:rPr>
  </w:style>
  <w:style w:type="character" w:customStyle="1" w:styleId="afffa">
    <w:name w:val="批注文字 字符"/>
    <w:uiPriority w:val="99"/>
    <w:rPr>
      <w:rFonts w:ascii="Times New Roman" w:eastAsia="宋体" w:hAnsi="Times New Roman" w:cs="Times New Roman"/>
      <w:szCs w:val="24"/>
    </w:rPr>
  </w:style>
  <w:style w:type="character" w:customStyle="1" w:styleId="3Char3">
    <w:name w:val="正文文本缩进 3 Char"/>
    <w:qFormat/>
    <w:rPr>
      <w:rFonts w:eastAsia="宋体"/>
      <w:sz w:val="24"/>
      <w:lang w:val="en-US" w:eastAsia="zh-CN" w:bidi="ar-SA"/>
    </w:rPr>
  </w:style>
  <w:style w:type="character" w:customStyle="1" w:styleId="HeaderChar">
    <w:name w:val="Header Char"/>
    <w:qFormat/>
    <w:locked/>
    <w:rPr>
      <w:rFonts w:eastAsia="宋体"/>
      <w:kern w:val="2"/>
      <w:sz w:val="18"/>
      <w:lang w:val="en-US" w:eastAsia="zh-CN"/>
    </w:rPr>
  </w:style>
  <w:style w:type="character" w:customStyle="1" w:styleId="Char1f">
    <w:name w:val="正文文本 Char1"/>
    <w:aliases w:val="手改 Char1"/>
    <w:qFormat/>
    <w:rPr>
      <w:kern w:val="2"/>
      <w:sz w:val="21"/>
      <w:szCs w:val="22"/>
    </w:rPr>
  </w:style>
  <w:style w:type="character" w:customStyle="1" w:styleId="afffb">
    <w:name w:val="副标题 字符"/>
    <w:rPr>
      <w:b/>
      <w:bCs/>
      <w:kern w:val="28"/>
      <w:sz w:val="32"/>
      <w:szCs w:val="32"/>
    </w:rPr>
  </w:style>
  <w:style w:type="character" w:customStyle="1" w:styleId="2Char2">
    <w:name w:val="正文文本缩进 2 Char"/>
    <w:qFormat/>
    <w:rPr>
      <w:sz w:val="24"/>
    </w:rPr>
  </w:style>
  <w:style w:type="character" w:customStyle="1" w:styleId="1Char0">
    <w:name w:val="标题 1 Char"/>
    <w:aliases w:val="123321 Char1,标题 1 1 Char"/>
    <w:qFormat/>
    <w:rPr>
      <w:rFonts w:eastAsia="宋体"/>
      <w:b/>
      <w:bCs/>
      <w:kern w:val="44"/>
      <w:sz w:val="28"/>
      <w:szCs w:val="44"/>
      <w:lang w:val="en-US" w:eastAsia="zh-CN" w:bidi="ar-SA"/>
    </w:rPr>
  </w:style>
  <w:style w:type="character" w:customStyle="1" w:styleId="3Char11">
    <w:name w:val="正文文本缩进 3 Char1"/>
    <w:link w:val="35"/>
    <w:rPr>
      <w:rFonts w:eastAsia="宋体"/>
      <w:sz w:val="24"/>
      <w:lang w:val="en-US" w:eastAsia="zh-CN" w:bidi="ar-SA"/>
    </w:rPr>
  </w:style>
  <w:style w:type="character" w:customStyle="1" w:styleId="DocumentMapChar">
    <w:name w:val="Document Map Char"/>
    <w:qFormat/>
    <w:locked/>
    <w:rPr>
      <w:kern w:val="2"/>
      <w:sz w:val="24"/>
      <w:shd w:val="clear" w:color="auto" w:fill="000080"/>
    </w:rPr>
  </w:style>
  <w:style w:type="character" w:customStyle="1" w:styleId="BodyTextIndent2Char">
    <w:name w:val="Body Text Indent 2 Char"/>
    <w:qFormat/>
    <w:locked/>
    <w:rPr>
      <w:rFonts w:ascii="宋体"/>
      <w:kern w:val="2"/>
      <w:sz w:val="30"/>
    </w:rPr>
  </w:style>
  <w:style w:type="character" w:customStyle="1" w:styleId="BodyTextIndentChar">
    <w:name w:val="Body Text Indent Char"/>
    <w:qFormat/>
    <w:locked/>
    <w:rPr>
      <w:kern w:val="2"/>
      <w:sz w:val="24"/>
    </w:rPr>
  </w:style>
  <w:style w:type="character" w:customStyle="1" w:styleId="CommentSubjectChar">
    <w:name w:val="Comment Subject Char"/>
    <w:qFormat/>
    <w:locked/>
    <w:rPr>
      <w:b/>
      <w:kern w:val="2"/>
      <w:sz w:val="24"/>
    </w:rPr>
  </w:style>
  <w:style w:type="character" w:customStyle="1" w:styleId="BodyText2Char">
    <w:name w:val="Body Text 2 Char"/>
    <w:qFormat/>
    <w:locked/>
    <w:rPr>
      <w:rFonts w:ascii="宋体"/>
      <w:sz w:val="24"/>
    </w:rPr>
  </w:style>
  <w:style w:type="character" w:customStyle="1" w:styleId="2a">
    <w:name w:val="明显参考2"/>
    <w:uiPriority w:val="32"/>
    <w:qFormat/>
    <w:rPr>
      <w:b/>
      <w:smallCaps/>
      <w:color w:val="C0504D"/>
      <w:spacing w:val="5"/>
      <w:u w:val="single"/>
    </w:rPr>
  </w:style>
  <w:style w:type="character" w:customStyle="1" w:styleId="BalloonTextChar">
    <w:name w:val="Balloon Text Char"/>
    <w:qFormat/>
    <w:locked/>
    <w:rPr>
      <w:rFonts w:eastAsia="宋体"/>
      <w:kern w:val="2"/>
      <w:sz w:val="18"/>
      <w:lang w:val="en-US" w:eastAsia="zh-CN"/>
    </w:rPr>
  </w:style>
  <w:style w:type="character" w:customStyle="1" w:styleId="BodyTextIndent3Char">
    <w:name w:val="Body Text Indent 3 Char"/>
    <w:qFormat/>
    <w:locked/>
    <w:rPr>
      <w:kern w:val="2"/>
      <w:sz w:val="16"/>
    </w:rPr>
  </w:style>
  <w:style w:type="character" w:customStyle="1" w:styleId="SubtitleChar">
    <w:name w:val="Subtitle Char"/>
    <w:qFormat/>
    <w:locked/>
    <w:rPr>
      <w:rFonts w:ascii="Cambria" w:hAnsi="Cambria"/>
      <w:b/>
      <w:kern w:val="28"/>
      <w:sz w:val="32"/>
    </w:rPr>
  </w:style>
  <w:style w:type="character" w:customStyle="1" w:styleId="BodyTextChar">
    <w:name w:val="Body Text Char"/>
    <w:qFormat/>
    <w:locked/>
    <w:rPr>
      <w:kern w:val="2"/>
      <w:sz w:val="24"/>
    </w:rPr>
  </w:style>
  <w:style w:type="character" w:customStyle="1" w:styleId="HTMLChar">
    <w:name w:val="HTML 预设格式 Char"/>
    <w:link w:val="HTML"/>
    <w:uiPriority w:val="99"/>
    <w:rPr>
      <w:rFonts w:ascii="Courier New" w:hAnsi="Courier New"/>
    </w:rPr>
  </w:style>
  <w:style w:type="character" w:customStyle="1" w:styleId="1e">
    <w:name w:val="页脚 字符1"/>
    <w:uiPriority w:val="99"/>
    <w:rPr>
      <w:kern w:val="2"/>
      <w:sz w:val="18"/>
      <w:szCs w:val="18"/>
    </w:rPr>
  </w:style>
  <w:style w:type="character" w:customStyle="1" w:styleId="310">
    <w:name w:val="标题 3 字符1"/>
    <w:rPr>
      <w:rFonts w:eastAsia="宋体"/>
      <w:b/>
      <w:bCs/>
      <w:kern w:val="2"/>
      <w:sz w:val="32"/>
      <w:szCs w:val="32"/>
      <w:lang w:val="en-US" w:eastAsia="zh-CN" w:bidi="ar-SA"/>
    </w:rPr>
  </w:style>
  <w:style w:type="character" w:customStyle="1" w:styleId="311">
    <w:name w:val="正文文本 3 字符1"/>
    <w:rPr>
      <w:rFonts w:ascii="宋体" w:hAnsi="宋体"/>
      <w:sz w:val="24"/>
    </w:rPr>
  </w:style>
  <w:style w:type="character" w:customStyle="1" w:styleId="flNameChar">
    <w:name w:val="flName Char"/>
    <w:link w:val="flName"/>
    <w:rPr>
      <w:rFonts w:ascii="Arial" w:eastAsia="黑体"/>
      <w:sz w:val="32"/>
    </w:rPr>
  </w:style>
  <w:style w:type="character" w:customStyle="1" w:styleId="ca-02">
    <w:name w:val="ca-02"/>
  </w:style>
  <w:style w:type="character" w:customStyle="1" w:styleId="font01">
    <w:name w:val="font01"/>
    <w:rPr>
      <w:rFonts w:ascii="宋体" w:eastAsia="宋体" w:hAnsi="宋体" w:cs="宋体" w:hint="eastAsia"/>
      <w:i w:val="0"/>
      <w:color w:val="000000"/>
      <w:sz w:val="22"/>
      <w:szCs w:val="22"/>
      <w:u w:val="none"/>
    </w:rPr>
  </w:style>
  <w:style w:type="character" w:customStyle="1" w:styleId="2Char3">
    <w:name w:val="样式2 Char"/>
    <w:link w:val="2b"/>
    <w:rPr>
      <w:sz w:val="30"/>
    </w:rPr>
  </w:style>
  <w:style w:type="character" w:customStyle="1" w:styleId="Charfc">
    <w:name w:val="无间隔 Char"/>
    <w:link w:val="afffc"/>
    <w:uiPriority w:val="1"/>
    <w:rPr>
      <w:rFonts w:ascii="Calibri" w:hAnsi="Calibri"/>
      <w:kern w:val="2"/>
      <w:sz w:val="21"/>
      <w:szCs w:val="22"/>
    </w:rPr>
  </w:style>
  <w:style w:type="character" w:customStyle="1" w:styleId="afffd">
    <w:name w:val="列表段落 字符"/>
    <w:aliases w:val="编号 字符,列出段落1 字符,列出段落12 字符,List Paragraph 字符,正文段落1 字符,符号列表 字符,1.2.3标题 字符,符号1.1（天云科技） 字符,Bullet List 字符,FooterText 字符,numbered 字符,Paragraphe de liste1 字符,lp1 字符,List 字符,stc标题4 字符,列出段落11 字符,段落样式 字符,·ûºÅÁÐ±í 字符,¡¤?o?¨¢D¡À¨ª 字符,?¡è?o?¡§¡éD?¨¤¡§a 字符"/>
    <w:uiPriority w:val="34"/>
    <w:qFormat/>
    <w:rPr>
      <w:rFonts w:ascii="Times New Roman" w:eastAsia="宋体" w:hAnsi="Times New Roman" w:cs="Times New Roman"/>
      <w:kern w:val="0"/>
      <w:sz w:val="20"/>
      <w:szCs w:val="20"/>
    </w:rPr>
  </w:style>
  <w:style w:type="character" w:customStyle="1" w:styleId="1f">
    <w:name w:val="副标题 字符1"/>
    <w:rPr>
      <w:rFonts w:ascii="等线 Light" w:hAnsi="等线 Light" w:cs="Times New Roman"/>
      <w:b/>
      <w:bCs/>
      <w:kern w:val="28"/>
      <w:sz w:val="32"/>
      <w:szCs w:val="32"/>
    </w:rPr>
  </w:style>
  <w:style w:type="character" w:customStyle="1" w:styleId="Charfd">
    <w:name w:val="标准正文 Char"/>
    <w:link w:val="afffe"/>
    <w:locked/>
    <w:rPr>
      <w:kern w:val="2"/>
      <w:sz w:val="24"/>
    </w:rPr>
  </w:style>
  <w:style w:type="character" w:customStyle="1" w:styleId="Charfe">
    <w:name w:val="题注 Char"/>
    <w:link w:val="affff"/>
    <w:uiPriority w:val="35"/>
    <w:rPr>
      <w:rFonts w:ascii="Cambria" w:eastAsia="黑体" w:hAnsi="Cambria"/>
      <w:kern w:val="2"/>
    </w:rPr>
  </w:style>
  <w:style w:type="character" w:customStyle="1" w:styleId="affff0">
    <w:name w:val="无"/>
    <w:qFormat/>
  </w:style>
  <w:style w:type="paragraph" w:styleId="aff1">
    <w:name w:val="Body Text"/>
    <w:basedOn w:val="a"/>
    <w:link w:val="Char23"/>
    <w:qFormat/>
    <w:rPr>
      <w:rFonts w:ascii="仿宋_GB2312" w:eastAsia="仿宋_GB2312"/>
      <w:sz w:val="18"/>
      <w:szCs w:val="20"/>
    </w:rPr>
  </w:style>
  <w:style w:type="paragraph" w:customStyle="1" w:styleId="B">
    <w:name w:val="附表B"/>
    <w:basedOn w:val="a"/>
    <w:pPr>
      <w:tabs>
        <w:tab w:val="left" w:pos="1140"/>
      </w:tabs>
      <w:ind w:left="1140" w:hanging="720"/>
    </w:pPr>
  </w:style>
  <w:style w:type="paragraph" w:styleId="HTML">
    <w:name w:val="HTML Preformatted"/>
    <w:basedOn w:val="a"/>
    <w:link w:val="HTMLChar"/>
    <w:uiPriority w:val="99"/>
    <w:pPr>
      <w:spacing w:line="360" w:lineRule="auto"/>
      <w:ind w:firstLine="425"/>
    </w:pPr>
    <w:rPr>
      <w:rFonts w:ascii="Courier New" w:hAnsi="Courier New"/>
      <w:kern w:val="0"/>
      <w:sz w:val="20"/>
      <w:szCs w:val="20"/>
    </w:rPr>
  </w:style>
  <w:style w:type="paragraph" w:styleId="af1">
    <w:name w:val="Closing"/>
    <w:basedOn w:val="a"/>
    <w:link w:val="Char4"/>
    <w:pPr>
      <w:widowControl/>
      <w:spacing w:before="120" w:after="120" w:line="240" w:lineRule="atLeast"/>
      <w:jc w:val="left"/>
    </w:pPr>
    <w:rPr>
      <w:rFonts w:ascii="Arial" w:hAnsi="Arial"/>
      <w:kern w:val="0"/>
      <w:sz w:val="16"/>
      <w:szCs w:val="20"/>
      <w:lang w:eastAsia="it-IT"/>
    </w:rPr>
  </w:style>
  <w:style w:type="paragraph" w:styleId="35">
    <w:name w:val="Body Text Indent 3"/>
    <w:basedOn w:val="a"/>
    <w:link w:val="3Char11"/>
    <w:qFormat/>
    <w:pPr>
      <w:adjustRightInd w:val="0"/>
      <w:spacing w:line="360" w:lineRule="auto"/>
      <w:ind w:left="720"/>
      <w:jc w:val="left"/>
      <w:textAlignment w:val="baseline"/>
    </w:pPr>
    <w:rPr>
      <w:kern w:val="0"/>
      <w:sz w:val="24"/>
      <w:szCs w:val="20"/>
    </w:rPr>
  </w:style>
  <w:style w:type="paragraph" w:styleId="affff">
    <w:name w:val="caption"/>
    <w:basedOn w:val="a"/>
    <w:next w:val="a"/>
    <w:link w:val="Charfe"/>
    <w:uiPriority w:val="35"/>
    <w:qFormat/>
    <w:rPr>
      <w:rFonts w:ascii="Cambria" w:eastAsia="黑体" w:hAnsi="Cambria"/>
      <w:sz w:val="20"/>
      <w:szCs w:val="20"/>
    </w:rPr>
  </w:style>
  <w:style w:type="paragraph" w:styleId="61">
    <w:name w:val="toc 6"/>
    <w:basedOn w:val="a"/>
    <w:next w:val="a"/>
    <w:uiPriority w:val="39"/>
    <w:qFormat/>
    <w:pPr>
      <w:ind w:left="2100"/>
    </w:pPr>
    <w:rPr>
      <w:szCs w:val="20"/>
    </w:rPr>
  </w:style>
  <w:style w:type="paragraph" w:styleId="71">
    <w:name w:val="toc 7"/>
    <w:basedOn w:val="a"/>
    <w:next w:val="a"/>
    <w:uiPriority w:val="39"/>
    <w:qFormat/>
    <w:pPr>
      <w:ind w:left="2520"/>
    </w:pPr>
    <w:rPr>
      <w:szCs w:val="20"/>
    </w:rPr>
  </w:style>
  <w:style w:type="paragraph" w:styleId="af">
    <w:name w:val="Subtitle"/>
    <w:basedOn w:val="a"/>
    <w:next w:val="a"/>
    <w:link w:val="Char3"/>
    <w:qFormat/>
    <w:pPr>
      <w:spacing w:before="240" w:after="60" w:line="312" w:lineRule="auto"/>
      <w:jc w:val="center"/>
      <w:outlineLvl w:val="1"/>
    </w:pPr>
    <w:rPr>
      <w:rFonts w:ascii="Cambria" w:hAnsi="Cambria"/>
      <w:b/>
      <w:bCs/>
      <w:kern w:val="28"/>
      <w:sz w:val="32"/>
      <w:szCs w:val="32"/>
    </w:rPr>
  </w:style>
  <w:style w:type="paragraph" w:styleId="aff5">
    <w:name w:val="header"/>
    <w:basedOn w:val="a"/>
    <w:link w:val="Char17"/>
    <w:uiPriority w:val="99"/>
    <w:qFormat/>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customStyle="1" w:styleId="17">
    <w:name w:val="正文文本首行缩进1"/>
    <w:basedOn w:val="a"/>
    <w:link w:val="aff"/>
    <w:pPr>
      <w:spacing w:line="312" w:lineRule="auto"/>
      <w:ind w:firstLine="420"/>
    </w:pPr>
    <w:rPr>
      <w:rFonts w:ascii="仿宋_GB2312" w:eastAsia="仿宋_GB2312"/>
    </w:rPr>
  </w:style>
  <w:style w:type="paragraph" w:styleId="affc">
    <w:name w:val="annotation text"/>
    <w:basedOn w:val="a"/>
    <w:link w:val="Char19"/>
    <w:uiPriority w:val="99"/>
    <w:qFormat/>
    <w:pPr>
      <w:jc w:val="left"/>
    </w:pPr>
  </w:style>
  <w:style w:type="paragraph" w:styleId="91">
    <w:name w:val="toc 9"/>
    <w:basedOn w:val="a"/>
    <w:next w:val="a"/>
    <w:uiPriority w:val="39"/>
    <w:qFormat/>
    <w:pPr>
      <w:ind w:left="3360"/>
    </w:pPr>
    <w:rPr>
      <w:szCs w:val="20"/>
    </w:rPr>
  </w:style>
  <w:style w:type="paragraph" w:customStyle="1" w:styleId="affff1">
    <w:name w:val="第三层标题"/>
    <w:basedOn w:val="2c"/>
    <w:next w:val="2c"/>
    <w:pPr>
      <w:tabs>
        <w:tab w:val="left" w:pos="520"/>
      </w:tabs>
      <w:spacing w:before="240"/>
      <w:ind w:left="1260" w:hanging="420"/>
    </w:pPr>
  </w:style>
  <w:style w:type="paragraph" w:styleId="53">
    <w:name w:val="List 5"/>
    <w:basedOn w:val="a"/>
    <w:pPr>
      <w:ind w:leftChars="800" w:left="100" w:hangingChars="200" w:hanging="200"/>
      <w:contextualSpacing/>
    </w:pPr>
  </w:style>
  <w:style w:type="paragraph" w:styleId="43">
    <w:name w:val="List Number 4"/>
    <w:basedOn w:val="a"/>
    <w:pPr>
      <w:ind w:left="1984" w:hanging="708"/>
    </w:pPr>
  </w:style>
  <w:style w:type="paragraph" w:styleId="afc">
    <w:name w:val="Document Map"/>
    <w:basedOn w:val="a"/>
    <w:link w:val="Char30"/>
    <w:uiPriority w:val="99"/>
    <w:qFormat/>
    <w:pPr>
      <w:shd w:val="clear" w:color="auto" w:fill="000080"/>
    </w:pPr>
    <w:rPr>
      <w:szCs w:val="20"/>
    </w:rPr>
  </w:style>
  <w:style w:type="paragraph" w:styleId="affff2">
    <w:name w:val="toa heading"/>
    <w:basedOn w:val="a"/>
    <w:next w:val="a"/>
    <w:pPr>
      <w:spacing w:before="200"/>
      <w:jc w:val="center"/>
    </w:pPr>
    <w:rPr>
      <w:rFonts w:ascii="Arial" w:eastAsia="黑体" w:hAnsi="Arial" w:hint="eastAsia"/>
      <w:sz w:val="44"/>
    </w:rPr>
  </w:style>
  <w:style w:type="paragraph" w:styleId="aff8">
    <w:name w:val="annotation subject"/>
    <w:basedOn w:val="affc"/>
    <w:next w:val="affc"/>
    <w:link w:val="Char24"/>
    <w:qFormat/>
    <w:rPr>
      <w:b/>
      <w:bCs/>
      <w:szCs w:val="20"/>
    </w:rPr>
  </w:style>
  <w:style w:type="paragraph" w:customStyle="1" w:styleId="Char1CharCharChar">
    <w:name w:val="Char1 Char Char Char"/>
    <w:basedOn w:val="a"/>
    <w:pPr>
      <w:spacing w:line="360" w:lineRule="auto"/>
      <w:ind w:firstLine="425"/>
    </w:pPr>
    <w:rPr>
      <w:rFonts w:ascii="Tahoma" w:hAnsi="Tahoma"/>
      <w:sz w:val="24"/>
      <w:szCs w:val="20"/>
    </w:rPr>
  </w:style>
  <w:style w:type="paragraph" w:styleId="aff3">
    <w:name w:val="footer"/>
    <w:basedOn w:val="a"/>
    <w:link w:val="Char16"/>
    <w:uiPriority w:val="99"/>
    <w:qFormat/>
    <w:pPr>
      <w:tabs>
        <w:tab w:val="center" w:pos="4153"/>
        <w:tab w:val="right" w:pos="8306"/>
      </w:tabs>
      <w:snapToGrid w:val="0"/>
      <w:jc w:val="left"/>
    </w:pPr>
    <w:rPr>
      <w:sz w:val="18"/>
      <w:szCs w:val="18"/>
    </w:rPr>
  </w:style>
  <w:style w:type="paragraph" w:customStyle="1" w:styleId="xl55">
    <w:name w:val="xl55"/>
    <w:basedOn w:val="a"/>
    <w:pPr>
      <w:widowControl/>
      <w:spacing w:before="100" w:beforeAutospacing="1" w:after="100" w:afterAutospacing="1"/>
      <w:jc w:val="left"/>
    </w:pPr>
    <w:rPr>
      <w:rFonts w:ascii="楷体_GB2312" w:eastAsia="楷体_GB2312" w:hAnsi="宋体" w:hint="eastAsia"/>
      <w:b/>
      <w:bCs/>
      <w:kern w:val="0"/>
      <w:sz w:val="22"/>
      <w:szCs w:val="22"/>
    </w:rPr>
  </w:style>
  <w:style w:type="paragraph" w:styleId="afd">
    <w:name w:val="Balloon Text"/>
    <w:basedOn w:val="a"/>
    <w:link w:val="Char22"/>
    <w:qFormat/>
    <w:rPr>
      <w:sz w:val="18"/>
      <w:szCs w:val="18"/>
    </w:rPr>
  </w:style>
  <w:style w:type="paragraph" w:customStyle="1" w:styleId="xl40">
    <w:name w:val="xl40"/>
    <w:basedOn w:val="a"/>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styleId="ad">
    <w:name w:val="Date"/>
    <w:basedOn w:val="a"/>
    <w:next w:val="a"/>
    <w:link w:val="Char2"/>
    <w:qFormat/>
    <w:rPr>
      <w:rFonts w:ascii="Plotter" w:hAnsi="Plotter"/>
      <w:sz w:val="28"/>
      <w:szCs w:val="20"/>
    </w:rPr>
  </w:style>
  <w:style w:type="paragraph" w:customStyle="1" w:styleId="affff3">
    <w:name w:val="空半行"/>
    <w:basedOn w:val="a"/>
    <w:qFormat/>
    <w:pPr>
      <w:adjustRightInd w:val="0"/>
      <w:spacing w:line="120" w:lineRule="exact"/>
      <w:textAlignment w:val="baseline"/>
    </w:pPr>
    <w:rPr>
      <w:rFonts w:eastAsia="仿宋_GB2312"/>
      <w:color w:val="FFFFFF"/>
      <w:kern w:val="0"/>
      <w:sz w:val="30"/>
      <w:szCs w:val="20"/>
    </w:rPr>
  </w:style>
  <w:style w:type="paragraph" w:styleId="1f0">
    <w:name w:val="toc 1"/>
    <w:uiPriority w:val="39"/>
    <w:qFormat/>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styleId="44">
    <w:name w:val="index 4"/>
    <w:basedOn w:val="a"/>
    <w:next w:val="a"/>
    <w:qFormat/>
    <w:pPr>
      <w:ind w:leftChars="600" w:left="600"/>
    </w:pPr>
  </w:style>
  <w:style w:type="paragraph" w:customStyle="1" w:styleId="Char1f0">
    <w:name w:val="Char1"/>
    <w:basedOn w:val="a"/>
    <w:pPr>
      <w:tabs>
        <w:tab w:val="left" w:pos="360"/>
      </w:tabs>
    </w:pPr>
    <w:rPr>
      <w:sz w:val="24"/>
    </w:rPr>
  </w:style>
  <w:style w:type="paragraph" w:styleId="45">
    <w:name w:val="List Bullet 4"/>
    <w:basedOn w:val="a"/>
    <w:pPr>
      <w:tabs>
        <w:tab w:val="left" w:pos="1620"/>
      </w:tabs>
      <w:ind w:left="1620" w:hanging="360"/>
    </w:pPr>
    <w:rPr>
      <w:rFonts w:eastAsia="仿宋_GB2312"/>
      <w:sz w:val="30"/>
      <w:szCs w:val="20"/>
    </w:rPr>
  </w:style>
  <w:style w:type="paragraph" w:styleId="a0">
    <w:name w:val="Normal Indent"/>
    <w:aliases w:val="表正文,正文非缩进,特点,首行缩进,四号,段1,缩进,ALT+Z,正文不缩进,正文(首行缩进两字),正文(首行缩进两字)1,正文编号,±íÕýÎÄ,ÕýÎÄ·ÇËõ½ø,±í,正文双线,正文缩进（首行缩进两字）,contents,正文非缩进 Char Char,正文文字首行缩进,NI,PI,NICMAN Body Text,bt,body text,样式,N,正文（首行缩进两字） Char Char,正文缩进William,水上软件,图表标题"/>
    <w:basedOn w:val="a"/>
    <w:link w:val="Chara"/>
    <w:qFormat/>
    <w:pPr>
      <w:ind w:firstLine="420"/>
    </w:pPr>
    <w:rPr>
      <w:szCs w:val="20"/>
    </w:rPr>
  </w:style>
  <w:style w:type="paragraph" w:customStyle="1" w:styleId="affff4">
    <w:name w:val="样式 黑体 四号"/>
    <w:basedOn w:val="a"/>
    <w:pPr>
      <w:spacing w:line="600" w:lineRule="exact"/>
      <w:ind w:firstLineChars="450" w:firstLine="1440"/>
    </w:pPr>
    <w:rPr>
      <w:rFonts w:ascii="黑体" w:eastAsia="黑体" w:hAnsi="宋体"/>
      <w:sz w:val="28"/>
      <w:szCs w:val="28"/>
    </w:rPr>
  </w:style>
  <w:style w:type="paragraph" w:styleId="1f1">
    <w:name w:val="index 1"/>
    <w:basedOn w:val="a"/>
    <w:next w:val="a"/>
    <w:pPr>
      <w:spacing w:line="360" w:lineRule="auto"/>
      <w:ind w:firstLine="425"/>
    </w:pPr>
    <w:rPr>
      <w:szCs w:val="20"/>
    </w:rPr>
  </w:style>
  <w:style w:type="paragraph" w:styleId="afff8">
    <w:name w:val="Body Text Indent"/>
    <w:basedOn w:val="a"/>
    <w:link w:val="Char29"/>
    <w:qFormat/>
    <w:pPr>
      <w:adjustRightInd w:val="0"/>
      <w:spacing w:line="360" w:lineRule="atLeast"/>
      <w:ind w:left="720" w:hanging="295"/>
      <w:jc w:val="left"/>
      <w:textAlignment w:val="baseline"/>
    </w:pPr>
    <w:rPr>
      <w:kern w:val="0"/>
      <w:sz w:val="24"/>
      <w:szCs w:val="20"/>
    </w:rPr>
  </w:style>
  <w:style w:type="paragraph" w:styleId="20">
    <w:name w:val="Body Text 2"/>
    <w:basedOn w:val="a"/>
    <w:link w:val="2Char10"/>
    <w:qFormat/>
    <w:pPr>
      <w:ind w:right="-22"/>
      <w:jc w:val="center"/>
    </w:pPr>
    <w:rPr>
      <w:rFonts w:ascii="黑体" w:eastAsia="隶书"/>
      <w:sz w:val="44"/>
      <w:szCs w:val="20"/>
    </w:rPr>
  </w:style>
  <w:style w:type="paragraph" w:styleId="ac">
    <w:name w:val="footnote text"/>
    <w:basedOn w:val="a"/>
    <w:link w:val="Char10"/>
    <w:pPr>
      <w:snapToGrid w:val="0"/>
      <w:jc w:val="left"/>
    </w:pPr>
    <w:rPr>
      <w:sz w:val="18"/>
      <w:szCs w:val="18"/>
    </w:rPr>
  </w:style>
  <w:style w:type="paragraph" w:customStyle="1" w:styleId="affff5">
    <w:name w:val="样式正文"/>
    <w:basedOn w:val="a"/>
    <w:pPr>
      <w:spacing w:after="460" w:line="360" w:lineRule="auto"/>
      <w:ind w:left="1134" w:firstLine="454"/>
    </w:pPr>
    <w:rPr>
      <w:rFonts w:ascii="宋体"/>
      <w:szCs w:val="20"/>
    </w:rPr>
  </w:style>
  <w:style w:type="paragraph" w:styleId="25">
    <w:name w:val="Body Text Indent 2"/>
    <w:basedOn w:val="a"/>
    <w:link w:val="2Char11"/>
    <w:qFormat/>
    <w:pPr>
      <w:adjustRightInd w:val="0"/>
      <w:spacing w:line="360" w:lineRule="atLeast"/>
      <w:ind w:left="480"/>
      <w:jc w:val="left"/>
      <w:textAlignment w:val="baseline"/>
    </w:pPr>
    <w:rPr>
      <w:kern w:val="0"/>
      <w:sz w:val="24"/>
      <w:szCs w:val="20"/>
    </w:rPr>
  </w:style>
  <w:style w:type="paragraph" w:styleId="54">
    <w:name w:val="toc 5"/>
    <w:basedOn w:val="a"/>
    <w:next w:val="a"/>
    <w:uiPriority w:val="39"/>
    <w:qFormat/>
    <w:pPr>
      <w:ind w:left="1680"/>
    </w:pPr>
    <w:rPr>
      <w:szCs w:val="20"/>
    </w:rPr>
  </w:style>
  <w:style w:type="paragraph" w:styleId="2d">
    <w:name w:val="List 2"/>
    <w:basedOn w:val="a"/>
    <w:pPr>
      <w:spacing w:line="360" w:lineRule="auto"/>
      <w:ind w:left="100" w:hanging="200"/>
    </w:pPr>
  </w:style>
  <w:style w:type="paragraph" w:styleId="afff4">
    <w:name w:val="Title"/>
    <w:basedOn w:val="a"/>
    <w:next w:val="a"/>
    <w:link w:val="Char31"/>
    <w:uiPriority w:val="10"/>
    <w:qFormat/>
    <w:pPr>
      <w:spacing w:before="240" w:after="60"/>
      <w:jc w:val="center"/>
      <w:outlineLvl w:val="0"/>
    </w:pPr>
    <w:rPr>
      <w:rFonts w:ascii="Cambria" w:hAnsi="Cambria"/>
      <w:b/>
      <w:bCs/>
      <w:sz w:val="32"/>
      <w:szCs w:val="32"/>
    </w:rPr>
  </w:style>
  <w:style w:type="paragraph" w:styleId="2e">
    <w:name w:val="List Bullet 2"/>
    <w:basedOn w:val="a"/>
    <w:pPr>
      <w:tabs>
        <w:tab w:val="left" w:pos="510"/>
        <w:tab w:val="left" w:pos="840"/>
      </w:tabs>
      <w:ind w:left="510" w:hanging="510"/>
    </w:pPr>
    <w:rPr>
      <w:bCs/>
      <w:sz w:val="24"/>
    </w:rPr>
  </w:style>
  <w:style w:type="paragraph" w:styleId="affff6">
    <w:name w:val="Normal (Web)"/>
    <w:basedOn w:val="a"/>
    <w:qFormat/>
    <w:pPr>
      <w:widowControl/>
      <w:spacing w:before="100" w:beforeAutospacing="1" w:after="100" w:afterAutospacing="1"/>
      <w:jc w:val="left"/>
    </w:pPr>
    <w:rPr>
      <w:rFonts w:ascii="宋体" w:hAnsi="宋体" w:cs="宋体"/>
      <w:kern w:val="0"/>
      <w:sz w:val="24"/>
    </w:rPr>
  </w:style>
  <w:style w:type="paragraph" w:customStyle="1" w:styleId="X">
    <w:name w:val="样式X"/>
    <w:basedOn w:val="a"/>
    <w:qFormat/>
    <w:pPr>
      <w:tabs>
        <w:tab w:val="num" w:pos="420"/>
        <w:tab w:val="left" w:pos="1134"/>
      </w:tabs>
      <w:adjustRightInd w:val="0"/>
      <w:spacing w:line="360" w:lineRule="atLeast"/>
      <w:ind w:left="420" w:hanging="420"/>
      <w:jc w:val="left"/>
      <w:textAlignment w:val="baseline"/>
    </w:pPr>
    <w:rPr>
      <w:kern w:val="0"/>
      <w:sz w:val="24"/>
      <w:szCs w:val="20"/>
    </w:rPr>
  </w:style>
  <w:style w:type="paragraph" w:styleId="afff">
    <w:name w:val="endnote text"/>
    <w:basedOn w:val="a"/>
    <w:link w:val="Charf2"/>
    <w:pPr>
      <w:snapToGrid w:val="0"/>
      <w:jc w:val="left"/>
    </w:pPr>
  </w:style>
  <w:style w:type="paragraph" w:styleId="affff7">
    <w:name w:val="Salutation"/>
    <w:basedOn w:val="a"/>
    <w:next w:val="a"/>
    <w:rPr>
      <w:sz w:val="28"/>
      <w:szCs w:val="20"/>
    </w:rPr>
  </w:style>
  <w:style w:type="paragraph" w:styleId="2f">
    <w:name w:val="toc 2"/>
    <w:uiPriority w:val="39"/>
    <w:qFormat/>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paragraph" w:styleId="36">
    <w:name w:val="List 3"/>
    <w:basedOn w:val="a"/>
    <w:pPr>
      <w:ind w:leftChars="400" w:left="100" w:hangingChars="200" w:hanging="200"/>
      <w:contextualSpacing/>
    </w:pPr>
  </w:style>
  <w:style w:type="paragraph" w:styleId="affff8">
    <w:name w:val="List"/>
    <w:basedOn w:val="a"/>
    <w:pPr>
      <w:ind w:left="425" w:hanging="425"/>
    </w:p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styleId="81">
    <w:name w:val="toc 8"/>
    <w:basedOn w:val="a"/>
    <w:next w:val="a"/>
    <w:uiPriority w:val="39"/>
    <w:qFormat/>
    <w:pPr>
      <w:ind w:left="2940"/>
    </w:pPr>
    <w:rPr>
      <w:szCs w:val="20"/>
    </w:rPr>
  </w:style>
  <w:style w:type="paragraph" w:styleId="37">
    <w:name w:val="toc 3"/>
    <w:uiPriority w:val="39"/>
    <w:qFormat/>
    <w:rPr>
      <w:rFonts w:ascii="Calibri" w:eastAsia="Calibri" w:hAnsi="Calibri" w:cs="Calibri"/>
      <w:color w:val="000000"/>
    </w:rPr>
  </w:style>
  <w:style w:type="paragraph" w:styleId="affff9">
    <w:name w:val="List Bullet"/>
    <w:basedOn w:val="a"/>
    <w:pPr>
      <w:tabs>
        <w:tab w:val="left" w:pos="360"/>
      </w:tabs>
      <w:ind w:left="360" w:hanging="360"/>
    </w:pPr>
    <w:rPr>
      <w:rFonts w:eastAsia="仿宋_GB2312"/>
      <w:sz w:val="30"/>
      <w:szCs w:val="20"/>
    </w:rPr>
  </w:style>
  <w:style w:type="paragraph" w:styleId="38">
    <w:name w:val="List Bullet 3"/>
    <w:basedOn w:val="a"/>
    <w:pPr>
      <w:tabs>
        <w:tab w:val="left" w:pos="420"/>
        <w:tab w:val="left" w:pos="1200"/>
      </w:tabs>
      <w:ind w:left="420" w:hanging="420"/>
    </w:pPr>
  </w:style>
  <w:style w:type="paragraph" w:styleId="46">
    <w:name w:val="List 4"/>
    <w:basedOn w:val="a"/>
    <w:pPr>
      <w:ind w:leftChars="600" w:left="100" w:hangingChars="200" w:hanging="200"/>
      <w:contextualSpacing/>
    </w:pPr>
  </w:style>
  <w:style w:type="paragraph" w:styleId="affffa">
    <w:name w:val="Block Text"/>
    <w:basedOn w:val="a"/>
    <w:qFormat/>
    <w:pPr>
      <w:tabs>
        <w:tab w:val="left" w:pos="-540"/>
      </w:tabs>
      <w:spacing w:line="420" w:lineRule="exact"/>
      <w:ind w:leftChars="-171" w:left="-359" w:rightChars="-294" w:right="-617" w:firstLineChars="224" w:firstLine="538"/>
    </w:pPr>
    <w:rPr>
      <w:sz w:val="24"/>
    </w:rPr>
  </w:style>
  <w:style w:type="paragraph" w:styleId="47">
    <w:name w:val="toc 4"/>
    <w:basedOn w:val="a"/>
    <w:next w:val="a"/>
    <w:uiPriority w:val="39"/>
    <w:qFormat/>
    <w:pPr>
      <w:ind w:left="1260"/>
    </w:pPr>
    <w:rPr>
      <w:szCs w:val="20"/>
    </w:rPr>
  </w:style>
  <w:style w:type="paragraph" w:styleId="afff9">
    <w:name w:val="Plain Text"/>
    <w:basedOn w:val="a"/>
    <w:link w:val="Charfb"/>
    <w:qFormat/>
    <w:rPr>
      <w:rFonts w:ascii="宋体" w:hAnsi="Courier New"/>
      <w:szCs w:val="20"/>
    </w:rPr>
  </w:style>
  <w:style w:type="paragraph" w:styleId="33">
    <w:name w:val="Body Text 3"/>
    <w:basedOn w:val="a"/>
    <w:link w:val="3Char10"/>
    <w:qFormat/>
    <w:pPr>
      <w:spacing w:after="120"/>
    </w:pPr>
    <w:rPr>
      <w:sz w:val="16"/>
      <w:szCs w:val="16"/>
    </w:rPr>
  </w:style>
  <w:style w:type="paragraph" w:styleId="affffb">
    <w:name w:val="List Number"/>
    <w:basedOn w:val="a"/>
    <w:pPr>
      <w:tabs>
        <w:tab w:val="left" w:pos="360"/>
        <w:tab w:val="left" w:pos="420"/>
      </w:tabs>
      <w:ind w:left="420" w:hanging="420"/>
    </w:pPr>
  </w:style>
  <w:style w:type="paragraph" w:customStyle="1" w:styleId="Char1f1">
    <w:name w:val="Char1"/>
    <w:basedOn w:val="a"/>
    <w:rPr>
      <w:rFonts w:ascii="Tahoma" w:hAnsi="Tahoma"/>
      <w:sz w:val="24"/>
      <w:szCs w:val="20"/>
    </w:rPr>
  </w:style>
  <w:style w:type="paragraph" w:customStyle="1" w:styleId="affffc">
    <w:name w:val="页眉与页脚"/>
    <w:pPr>
      <w:tabs>
        <w:tab w:val="right" w:pos="9020"/>
      </w:tabs>
    </w:pPr>
    <w:rPr>
      <w:rFonts w:ascii="Helvetica" w:eastAsia="Arial Unicode MS" w:hAnsi="Arial Unicode MS" w:cs="Arial Unicode MS"/>
      <w:color w:val="000000"/>
      <w:sz w:val="24"/>
      <w:szCs w:val="24"/>
    </w:rPr>
  </w:style>
  <w:style w:type="paragraph" w:customStyle="1" w:styleId="2f0">
    <w:name w:val="修订2"/>
    <w:uiPriority w:val="99"/>
    <w:qFormat/>
    <w:rPr>
      <w:kern w:val="2"/>
      <w:sz w:val="21"/>
      <w:szCs w:val="24"/>
    </w:rPr>
  </w:style>
  <w:style w:type="paragraph" w:customStyle="1" w:styleId="111">
    <w:name w:val="样式111"/>
    <w:basedOn w:val="a"/>
    <w:link w:val="111Char"/>
    <w:qFormat/>
    <w:pPr>
      <w:adjustRightInd w:val="0"/>
      <w:snapToGrid w:val="0"/>
      <w:spacing w:line="360" w:lineRule="auto"/>
      <w:ind w:firstLineChars="200" w:firstLine="420"/>
    </w:pPr>
    <w:rPr>
      <w:rFonts w:ascii="宋体" w:hAnsi="宋体"/>
      <w:color w:val="339966"/>
      <w:kern w:val="0"/>
      <w:sz w:val="20"/>
      <w:szCs w:val="21"/>
    </w:rPr>
  </w:style>
  <w:style w:type="paragraph" w:customStyle="1" w:styleId="2h2">
    <w:name w:val="样式 标题 2h2 +"/>
    <w:basedOn w:val="2"/>
    <w:pPr>
      <w:widowControl/>
      <w:spacing w:before="480" w:afterLines="100" w:after="312" w:line="360" w:lineRule="auto"/>
      <w:ind w:leftChars="171" w:left="171"/>
      <w:jc w:val="left"/>
    </w:pPr>
    <w:rPr>
      <w:rFonts w:ascii="Times New Roman" w:eastAsia="楷体_GB2312" w:hAnsi="Times New Roman" w:cs="宋体"/>
      <w:bCs/>
      <w:sz w:val="24"/>
      <w:szCs w:val="32"/>
    </w:rPr>
  </w:style>
  <w:style w:type="paragraph" w:customStyle="1" w:styleId="Blockquote">
    <w:name w:val="Blockquote"/>
    <w:basedOn w:val="a"/>
    <w:pPr>
      <w:autoSpaceDE w:val="0"/>
      <w:autoSpaceDN w:val="0"/>
      <w:adjustRightInd w:val="0"/>
      <w:spacing w:before="100" w:after="100" w:line="360" w:lineRule="auto"/>
      <w:ind w:left="360" w:right="360" w:firstLine="425"/>
      <w:jc w:val="left"/>
    </w:pPr>
    <w:rPr>
      <w:kern w:val="0"/>
      <w:sz w:val="24"/>
      <w:szCs w:val="20"/>
    </w:rPr>
  </w:style>
  <w:style w:type="paragraph" w:customStyle="1" w:styleId="39">
    <w:name w:val="样式3"/>
    <w:basedOn w:val="a"/>
    <w:next w:val="a"/>
    <w:pPr>
      <w:widowControl/>
      <w:adjustRightInd w:val="0"/>
      <w:spacing w:line="660" w:lineRule="atLeast"/>
      <w:ind w:left="840" w:right="-70" w:hanging="945"/>
      <w:textAlignment w:val="baseline"/>
    </w:pPr>
    <w:rPr>
      <w:rFonts w:hAnsi="宋体"/>
      <w:color w:val="000000"/>
      <w:sz w:val="24"/>
      <w:szCs w:val="20"/>
    </w:rPr>
  </w:style>
  <w:style w:type="paragraph" w:customStyle="1" w:styleId="font1">
    <w:name w:val="font1"/>
    <w:basedOn w:val="a"/>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1f2">
    <w:name w:val="无间隔1"/>
    <w:uiPriority w:val="1"/>
    <w:qFormat/>
    <w:pPr>
      <w:widowControl w:val="0"/>
      <w:jc w:val="both"/>
    </w:pPr>
    <w:rPr>
      <w:rFonts w:ascii="Calibri" w:hAnsi="Calibri"/>
      <w:kern w:val="2"/>
      <w:sz w:val="21"/>
      <w:szCs w:val="22"/>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Cs w:val="21"/>
    </w:rPr>
  </w:style>
  <w:style w:type="paragraph" w:customStyle="1" w:styleId="xl31">
    <w:name w:val="xl31"/>
    <w:basedOn w:val="a"/>
    <w:pPr>
      <w:widowControl/>
      <w:shd w:val="clear" w:color="auto" w:fill="FFFF00"/>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xl39">
    <w:name w:val="xl39"/>
    <w:basedOn w:val="a"/>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18"/>
      <w:szCs w:val="18"/>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7818">
    <w:name w:val="样式 小四 段前: 7.8 磅 行距: 固定值 18 磅"/>
    <w:basedOn w:val="a"/>
    <w:pPr>
      <w:spacing w:before="156" w:line="360" w:lineRule="exact"/>
    </w:pPr>
    <w:rPr>
      <w:rFonts w:cs="宋体"/>
      <w:b/>
      <w:sz w:val="24"/>
      <w:szCs w:val="20"/>
    </w:rPr>
  </w:style>
  <w:style w:type="paragraph" w:customStyle="1" w:styleId="CharCharCharCharCharCharCharCharCharChar">
    <w:name w:val="Char Char Char Char Char Char Char Char Char Char"/>
    <w:pPr>
      <w:widowControl w:val="0"/>
      <w:jc w:val="both"/>
    </w:pPr>
    <w:rPr>
      <w:rFonts w:ascii="Arial Unicode MS" w:eastAsia="Arial Unicode MS" w:hAnsi="Arial Unicode MS" w:cs="Arial Unicode MS" w:hint="eastAsia"/>
      <w:color w:val="000000"/>
      <w:kern w:val="2"/>
      <w:sz w:val="24"/>
      <w:szCs w:val="24"/>
      <w:u w:color="000000"/>
    </w:rPr>
  </w:style>
  <w:style w:type="paragraph" w:customStyle="1" w:styleId="item">
    <w:name w:val="item"/>
    <w:basedOn w:val="a"/>
    <w:unhideWhenUsed/>
    <w:pPr>
      <w:widowControl/>
      <w:spacing w:before="100" w:beforeAutospacing="1" w:after="100" w:afterAutospacing="1"/>
      <w:jc w:val="left"/>
    </w:pPr>
    <w:rPr>
      <w:rFonts w:ascii="宋体" w:hAnsi="宋体" w:hint="eastAsia"/>
      <w:color w:val="000000"/>
      <w:sz w:val="20"/>
    </w:rPr>
  </w:style>
  <w:style w:type="paragraph" w:customStyle="1" w:styleId="1f3">
    <w:name w:val="标题1"/>
    <w:basedOn w:val="a"/>
    <w:pPr>
      <w:tabs>
        <w:tab w:val="left" w:pos="420"/>
      </w:tabs>
      <w:spacing w:line="440" w:lineRule="exact"/>
      <w:ind w:left="420" w:hanging="420"/>
    </w:pPr>
    <w:rPr>
      <w:rFonts w:ascii="宋体" w:hAnsi="宋体" w:cs="宋体"/>
      <w:b/>
      <w:kern w:val="0"/>
      <w:sz w:val="28"/>
      <w:szCs w:val="28"/>
    </w:rPr>
  </w:style>
  <w:style w:type="paragraph" w:customStyle="1" w:styleId="affffd">
    <w:name w:val="注"/>
    <w:basedOn w:val="a"/>
    <w:unhideWhenUsed/>
    <w:pPr>
      <w:ind w:left="840" w:hanging="420"/>
    </w:pPr>
    <w:rPr>
      <w:rFonts w:hint="eastAsia"/>
    </w:rPr>
  </w:style>
  <w:style w:type="paragraph" w:customStyle="1" w:styleId="48">
    <w:name w:val="副标题4"/>
    <w:basedOn w:val="a"/>
    <w:pPr>
      <w:ind w:left="1984" w:hanging="708"/>
    </w:pPr>
    <w:rPr>
      <w:szCs w:val="20"/>
    </w:rPr>
  </w:style>
  <w:style w:type="paragraph" w:styleId="afffc">
    <w:name w:val="No Spacing"/>
    <w:link w:val="Charfc"/>
    <w:uiPriority w:val="1"/>
    <w:qFormat/>
    <w:pPr>
      <w:widowControl w:val="0"/>
      <w:jc w:val="both"/>
    </w:pPr>
    <w:rPr>
      <w:rFonts w:ascii="Calibri" w:hAnsi="Calibri"/>
      <w:kern w:val="2"/>
      <w:sz w:val="21"/>
      <w:szCs w:val="22"/>
    </w:rPr>
  </w:style>
  <w:style w:type="paragraph" w:customStyle="1" w:styleId="1f4">
    <w:name w:val="正文1"/>
    <w:pPr>
      <w:jc w:val="both"/>
    </w:pPr>
    <w:rPr>
      <w:rFonts w:ascii="Calibri" w:hAnsi="Calibri" w:cs="宋体"/>
      <w:kern w:val="2"/>
      <w:sz w:val="21"/>
      <w:szCs w:val="21"/>
    </w:rPr>
  </w:style>
  <w:style w:type="paragraph" w:customStyle="1" w:styleId="-11">
    <w:name w:val="彩色网格 - 强调文字颜色 11"/>
    <w:basedOn w:val="a"/>
    <w:next w:val="a"/>
    <w:link w:val="-1Char"/>
    <w:qFormat/>
    <w:rPr>
      <w:i/>
      <w:iCs/>
      <w:color w:val="000000"/>
      <w:szCs w:val="22"/>
    </w:rPr>
  </w:style>
  <w:style w:type="paragraph" w:customStyle="1" w:styleId="flType">
    <w:name w:val="flType"/>
    <w:basedOn w:val="flName"/>
    <w:unhideWhenUsed/>
    <w:pPr>
      <w:spacing w:before="560" w:after="120"/>
    </w:pPr>
    <w:rPr>
      <w:rFonts w:hint="eastAsia"/>
      <w:sz w:val="28"/>
    </w:rPr>
  </w:style>
  <w:style w:type="paragraph" w:customStyle="1" w:styleId="flName">
    <w:name w:val="flName"/>
    <w:basedOn w:val="a"/>
    <w:link w:val="flNameChar"/>
    <w:qFormat/>
    <w:pPr>
      <w:adjustRightInd w:val="0"/>
      <w:spacing w:before="320" w:after="160" w:line="360" w:lineRule="atLeast"/>
      <w:jc w:val="center"/>
      <w:textAlignment w:val="baseline"/>
    </w:pPr>
    <w:rPr>
      <w:rFonts w:ascii="Arial" w:eastAsia="黑体"/>
      <w:kern w:val="0"/>
      <w:sz w:val="32"/>
      <w:szCs w:val="20"/>
    </w:rPr>
  </w:style>
  <w:style w:type="paragraph" w:customStyle="1" w:styleId="affffe">
    <w:name w:val="第一层标题"/>
    <w:basedOn w:val="a"/>
    <w:next w:val="afffff"/>
    <w:pPr>
      <w:widowControl/>
      <w:tabs>
        <w:tab w:val="left" w:pos="275"/>
      </w:tabs>
      <w:spacing w:before="960" w:after="120"/>
      <w:ind w:left="360" w:right="70" w:hanging="360"/>
      <w:jc w:val="center"/>
      <w:outlineLvl w:val="0"/>
    </w:pPr>
    <w:rPr>
      <w:b/>
      <w:color w:val="000000"/>
      <w:sz w:val="44"/>
      <w:szCs w:val="20"/>
    </w:rPr>
  </w:style>
  <w:style w:type="paragraph" w:customStyle="1" w:styleId="Style103">
    <w:name w:val="_Style 103"/>
    <w:basedOn w:val="a"/>
    <w:rPr>
      <w:szCs w:val="20"/>
    </w:rPr>
  </w:style>
  <w:style w:type="paragraph" w:customStyle="1" w:styleId="afffff0">
    <w:name w:val="文档正文"/>
    <w:basedOn w:val="a"/>
    <w:pPr>
      <w:adjustRightInd w:val="0"/>
      <w:spacing w:line="480" w:lineRule="atLeast"/>
      <w:ind w:firstLine="567"/>
      <w:textAlignment w:val="baseline"/>
    </w:pPr>
    <w:rPr>
      <w:rFonts w:ascii="长城仿宋"/>
      <w:kern w:val="0"/>
      <w:sz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0">
    <w:name w:val="标题 0"/>
    <w:basedOn w:val="a"/>
    <w:pPr>
      <w:ind w:left="425" w:hanging="425"/>
    </w:pPr>
  </w:style>
  <w:style w:type="paragraph" w:customStyle="1" w:styleId="CM7">
    <w:name w:val="CM7"/>
    <w:basedOn w:val="Default"/>
    <w:next w:val="Default"/>
    <w:uiPriority w:val="99"/>
    <w:pPr>
      <w:spacing w:line="191" w:lineRule="atLeast"/>
    </w:pPr>
    <w:rPr>
      <w:color w:val="auto"/>
    </w:rPr>
  </w:style>
  <w:style w:type="paragraph" w:customStyle="1" w:styleId="1h115">
    <w:name w:val="样式 标题 1h1 + 行距: 1.5 倍行距"/>
    <w:basedOn w:val="1"/>
    <w:pPr>
      <w:keepNext w:val="0"/>
      <w:keepLines w:val="0"/>
      <w:widowControl/>
      <w:spacing w:before="840" w:after="240" w:line="360" w:lineRule="auto"/>
      <w:ind w:firstLineChars="0" w:firstLine="0"/>
      <w:jc w:val="left"/>
    </w:pPr>
    <w:rPr>
      <w:rFonts w:ascii="楷体_GB2312" w:eastAsia="黑体" w:cs="宋体"/>
      <w:bCs w:val="0"/>
      <w:kern w:val="2"/>
      <w:sz w:val="36"/>
      <w:szCs w:val="36"/>
    </w:rPr>
  </w:style>
  <w:style w:type="paragraph" w:customStyle="1" w:styleId="CharCharCharCharCharChar1Char">
    <w:name w:val="Char Char Char Char Char Char1 Char"/>
    <w:basedOn w:val="a"/>
    <w:pPr>
      <w:tabs>
        <w:tab w:val="left" w:pos="360"/>
      </w:tabs>
    </w:pPr>
  </w:style>
  <w:style w:type="paragraph" w:customStyle="1" w:styleId="2f1">
    <w:name w:val="样式 正文排版 + 首行缩进:  2 字符"/>
    <w:basedOn w:val="a"/>
    <w:pPr>
      <w:spacing w:before="240" w:line="360" w:lineRule="auto"/>
      <w:ind w:firstLineChars="200" w:firstLine="200"/>
    </w:pPr>
    <w:rPr>
      <w:rFonts w:ascii="FuturaA Bk BT" w:hAnsi="FuturaA Bk BT"/>
      <w:szCs w:val="20"/>
    </w:rPr>
  </w:style>
  <w:style w:type="paragraph" w:customStyle="1" w:styleId="1f5">
    <w:name w:val="修订1"/>
    <w:rPr>
      <w:kern w:val="2"/>
      <w:sz w:val="21"/>
      <w:szCs w:val="24"/>
    </w:rPr>
  </w:style>
  <w:style w:type="paragraph" w:customStyle="1" w:styleId="afffff1">
    <w:name w:val="目录"/>
    <w:basedOn w:val="a"/>
    <w:pPr>
      <w:widowControl/>
      <w:spacing w:line="360" w:lineRule="auto"/>
      <w:ind w:firstLine="425"/>
      <w:jc w:val="center"/>
    </w:pPr>
    <w:rPr>
      <w:rFonts w:ascii="宋体"/>
      <w:b/>
      <w:kern w:val="0"/>
      <w:sz w:val="36"/>
      <w:szCs w:val="20"/>
    </w:rPr>
  </w:style>
  <w:style w:type="paragraph" w:customStyle="1" w:styleId="xl56">
    <w:name w:val="xl56"/>
    <w:basedOn w:val="a"/>
    <w:pPr>
      <w:widowControl/>
      <w:pBdr>
        <w:top w:val="single" w:sz="4" w:space="0" w:color="auto"/>
        <w:left w:val="single" w:sz="8"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3a">
    <w:name w:val="华宇标题3"/>
    <w:basedOn w:val="2"/>
    <w:pPr>
      <w:tabs>
        <w:tab w:val="left" w:pos="1050"/>
        <w:tab w:val="left" w:pos="1442"/>
      </w:tabs>
      <w:spacing w:beforeLines="100" w:before="312" w:afterLines="100" w:after="312" w:line="240" w:lineRule="auto"/>
      <w:ind w:left="1442" w:hanging="960"/>
      <w:outlineLvl w:val="2"/>
    </w:pPr>
    <w:rPr>
      <w:rFonts w:ascii="宋体" w:eastAsia="宋体" w:hAnsi="宋体"/>
      <w:sz w:val="24"/>
      <w:szCs w:val="32"/>
    </w:rPr>
  </w:style>
  <w:style w:type="paragraph" w:customStyle="1" w:styleId="standdate">
    <w:name w:val="standdate"/>
    <w:basedOn w:val="aff3"/>
    <w:unhideWhenUsed/>
    <w:pPr>
      <w:spacing w:line="340" w:lineRule="atLeast"/>
      <w:jc w:val="center"/>
      <w:textAlignment w:val="center"/>
    </w:pPr>
    <w:rPr>
      <w:rFonts w:eastAsia="华文中宋" w:hint="eastAsia"/>
      <w:b/>
      <w:spacing w:val="-4"/>
      <w:sz w:val="48"/>
    </w:rPr>
  </w:style>
  <w:style w:type="paragraph" w:customStyle="1" w:styleId="font9">
    <w:name w:val="font9"/>
    <w:basedOn w:val="a"/>
    <w:pPr>
      <w:widowControl/>
      <w:spacing w:before="100" w:beforeAutospacing="1" w:after="100" w:afterAutospacing="1" w:line="360" w:lineRule="auto"/>
      <w:ind w:firstLine="425"/>
      <w:jc w:val="left"/>
    </w:pPr>
    <w:rPr>
      <w:rFonts w:eastAsia="Arial Unicode MS"/>
      <w:kern w:val="0"/>
      <w:sz w:val="24"/>
    </w:rPr>
  </w:style>
  <w:style w:type="paragraph" w:customStyle="1" w:styleId="16">
    <w:name w:val="样式1"/>
    <w:basedOn w:val="a"/>
    <w:link w:val="1Char"/>
    <w:qFormat/>
    <w:pPr>
      <w:tabs>
        <w:tab w:val="left" w:pos="425"/>
        <w:tab w:val="left" w:pos="1134"/>
      </w:tabs>
      <w:adjustRightInd w:val="0"/>
      <w:spacing w:before="360" w:line="360" w:lineRule="auto"/>
      <w:ind w:left="420" w:hanging="420"/>
      <w:jc w:val="center"/>
      <w:textAlignment w:val="baseline"/>
    </w:pPr>
    <w:rPr>
      <w:b/>
      <w:kern w:val="0"/>
      <w:sz w:val="36"/>
      <w:szCs w:val="20"/>
    </w:rPr>
  </w:style>
  <w:style w:type="paragraph" w:customStyle="1" w:styleId="210">
    <w:name w:val="目录 21"/>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paragraph" w:customStyle="1" w:styleId="10115">
    <w:name w:val="样式 (西文) 宋体 黑色 首行缩进:  1.01 厘米 行距: 1.5 倍行距"/>
    <w:basedOn w:val="a"/>
    <w:pPr>
      <w:spacing w:line="360" w:lineRule="auto"/>
      <w:ind w:firstLineChars="200" w:firstLine="420"/>
    </w:pPr>
    <w:rPr>
      <w:rFonts w:ascii="宋体" w:hAnsi="宋体" w:cs="宋体"/>
      <w:color w:val="000000"/>
      <w:szCs w:val="20"/>
    </w:rPr>
  </w:style>
  <w:style w:type="paragraph" w:customStyle="1" w:styleId="afffff2">
    <w:name w:val="样式三级"/>
    <w:basedOn w:val="a"/>
    <w:pPr>
      <w:tabs>
        <w:tab w:val="left" w:pos="1134"/>
      </w:tabs>
      <w:spacing w:after="460" w:line="360" w:lineRule="auto"/>
      <w:ind w:left="1418" w:hanging="567"/>
    </w:pPr>
    <w:rPr>
      <w:rFonts w:ascii="宋体"/>
      <w:szCs w:val="20"/>
    </w:rPr>
  </w:style>
  <w:style w:type="paragraph" w:customStyle="1" w:styleId="aff6">
    <w:name w:val="+正文"/>
    <w:basedOn w:val="a"/>
    <w:link w:val="Charf0"/>
    <w:pPr>
      <w:spacing w:line="360" w:lineRule="auto"/>
      <w:ind w:firstLineChars="200" w:firstLine="200"/>
    </w:pPr>
    <w:rPr>
      <w:sz w:val="24"/>
      <w:szCs w:val="28"/>
    </w:rPr>
  </w:style>
  <w:style w:type="paragraph" w:customStyle="1" w:styleId="1f6">
    <w:name w:val="副标题 1"/>
    <w:basedOn w:val="a"/>
    <w:pPr>
      <w:ind w:left="567" w:hanging="567"/>
    </w:pPr>
  </w:style>
  <w:style w:type="paragraph" w:customStyle="1" w:styleId="15">
    <w:name w:val="引用1"/>
    <w:basedOn w:val="a"/>
    <w:next w:val="a"/>
    <w:link w:val="QuoteChar1"/>
    <w:uiPriority w:val="29"/>
    <w:qFormat/>
    <w:rPr>
      <w:i/>
      <w:iCs/>
      <w:color w:val="000000"/>
    </w:rPr>
  </w:style>
  <w:style w:type="paragraph" w:customStyle="1" w:styleId="CM37">
    <w:name w:val="CM37"/>
    <w:basedOn w:val="Default"/>
    <w:next w:val="Default"/>
    <w:uiPriority w:val="99"/>
    <w:rPr>
      <w:color w:val="auto"/>
    </w:rPr>
  </w:style>
  <w:style w:type="paragraph" w:customStyle="1" w:styleId="12">
    <w:name w:val="列表段落1"/>
    <w:basedOn w:val="a"/>
    <w:link w:val="11"/>
    <w:uiPriority w:val="34"/>
    <w:qFormat/>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pPr>
      <w:widowControl/>
      <w:spacing w:after="160" w:line="240" w:lineRule="exact"/>
      <w:jc w:val="left"/>
    </w:pPr>
    <w:rPr>
      <w:szCs w:val="20"/>
    </w:rPr>
  </w:style>
  <w:style w:type="paragraph" w:customStyle="1" w:styleId="115">
    <w:name w:val="样式 标题 1 + 新宋体 行距: 1.5 倍行距"/>
    <w:basedOn w:val="1"/>
    <w:pPr>
      <w:spacing w:before="340" w:after="330" w:line="360" w:lineRule="auto"/>
      <w:ind w:firstLineChars="0" w:firstLine="0"/>
      <w:jc w:val="center"/>
    </w:pPr>
    <w:rPr>
      <w:rFonts w:ascii="新宋体" w:eastAsia="黑体" w:hAnsi="新宋体" w:cs="宋体"/>
      <w:sz w:val="44"/>
      <w:szCs w:val="20"/>
    </w:rPr>
  </w:style>
  <w:style w:type="paragraph" w:customStyle="1" w:styleId="afffff3">
    <w:name w:val="勘察"/>
    <w:qFormat/>
    <w:pPr>
      <w:spacing w:line="360" w:lineRule="auto"/>
      <w:ind w:firstLineChars="200" w:firstLine="200"/>
      <w:jc w:val="both"/>
    </w:pPr>
    <w:rPr>
      <w:rFonts w:ascii="宋体" w:hAnsi="宋体"/>
      <w:color w:val="000000"/>
      <w:kern w:val="2"/>
      <w:sz w:val="24"/>
      <w:szCs w:val="21"/>
    </w:rPr>
  </w:style>
  <w:style w:type="paragraph" w:customStyle="1" w:styleId="00">
    <w:name w:val="标题0"/>
    <w:basedOn w:val="a"/>
    <w:pPr>
      <w:ind w:left="425" w:hanging="425"/>
    </w:pPr>
  </w:style>
  <w:style w:type="paragraph" w:customStyle="1" w:styleId="afffff4">
    <w:name w:val="封面标准文稿类别"/>
    <w:pPr>
      <w:spacing w:before="440" w:line="400" w:lineRule="exact"/>
      <w:jc w:val="center"/>
    </w:pPr>
    <w:rPr>
      <w:rFonts w:ascii="宋体"/>
      <w:sz w:val="24"/>
    </w:rPr>
  </w:style>
  <w:style w:type="paragraph" w:customStyle="1" w:styleId="2b">
    <w:name w:val="样式2"/>
    <w:basedOn w:val="a"/>
    <w:next w:val="a"/>
    <w:link w:val="2Char3"/>
    <w:qFormat/>
    <w:pPr>
      <w:tabs>
        <w:tab w:val="num" w:pos="420"/>
        <w:tab w:val="left" w:pos="851"/>
      </w:tabs>
      <w:adjustRightInd w:val="0"/>
      <w:spacing w:before="240" w:line="360" w:lineRule="auto"/>
      <w:ind w:left="420" w:hanging="420"/>
      <w:jc w:val="left"/>
      <w:textAlignment w:val="baseline"/>
    </w:pPr>
    <w:rPr>
      <w:kern w:val="0"/>
      <w:sz w:val="30"/>
      <w:szCs w:val="20"/>
    </w:rPr>
  </w:style>
  <w:style w:type="paragraph" w:customStyle="1" w:styleId="3a0">
    <w:name w:val="正文3a"/>
    <w:basedOn w:val="3b"/>
    <w:pPr>
      <w:jc w:val="both"/>
    </w:pPr>
  </w:style>
  <w:style w:type="paragraph" w:customStyle="1" w:styleId="I1">
    <w:name w:val="I.1"/>
    <w:basedOn w:val="a"/>
    <w:pPr>
      <w:widowControl/>
      <w:tabs>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80" w:lineRule="atLeast"/>
    </w:pPr>
    <w:rPr>
      <w:rFonts w:ascii="仿宋体" w:eastAsia="仿宋体" w:hAnsi="Tahoma"/>
      <w:b/>
      <w:bCs/>
      <w:color w:val="0000FF"/>
      <w:spacing w:val="26"/>
      <w:kern w:val="0"/>
      <w:sz w:val="20"/>
      <w:szCs w:val="20"/>
      <w:lang w:val="en-GB"/>
    </w:rPr>
  </w:style>
  <w:style w:type="paragraph" w:customStyle="1" w:styleId="3b">
    <w:name w:val="正文3"/>
    <w:basedOn w:val="a"/>
    <w:pPr>
      <w:widowControl/>
      <w:tabs>
        <w:tab w:val="left" w:pos="425"/>
        <w:tab w:val="left" w:pos="720"/>
        <w:tab w:val="left" w:pos="4095"/>
      </w:tabs>
      <w:spacing w:before="120" w:line="300" w:lineRule="auto"/>
      <w:ind w:left="720" w:hanging="720"/>
      <w:jc w:val="left"/>
    </w:pPr>
    <w:rPr>
      <w:kern w:val="0"/>
      <w:sz w:val="24"/>
      <w:szCs w:val="20"/>
    </w:rPr>
  </w:style>
  <w:style w:type="paragraph" w:customStyle="1" w:styleId="afffff5">
    <w:name w:val="正文排版"/>
    <w:basedOn w:val="a"/>
    <w:pPr>
      <w:spacing w:before="240" w:line="240" w:lineRule="atLeast"/>
      <w:ind w:firstLineChars="200" w:firstLine="200"/>
    </w:pPr>
    <w:rPr>
      <w:rFonts w:ascii="FuturaA Bk BT" w:hAnsi="FuturaA Bk BT"/>
      <w:szCs w:val="21"/>
    </w:rPr>
  </w:style>
  <w:style w:type="paragraph" w:customStyle="1" w:styleId="xl61">
    <w:name w:val="xl61"/>
    <w:basedOn w:val="a"/>
    <w:pPr>
      <w:widowControl/>
      <w:pBdr>
        <w:top w:val="single" w:sz="8"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2f2">
    <w:name w:val="副标题2"/>
    <w:basedOn w:val="a"/>
    <w:pPr>
      <w:ind w:left="1789" w:hanging="709"/>
    </w:pPr>
  </w:style>
  <w:style w:type="paragraph" w:customStyle="1" w:styleId="211">
    <w:name w:val="中等深浅网格 21"/>
    <w:qFormat/>
    <w:pPr>
      <w:widowControl w:val="0"/>
      <w:jc w:val="both"/>
    </w:pPr>
    <w:rPr>
      <w:rFonts w:ascii="Calibri" w:hAnsi="Calibri"/>
      <w:kern w:val="2"/>
      <w:sz w:val="21"/>
      <w:szCs w:val="22"/>
    </w:rPr>
  </w:style>
  <w:style w:type="paragraph" w:customStyle="1" w:styleId="C">
    <w:name w:val="附表C"/>
    <w:basedOn w:val="a"/>
    <w:pPr>
      <w:ind w:left="1260" w:hanging="420"/>
    </w:pPr>
  </w:style>
  <w:style w:type="paragraph" w:customStyle="1" w:styleId="CharCharCharCharCharCharCharCharCharCharCharCharCharCharCharChar">
    <w:name w:val="Char Char Char Char Char Char Char Char Char Char Char Char Char Char Char Char"/>
    <w:basedOn w:val="a"/>
    <w:rPr>
      <w:rFonts w:ascii="Tahoma" w:hAnsi="Tahoma"/>
      <w:sz w:val="24"/>
    </w:rPr>
  </w:style>
  <w:style w:type="paragraph" w:customStyle="1" w:styleId="82">
    <w:name w:val="列表 8"/>
    <w:basedOn w:val="a"/>
    <w:pPr>
      <w:tabs>
        <w:tab w:val="left" w:pos="5562"/>
      </w:tabs>
      <w:ind w:left="5102" w:hanging="1700"/>
    </w:pPr>
  </w:style>
  <w:style w:type="paragraph" w:customStyle="1" w:styleId="Char150">
    <w:name w:val="样式 纯文本纯文本 Char + (符号) 宋体 小四 黑色 行距: 1.5 倍行距"/>
    <w:basedOn w:val="afff9"/>
    <w:pPr>
      <w:spacing w:line="360" w:lineRule="auto"/>
    </w:pPr>
    <w:rPr>
      <w:rFonts w:hAnsi="宋体" w:cs="宋体"/>
      <w:color w:val="000000"/>
    </w:rPr>
  </w:style>
  <w:style w:type="paragraph" w:customStyle="1" w:styleId="49">
    <w:name w:val="样式4"/>
    <w:basedOn w:val="a"/>
    <w:next w:val="a"/>
    <w:pPr>
      <w:adjustRightInd w:val="0"/>
      <w:spacing w:line="360" w:lineRule="auto"/>
      <w:ind w:left="-453"/>
      <w:jc w:val="center"/>
      <w:textAlignment w:val="baseline"/>
    </w:pPr>
    <w:rPr>
      <w:kern w:val="0"/>
      <w:sz w:val="24"/>
      <w:szCs w:val="20"/>
    </w:rPr>
  </w:style>
  <w:style w:type="paragraph" w:customStyle="1" w:styleId="xl49">
    <w:name w:val="xl49"/>
    <w:basedOn w:val="a"/>
    <w:pPr>
      <w:widowControl/>
      <w:pBdr>
        <w:left w:val="single" w:sz="8" w:space="0" w:color="auto"/>
        <w:bottom w:val="single" w:sz="4" w:space="0" w:color="auto"/>
        <w:right w:val="single" w:sz="4" w:space="0" w:color="auto"/>
      </w:pBdr>
      <w:spacing w:before="100" w:beforeAutospacing="1" w:after="100" w:afterAutospacing="1" w:line="360" w:lineRule="auto"/>
      <w:ind w:firstLine="425"/>
      <w:jc w:val="center"/>
      <w:textAlignment w:val="center"/>
    </w:pPr>
    <w:rPr>
      <w:rFonts w:ascii="宋体" w:hAnsi="宋体"/>
      <w:kern w:val="0"/>
      <w:sz w:val="20"/>
      <w:szCs w:val="20"/>
    </w:rPr>
  </w:style>
  <w:style w:type="paragraph" w:customStyle="1" w:styleId="afffff6">
    <w:name w:val="图中文字"/>
    <w:basedOn w:val="a"/>
    <w:pPr>
      <w:adjustRightInd w:val="0"/>
      <w:snapToGrid w:val="0"/>
      <w:spacing w:line="0" w:lineRule="atLeast"/>
      <w:ind w:firstLine="425"/>
      <w:jc w:val="center"/>
    </w:pPr>
    <w:rPr>
      <w:sz w:val="24"/>
      <w:szCs w:val="20"/>
    </w:rPr>
  </w:style>
  <w:style w:type="paragraph" w:customStyle="1" w:styleId="xl41">
    <w:name w:val="xl41"/>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2">
    <w:name w:val="xl42"/>
    <w:basedOn w:val="a"/>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378020">
    <w:name w:val="样式 标题 3 + (中文) 黑体 小四 非加粗 段前: 7.8 磅 段后: 0 磅 行距: 固定值 20 磅"/>
    <w:basedOn w:val="3"/>
    <w:qFormat/>
    <w:pPr>
      <w:adjustRightInd/>
      <w:spacing w:before="0" w:after="0" w:line="400" w:lineRule="exact"/>
      <w:jc w:val="both"/>
      <w:textAlignment w:val="auto"/>
    </w:pPr>
    <w:rPr>
      <w:rFonts w:eastAsia="黑体" w:cs="宋体"/>
      <w:b w:val="0"/>
      <w:color w:val="000000"/>
      <w:kern w:val="2"/>
      <w:sz w:val="21"/>
      <w:szCs w:val="21"/>
    </w:rPr>
  </w:style>
  <w:style w:type="paragraph" w:customStyle="1" w:styleId="101150">
    <w:name w:val="样式 样式 (西文) 宋体 黑色 首行缩进:  1.01 厘米 行距: 1.5 倍行距 +"/>
    <w:basedOn w:val="10115"/>
    <w:pPr>
      <w:ind w:left="420"/>
    </w:p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xl63">
    <w:name w:val="xl63"/>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customStyle="1" w:styleId="xl37">
    <w:name w:val="xl37"/>
    <w:basedOn w:val="a"/>
    <w:pPr>
      <w:widowControl/>
      <w:pBdr>
        <w:bottom w:val="single" w:sz="4" w:space="0" w:color="auto"/>
        <w:right w:val="single" w:sz="4" w:space="0" w:color="auto"/>
      </w:pBdr>
      <w:spacing w:before="100" w:beforeAutospacing="1" w:after="100" w:afterAutospacing="1" w:line="360" w:lineRule="auto"/>
      <w:ind w:firstLine="425"/>
      <w:textAlignment w:val="center"/>
    </w:pPr>
    <w:rPr>
      <w:rFonts w:ascii="宋体" w:hAnsi="宋体"/>
      <w:kern w:val="0"/>
      <w:szCs w:val="21"/>
    </w:rPr>
  </w:style>
  <w:style w:type="paragraph" w:customStyle="1" w:styleId="xl30">
    <w:name w:val="xl30"/>
    <w:basedOn w:val="a"/>
    <w:pPr>
      <w:widowControl/>
      <w:spacing w:before="100" w:beforeAutospacing="1" w:after="100" w:afterAutospacing="1" w:line="360" w:lineRule="auto"/>
      <w:ind w:firstLine="425"/>
      <w:jc w:val="left"/>
    </w:pPr>
    <w:rPr>
      <w:rFonts w:eastAsia="Arial Unicode MS"/>
      <w:kern w:val="0"/>
      <w:sz w:val="24"/>
    </w:rPr>
  </w:style>
  <w:style w:type="paragraph" w:customStyle="1" w:styleId="Style322">
    <w:name w:val="_Style 322"/>
    <w:basedOn w:val="a"/>
    <w:next w:val="12"/>
    <w:uiPriority w:val="1"/>
    <w:qFormat/>
    <w:pPr>
      <w:ind w:firstLineChars="200" w:firstLine="420"/>
    </w:pPr>
    <w:rPr>
      <w:rFonts w:ascii="Calibri" w:hAnsi="Calibri"/>
      <w:szCs w:val="22"/>
    </w:rPr>
  </w:style>
  <w:style w:type="paragraph" w:customStyle="1" w:styleId="Char110">
    <w:name w:val="Char11"/>
    <w:basedOn w:val="a"/>
    <w:rPr>
      <w:rFonts w:ascii="仿宋_GB2312" w:eastAsia="仿宋_GB2312"/>
      <w:b/>
      <w:sz w:val="32"/>
      <w:szCs w:val="32"/>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4a">
    <w:name w:val="样式 标题 4 +"/>
    <w:basedOn w:val="4"/>
    <w:qFormat/>
    <w:pPr>
      <w:keepNext w:val="0"/>
      <w:keepLines w:val="0"/>
      <w:numPr>
        <w:ilvl w:val="3"/>
      </w:numPr>
      <w:adjustRightInd w:val="0"/>
      <w:spacing w:beforeLines="50" w:before="0" w:afterLines="50" w:after="0" w:line="360" w:lineRule="auto"/>
      <w:ind w:left="1080"/>
      <w:jc w:val="left"/>
      <w:textAlignment w:val="baseline"/>
    </w:pPr>
    <w:rPr>
      <w:rFonts w:ascii="Times New Roman" w:eastAsia="宋体" w:hAnsi="Times New Roman" w:cs="宋体"/>
      <w:bCs w:val="0"/>
      <w:kern w:val="0"/>
      <w:sz w:val="21"/>
      <w:szCs w:val="20"/>
    </w:rPr>
  </w:style>
  <w:style w:type="paragraph" w:customStyle="1" w:styleId="1f7">
    <w:name w:val="1"/>
    <w:basedOn w:val="a"/>
    <w:next w:val="35"/>
    <w:qFormat/>
    <w:pPr>
      <w:spacing w:line="360" w:lineRule="auto"/>
      <w:ind w:firstLine="567"/>
    </w:pPr>
    <w:rPr>
      <w:sz w:val="24"/>
    </w:rPr>
  </w:style>
  <w:style w:type="paragraph" w:customStyle="1" w:styleId="4b">
    <w:name w:val="副标题 4"/>
    <w:basedOn w:val="a"/>
    <w:pPr>
      <w:ind w:left="992" w:hanging="992"/>
    </w:pPr>
  </w:style>
  <w:style w:type="paragraph" w:customStyle="1" w:styleId="afffff7">
    <w:name w:val="目录标题"/>
    <w:basedOn w:val="1"/>
    <w:next w:val="a"/>
    <w:uiPriority w:val="39"/>
    <w:qFormat/>
    <w:pPr>
      <w:spacing w:before="340" w:after="330" w:line="576" w:lineRule="auto"/>
      <w:ind w:firstLineChars="0" w:firstLine="0"/>
      <w:outlineLvl w:val="9"/>
    </w:pPr>
    <w:rPr>
      <w:rFonts w:ascii="Calibri" w:hAnsi="Calibri"/>
      <w:sz w:val="44"/>
    </w:rPr>
  </w:style>
  <w:style w:type="paragraph" w:customStyle="1" w:styleId="42">
    <w:name w:val="样式 标题 4 + 新宋体2"/>
    <w:basedOn w:val="4"/>
    <w:link w:val="42Char"/>
    <w:pPr>
      <w:numPr>
        <w:ilvl w:val="3"/>
      </w:numPr>
      <w:adjustRightInd w:val="0"/>
      <w:snapToGrid w:val="0"/>
      <w:spacing w:before="0" w:after="0" w:line="500" w:lineRule="exact"/>
      <w:ind w:left="1080"/>
    </w:pPr>
    <w:rPr>
      <w:rFonts w:ascii="新宋体" w:eastAsia="宋体" w:hAnsi="新宋体"/>
      <w:b w:val="0"/>
      <w:sz w:val="21"/>
    </w:rPr>
  </w:style>
  <w:style w:type="paragraph" w:customStyle="1" w:styleId="xl60">
    <w:name w:val="xl60"/>
    <w:basedOn w:val="a"/>
    <w:pPr>
      <w:widowControl/>
      <w:pBdr>
        <w:top w:val="single" w:sz="8" w:space="0" w:color="auto"/>
        <w:left w:val="single" w:sz="4"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3c">
    <w:name w:val="副标题3"/>
    <w:basedOn w:val="a"/>
    <w:pPr>
      <w:ind w:left="2258" w:hanging="567"/>
    </w:pPr>
    <w:rPr>
      <w:szCs w:val="20"/>
    </w:rPr>
  </w:style>
  <w:style w:type="paragraph" w:customStyle="1" w:styleId="CharCharCharCharCharCharChar1">
    <w:name w:val="Char Char Char Char Char Char Char1"/>
    <w:basedOn w:val="a"/>
    <w:pPr>
      <w:tabs>
        <w:tab w:val="left" w:pos="2415"/>
      </w:tabs>
      <w:snapToGrid w:val="0"/>
    </w:pPr>
  </w:style>
  <w:style w:type="paragraph" w:customStyle="1" w:styleId="afffff8">
    <w:name w:val="样式二级"/>
    <w:basedOn w:val="2b"/>
    <w:pPr>
      <w:tabs>
        <w:tab w:val="clear" w:pos="420"/>
        <w:tab w:val="clear" w:pos="851"/>
        <w:tab w:val="left" w:pos="540"/>
        <w:tab w:val="left" w:pos="1134"/>
      </w:tabs>
      <w:adjustRightInd/>
      <w:spacing w:before="0"/>
      <w:ind w:left="425" w:hanging="425"/>
      <w:jc w:val="both"/>
      <w:textAlignment w:val="auto"/>
      <w:outlineLvl w:val="0"/>
    </w:pPr>
    <w:rPr>
      <w:rFonts w:ascii="宋体"/>
      <w:kern w:val="2"/>
      <w:sz w:val="21"/>
    </w:rPr>
  </w:style>
  <w:style w:type="paragraph" w:customStyle="1" w:styleId="BulletP12">
    <w:name w:val="Bullet P1&amp;2"/>
    <w:basedOn w:val="a"/>
    <w:pPr>
      <w:widowControl/>
      <w:tabs>
        <w:tab w:val="left" w:pos="600"/>
        <w:tab w:val="left" w:pos="648"/>
      </w:tabs>
      <w:spacing w:before="20" w:after="20" w:line="360" w:lineRule="auto"/>
      <w:ind w:left="420" w:right="85" w:hanging="132"/>
      <w:jc w:val="left"/>
    </w:pPr>
    <w:rPr>
      <w:rFonts w:ascii="FuturaA Bk BT" w:hAnsi="FuturaA Bk BT"/>
      <w:kern w:val="0"/>
      <w:szCs w:val="21"/>
    </w:rPr>
  </w:style>
  <w:style w:type="paragraph" w:customStyle="1" w:styleId="CharChar1CharCharChar">
    <w:name w:val="Char Char1 Char Char Char"/>
    <w:basedOn w:val="a"/>
    <w:rPr>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28">
    <w:name w:val="xl28"/>
    <w:basedOn w:val="a"/>
    <w:pPr>
      <w:widowControl/>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TPNormal">
    <w:name w:val="TP_Normal"/>
    <w:basedOn w:val="a"/>
    <w:pPr>
      <w:widowControl/>
      <w:tabs>
        <w:tab w:val="left" w:pos="720"/>
      </w:tabs>
      <w:spacing w:before="60" w:after="60"/>
      <w:ind w:left="720"/>
      <w:jc w:val="left"/>
    </w:pPr>
    <w:rPr>
      <w:rFonts w:ascii="Arial" w:hAnsi="Arial"/>
      <w:kern w:val="0"/>
      <w:sz w:val="20"/>
      <w:szCs w:val="20"/>
      <w:lang w:val="en-GB"/>
    </w:rPr>
  </w:style>
  <w:style w:type="paragraph" w:customStyle="1" w:styleId="3d">
    <w:name w:val="3"/>
    <w:basedOn w:val="a"/>
    <w:pPr>
      <w:widowControl/>
      <w:spacing w:before="100" w:beforeAutospacing="1" w:after="100" w:afterAutospacing="1"/>
      <w:jc w:val="left"/>
    </w:pPr>
    <w:rPr>
      <w:rFonts w:ascii="宋体" w:hAnsi="宋体"/>
      <w:kern w:val="0"/>
      <w:sz w:val="24"/>
    </w:rPr>
  </w:style>
  <w:style w:type="paragraph" w:customStyle="1" w:styleId="CharCharCharCharCharChar">
    <w:name w:val="Char Char Char Char Char Char"/>
    <w:basedOn w:val="a"/>
    <w:semiHidden/>
    <w:pPr>
      <w:widowControl/>
      <w:spacing w:after="160" w:line="240" w:lineRule="exact"/>
      <w:ind w:firstLine="425"/>
      <w:jc w:val="left"/>
    </w:pPr>
    <w:rPr>
      <w:rFonts w:ascii="Arial" w:hAnsi="Arial"/>
      <w:kern w:val="0"/>
      <w:sz w:val="22"/>
      <w:szCs w:val="22"/>
      <w:lang w:eastAsia="en-US"/>
    </w:rPr>
  </w:style>
  <w:style w:type="paragraph" w:styleId="TOC">
    <w:name w:val="TOC Heading"/>
    <w:basedOn w:val="1"/>
    <w:next w:val="a"/>
    <w:uiPriority w:val="39"/>
    <w:qFormat/>
    <w:pPr>
      <w:spacing w:before="340" w:after="330" w:line="576" w:lineRule="auto"/>
      <w:ind w:firstLineChars="0" w:firstLine="0"/>
      <w:outlineLvl w:val="9"/>
    </w:pPr>
    <w:rPr>
      <w:rFonts w:ascii="Calibri" w:hAnsi="Calibri"/>
      <w:sz w:val="44"/>
    </w:rPr>
  </w:style>
  <w:style w:type="paragraph" w:customStyle="1" w:styleId="116">
    <w:name w:val="11.6"/>
    <w:pPr>
      <w:widowControl w:val="0"/>
      <w:autoSpaceDE w:val="0"/>
      <w:autoSpaceDN w:val="0"/>
      <w:adjustRightInd w:val="0"/>
      <w:spacing w:line="580" w:lineRule="atLeast"/>
      <w:jc w:val="both"/>
    </w:pPr>
    <w:rPr>
      <w:rFonts w:ascii="汉仪书宋一简" w:eastAsia="汉仪书宋一简"/>
      <w:color w:val="000000"/>
      <w:sz w:val="23"/>
      <w:szCs w:val="23"/>
    </w:rPr>
  </w:style>
  <w:style w:type="paragraph" w:customStyle="1" w:styleId="1f8">
    <w:name w:val="列出段落1"/>
    <w:basedOn w:val="a"/>
    <w:qFormat/>
    <w:pPr>
      <w:ind w:firstLineChars="200" w:firstLine="420"/>
    </w:pPr>
    <w:rPr>
      <w:rFonts w:ascii="Calibri" w:hAnsi="Calibri"/>
      <w:szCs w:val="21"/>
    </w:rPr>
  </w:style>
  <w:style w:type="paragraph" w:customStyle="1" w:styleId="4h4">
    <w:name w:val="样式 标题 4h4 + (西文) 黑体 (中文) 黑体 小三"/>
    <w:basedOn w:val="4"/>
    <w:pPr>
      <w:keepNext w:val="0"/>
      <w:widowControl/>
      <w:spacing w:before="240" w:after="0" w:line="400" w:lineRule="exact"/>
    </w:pPr>
    <w:rPr>
      <w:rFonts w:ascii="黑体"/>
      <w:b w:val="0"/>
      <w:i/>
    </w:rPr>
  </w:style>
  <w:style w:type="paragraph" w:styleId="afff5">
    <w:name w:val="Intense Quote"/>
    <w:basedOn w:val="a"/>
    <w:next w:val="a"/>
    <w:link w:val="Charf5"/>
    <w:qFormat/>
    <w:pPr>
      <w:pBdr>
        <w:bottom w:val="single" w:sz="4" w:space="4" w:color="4F81BD"/>
      </w:pBdr>
      <w:spacing w:before="200" w:after="280"/>
      <w:ind w:left="936" w:right="936"/>
    </w:pPr>
    <w:rPr>
      <w:b/>
      <w:bCs/>
      <w:i/>
      <w:iCs/>
      <w:color w:val="4F81BD"/>
      <w:szCs w:val="22"/>
    </w:rPr>
  </w:style>
  <w:style w:type="paragraph" w:customStyle="1" w:styleId="16620">
    <w:name w:val="样式 标题 1 + 黑体 三号 非加粗 居中 段前: 6 磅 段后: 6 磅 行距: 固定值 20 磅"/>
    <w:basedOn w:val="1"/>
    <w:pPr>
      <w:numPr>
        <w:ilvl w:val="1"/>
      </w:numPr>
      <w:spacing w:before="120" w:after="120" w:line="400" w:lineRule="exact"/>
      <w:ind w:left="851" w:firstLineChars="100" w:firstLine="276"/>
      <w:jc w:val="center"/>
    </w:pPr>
    <w:rPr>
      <w:rFonts w:ascii="黑体" w:eastAsia="黑体" w:hAnsi="黑体" w:cs="宋体"/>
      <w:b w:val="0"/>
      <w:bCs w:val="0"/>
      <w:sz w:val="32"/>
      <w:szCs w:val="20"/>
    </w:rPr>
  </w:style>
  <w:style w:type="paragraph" w:customStyle="1" w:styleId="Afffff9">
    <w:name w:val="正文 A"/>
    <w:pPr>
      <w:widowControl w:val="0"/>
      <w:jc w:val="both"/>
    </w:pPr>
    <w:rPr>
      <w:rFonts w:eastAsia="Arial Unicode MS" w:hAnsi="Arial Unicode MS" w:cs="Arial Unicode MS"/>
      <w:color w:val="000000"/>
      <w:kern w:val="2"/>
      <w:sz w:val="21"/>
      <w:szCs w:val="21"/>
      <w:u w:color="000000"/>
    </w:rPr>
  </w:style>
  <w:style w:type="paragraph" w:customStyle="1" w:styleId="444444444">
    <w:name w:val="444444444"/>
    <w:basedOn w:val="aff1"/>
    <w:link w:val="444444444Char"/>
    <w:pPr>
      <w:spacing w:line="360" w:lineRule="auto"/>
      <w:ind w:firstLineChars="200" w:firstLine="200"/>
      <w:jc w:val="left"/>
    </w:pPr>
    <w:rPr>
      <w:rFonts w:ascii="宋体" w:eastAsia="宋体"/>
      <w:kern w:val="0"/>
      <w:sz w:val="28"/>
      <w:szCs w:val="24"/>
    </w:rPr>
  </w:style>
  <w:style w:type="paragraph" w:customStyle="1" w:styleId="07715">
    <w:name w:val="样式 (西文) 宋体 小四 首行缩进:  0.77 厘米 行距: 1.5 倍行距"/>
    <w:basedOn w:val="a"/>
    <w:pPr>
      <w:spacing w:line="360" w:lineRule="auto"/>
      <w:ind w:firstLine="435"/>
    </w:pPr>
    <w:rPr>
      <w:rFonts w:ascii="宋体" w:cs="宋体"/>
      <w:szCs w:val="20"/>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M5">
    <w:name w:val="CM5"/>
    <w:basedOn w:val="Default"/>
    <w:next w:val="Default"/>
    <w:uiPriority w:val="99"/>
    <w:pPr>
      <w:spacing w:line="180" w:lineRule="atLeast"/>
    </w:pPr>
    <w:rPr>
      <w:color w:val="auto"/>
    </w:rPr>
  </w:style>
  <w:style w:type="paragraph" w:customStyle="1" w:styleId="Afffffa">
    <w:name w:val="附表A"/>
    <w:basedOn w:val="a"/>
    <w:pPr>
      <w:ind w:left="2830" w:hanging="420"/>
    </w:pPr>
  </w:style>
  <w:style w:type="paragraph" w:customStyle="1" w:styleId="72">
    <w:name w:val="样式7"/>
    <w:basedOn w:val="a"/>
    <w:pPr>
      <w:spacing w:line="500" w:lineRule="exact"/>
      <w:jc w:val="center"/>
    </w:pPr>
    <w:rPr>
      <w:rFonts w:ascii="宋体"/>
      <w:b/>
      <w:sz w:val="32"/>
      <w:szCs w:val="20"/>
    </w:rPr>
  </w:style>
  <w:style w:type="paragraph" w:customStyle="1" w:styleId="font12">
    <w:name w:val="font12"/>
    <w:basedOn w:val="a"/>
    <w:pPr>
      <w:widowControl/>
      <w:spacing w:before="100" w:beforeAutospacing="1" w:after="100" w:afterAutospacing="1" w:line="360" w:lineRule="auto"/>
      <w:ind w:firstLine="425"/>
      <w:jc w:val="left"/>
    </w:pPr>
    <w:rPr>
      <w:rFonts w:eastAsia="Arial Unicode MS"/>
      <w:color w:val="000000"/>
      <w:kern w:val="0"/>
      <w:sz w:val="24"/>
    </w:rPr>
  </w:style>
  <w:style w:type="paragraph" w:customStyle="1" w:styleId="xl57">
    <w:name w:val="xl57"/>
    <w:basedOn w:val="a"/>
    <w:pPr>
      <w:widowControl/>
      <w:pBdr>
        <w:top w:val="single" w:sz="4"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afffffb">
    <w:name w:val="目录文字"/>
    <w:basedOn w:val="a"/>
    <w:pPr>
      <w:widowControl/>
      <w:spacing w:line="480" w:lineRule="auto"/>
      <w:ind w:firstLine="425"/>
      <w:jc w:val="left"/>
    </w:pPr>
    <w:rPr>
      <w:rFonts w:ascii="宋体" w:hAnsi="宋体"/>
      <w:kern w:val="0"/>
      <w:sz w:val="24"/>
      <w:szCs w:val="20"/>
    </w:rPr>
  </w:style>
  <w:style w:type="paragraph" w:customStyle="1" w:styleId="xl58">
    <w:name w:val="xl58"/>
    <w:basedOn w:val="a"/>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20">
    <w:name w:val="样式 (西文) 宋体 小四 黑色 行距: 2 倍行距 首行缩进:  2 字符"/>
    <w:basedOn w:val="a"/>
    <w:pPr>
      <w:spacing w:line="480" w:lineRule="auto"/>
      <w:ind w:firstLineChars="200" w:firstLine="480"/>
    </w:pPr>
    <w:rPr>
      <w:rFonts w:ascii="宋体" w:hAnsi="宋体" w:cs="宋体"/>
      <w:color w:val="000000"/>
      <w:szCs w:val="20"/>
    </w:rPr>
  </w:style>
  <w:style w:type="paragraph" w:customStyle="1" w:styleId="afffffc">
    <w:name w:val="节"/>
    <w:basedOn w:val="a"/>
    <w:pPr>
      <w:ind w:left="425" w:hanging="425"/>
    </w:pPr>
  </w:style>
  <w:style w:type="paragraph" w:customStyle="1" w:styleId="73">
    <w:name w:val="列表 7"/>
    <w:basedOn w:val="a"/>
    <w:pPr>
      <w:tabs>
        <w:tab w:val="left" w:pos="4776"/>
      </w:tabs>
      <w:ind w:left="4394" w:hanging="1418"/>
    </w:pPr>
  </w:style>
  <w:style w:type="paragraph" w:customStyle="1" w:styleId="afffffd">
    <w:name w:val="！正文内容"/>
    <w:basedOn w:val="a"/>
    <w:pPr>
      <w:spacing w:line="420" w:lineRule="atLeast"/>
      <w:ind w:firstLineChars="200" w:firstLine="200"/>
    </w:pPr>
    <w:rPr>
      <w:sz w:val="24"/>
    </w:rPr>
  </w:style>
  <w:style w:type="paragraph" w:customStyle="1" w:styleId="xl23">
    <w:name w:val="xl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fe">
    <w:name w:val="表格标题"/>
    <w:basedOn w:val="a"/>
    <w:pPr>
      <w:spacing w:line="360" w:lineRule="auto"/>
      <w:ind w:firstLine="425"/>
      <w:jc w:val="center"/>
    </w:pPr>
    <w:rPr>
      <w:rFonts w:ascii="Arial Narrow" w:eastAsia="楷体_GB2312" w:hAnsi="Arial Narrow"/>
      <w:snapToGrid w:val="0"/>
      <w:kern w:val="0"/>
      <w:szCs w:val="20"/>
    </w:rPr>
  </w:style>
  <w:style w:type="paragraph" w:customStyle="1" w:styleId="xl54">
    <w:name w:val="xl5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50">
    <w:name w:val="正文文本5"/>
    <w:basedOn w:val="a"/>
    <w:link w:val="af6"/>
    <w:pPr>
      <w:shd w:val="clear" w:color="auto" w:fill="FFFFFF"/>
      <w:spacing w:after="600" w:line="0" w:lineRule="atLeast"/>
      <w:ind w:hanging="860"/>
      <w:jc w:val="center"/>
    </w:pPr>
    <w:rPr>
      <w:rFonts w:ascii="MingLiU" w:eastAsia="MingLiU" w:hAnsi="MingLiU"/>
      <w:spacing w:val="10"/>
      <w:kern w:val="0"/>
      <w:sz w:val="25"/>
      <w:szCs w:val="25"/>
    </w:rPr>
  </w:style>
  <w:style w:type="paragraph" w:customStyle="1" w:styleId="afffff">
    <w:name w:val="第二层标题"/>
    <w:basedOn w:val="2c"/>
    <w:next w:val="affff1"/>
    <w:pPr>
      <w:tabs>
        <w:tab w:val="left" w:pos="420"/>
      </w:tabs>
      <w:spacing w:before="360"/>
      <w:ind w:left="840" w:hanging="420"/>
    </w:pPr>
    <w:rPr>
      <w:b/>
    </w:rPr>
  </w:style>
  <w:style w:type="paragraph" w:customStyle="1" w:styleId="xl62">
    <w:name w:val="xl62"/>
    <w:basedOn w:val="a"/>
    <w:pPr>
      <w:widowControl/>
      <w:pBdr>
        <w:top w:val="single" w:sz="8" w:space="0" w:color="auto"/>
        <w:bottom w:val="single" w:sz="4" w:space="0" w:color="auto"/>
        <w:right w:val="single" w:sz="8"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2c">
    <w:name w:val="正文2"/>
    <w:basedOn w:val="a"/>
    <w:pPr>
      <w:widowControl/>
      <w:spacing w:before="120" w:line="300" w:lineRule="auto"/>
      <w:ind w:left="198" w:firstLine="499"/>
    </w:pPr>
    <w:rPr>
      <w:color w:val="000000"/>
      <w:kern w:val="0"/>
      <w:sz w:val="24"/>
      <w:szCs w:val="20"/>
    </w:rPr>
  </w:style>
  <w:style w:type="paragraph" w:customStyle="1" w:styleId="3e">
    <w:name w:val="修订3"/>
    <w:rPr>
      <w:kern w:val="2"/>
      <w:sz w:val="21"/>
      <w:szCs w:val="24"/>
    </w:rPr>
  </w:style>
  <w:style w:type="paragraph" w:customStyle="1" w:styleId="TOC2">
    <w:name w:val="TOC 标题2"/>
    <w:basedOn w:val="1"/>
    <w:next w:val="a"/>
    <w:uiPriority w:val="39"/>
    <w:qFormat/>
    <w:pPr>
      <w:spacing w:before="340" w:after="330" w:line="576" w:lineRule="auto"/>
      <w:ind w:firstLineChars="0" w:firstLine="0"/>
      <w:outlineLvl w:val="9"/>
    </w:pPr>
    <w:rPr>
      <w:rFonts w:ascii="Calibri" w:hAnsi="Calibri"/>
      <w:sz w:val="44"/>
    </w:rPr>
  </w:style>
  <w:style w:type="paragraph" w:customStyle="1" w:styleId="xl32">
    <w:name w:val="xl32"/>
    <w:basedOn w:val="a"/>
    <w:pPr>
      <w:widowControl/>
      <w:spacing w:before="100" w:beforeAutospacing="1" w:after="100" w:afterAutospacing="1" w:line="360" w:lineRule="auto"/>
      <w:ind w:firstLine="425"/>
      <w:jc w:val="left"/>
    </w:pPr>
    <w:rPr>
      <w:rFonts w:eastAsia="Arial Unicode MS"/>
      <w:b/>
      <w:bCs/>
      <w:kern w:val="0"/>
      <w:sz w:val="24"/>
    </w:rPr>
  </w:style>
  <w:style w:type="paragraph" w:customStyle="1" w:styleId="221">
    <w:name w:val="样式 标题 2 + 左侧:  2 字符"/>
    <w:basedOn w:val="2"/>
    <w:pPr>
      <w:spacing w:before="380" w:after="380" w:line="415" w:lineRule="auto"/>
      <w:ind w:leftChars="200" w:left="420"/>
    </w:pPr>
    <w:rPr>
      <w:rFonts w:ascii="宋体" w:eastAsia="宋体" w:hAnsi="宋体"/>
      <w:bCs/>
      <w:sz w:val="30"/>
    </w:rPr>
  </w:style>
  <w:style w:type="paragraph" w:customStyle="1" w:styleId="CM56">
    <w:name w:val="CM56"/>
    <w:basedOn w:val="Default"/>
    <w:next w:val="Default"/>
    <w:uiPriority w:val="99"/>
    <w:rPr>
      <w:color w:val="auto"/>
    </w:rPr>
  </w:style>
  <w:style w:type="paragraph" w:customStyle="1" w:styleId="affffff">
    <w:name w:val="标书正文格式"/>
    <w:pPr>
      <w:spacing w:line="360" w:lineRule="auto"/>
      <w:ind w:firstLineChars="200" w:firstLine="200"/>
    </w:pPr>
    <w:rPr>
      <w:rFonts w:eastAsia="楷体_GB2312"/>
      <w:kern w:val="2"/>
      <w:sz w:val="24"/>
      <w:szCs w:val="24"/>
    </w:rPr>
  </w:style>
  <w:style w:type="paragraph" w:customStyle="1" w:styleId="xl43">
    <w:name w:val="xl43"/>
    <w:basedOn w:val="a"/>
    <w:pPr>
      <w:widowControl/>
      <w:spacing w:before="100" w:beforeAutospacing="1" w:after="100" w:afterAutospacing="1"/>
      <w:jc w:val="left"/>
    </w:pPr>
    <w:rPr>
      <w:rFonts w:ascii="宋体" w:hAnsi="宋体"/>
      <w:b/>
      <w:bCs/>
      <w:kern w:val="0"/>
      <w:sz w:val="18"/>
      <w:szCs w:val="18"/>
    </w:rPr>
  </w:style>
  <w:style w:type="paragraph" w:customStyle="1" w:styleId="affffff0">
    <w:name w:val="大标"/>
    <w:basedOn w:val="a"/>
    <w:pPr>
      <w:jc w:val="center"/>
    </w:pPr>
    <w:rPr>
      <w:sz w:val="72"/>
      <w:szCs w:val="20"/>
    </w:rPr>
  </w:style>
  <w:style w:type="paragraph" w:customStyle="1" w:styleId="CharChar1CharCharCharCharCharCharCharChar0">
    <w:name w:val="Char Char1 Char Char Char Char Char Char Char Char"/>
    <w:basedOn w:val="a"/>
    <w:pPr>
      <w:widowControl/>
      <w:spacing w:after="160" w:line="240" w:lineRule="exact"/>
      <w:jc w:val="left"/>
    </w:pPr>
    <w:rPr>
      <w:szCs w:val="20"/>
    </w:rPr>
  </w:style>
  <w:style w:type="paragraph" w:customStyle="1" w:styleId="xl25">
    <w:name w:val="xl25"/>
    <w:basedOn w:val="a"/>
    <w:pPr>
      <w:widowControl/>
      <w:spacing w:before="100" w:beforeAutospacing="1" w:after="100" w:afterAutospacing="1" w:line="360" w:lineRule="auto"/>
      <w:ind w:firstLine="425"/>
      <w:jc w:val="left"/>
    </w:pPr>
    <w:rPr>
      <w:rFonts w:ascii="Arial Unicode MS" w:eastAsia="Arial Unicode MS" w:hAnsi="Arial Unicode MS" w:cs="Arial Unicode MS"/>
      <w:kern w:val="0"/>
      <w:sz w:val="22"/>
      <w:szCs w:val="22"/>
    </w:rPr>
  </w:style>
  <w:style w:type="paragraph" w:styleId="affffff1">
    <w:name w:val="Revision"/>
    <w:rPr>
      <w:kern w:val="2"/>
      <w:sz w:val="21"/>
      <w:szCs w:val="24"/>
    </w:rPr>
  </w:style>
  <w:style w:type="paragraph" w:customStyle="1" w:styleId="xl52">
    <w:name w:val="xl52"/>
    <w:basedOn w:val="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22">
    <w:name w:val="xl22"/>
    <w:basedOn w:val="a"/>
    <w:pPr>
      <w:widowControl/>
      <w:spacing w:before="100" w:beforeAutospacing="1" w:after="100" w:afterAutospacing="1"/>
      <w:jc w:val="left"/>
      <w:textAlignment w:val="center"/>
    </w:pPr>
    <w:rPr>
      <w:rFonts w:ascii="宋体" w:hAnsi="宋体"/>
      <w:kern w:val="0"/>
      <w:sz w:val="24"/>
    </w:rPr>
  </w:style>
  <w:style w:type="paragraph" w:customStyle="1" w:styleId="font5">
    <w:name w:val="font5"/>
    <w:basedOn w:val="a"/>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2f3">
    <w:name w:val="样式 (西文) 黑体 (中文) 黑体 四号 加粗 首行缩进:  2 字符"/>
    <w:basedOn w:val="a"/>
    <w:next w:val="20"/>
    <w:pPr>
      <w:spacing w:line="360" w:lineRule="auto"/>
      <w:ind w:firstLineChars="200" w:firstLine="562"/>
    </w:pPr>
    <w:rPr>
      <w:rFonts w:ascii="黑体" w:eastAsia="黑体"/>
      <w:b/>
      <w:bCs/>
      <w:sz w:val="28"/>
      <w:szCs w:val="20"/>
    </w:rPr>
  </w:style>
  <w:style w:type="paragraph" w:customStyle="1" w:styleId="152">
    <w:name w:val="样式 (西文) 宋体 小四 黑色 行距: 1.5 倍行距 首行缩进:  2 字符"/>
    <w:basedOn w:val="a"/>
    <w:pPr>
      <w:spacing w:line="360" w:lineRule="auto"/>
      <w:ind w:firstLineChars="200" w:firstLine="480"/>
    </w:pPr>
    <w:rPr>
      <w:rFonts w:ascii="宋体" w:hAnsi="宋体" w:cs="宋体"/>
      <w:color w:val="000000"/>
      <w:szCs w:val="20"/>
    </w:rPr>
  </w:style>
  <w:style w:type="paragraph" w:customStyle="1" w:styleId="ParaCharCharCharChar">
    <w:name w:val="默认段落字体 Para Char Char Char Char"/>
    <w:basedOn w:val="a"/>
    <w:qFormat/>
    <w:rPr>
      <w:sz w:val="28"/>
    </w:rPr>
  </w:style>
  <w:style w:type="paragraph" w:customStyle="1" w:styleId="affffff2">
    <w:name w:val="表格"/>
    <w:basedOn w:val="a"/>
    <w:pPr>
      <w:jc w:val="center"/>
      <w:textAlignment w:val="center"/>
    </w:pPr>
    <w:rPr>
      <w:rFonts w:ascii="华文细黑" w:hAnsi="华文细黑"/>
      <w:kern w:val="0"/>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sz w:val="30"/>
    </w:rPr>
  </w:style>
  <w:style w:type="paragraph" w:customStyle="1" w:styleId="CharCharCharChar0">
    <w:name w:val="Char Char Char Char"/>
    <w:basedOn w:val="a"/>
    <w:pPr>
      <w:spacing w:line="360" w:lineRule="auto"/>
      <w:ind w:firstLine="425"/>
    </w:pPr>
    <w:rPr>
      <w:rFonts w:ascii="Tahoma" w:hAnsi="Tahoma"/>
      <w:sz w:val="24"/>
      <w:szCs w:val="20"/>
    </w:rPr>
  </w:style>
  <w:style w:type="paragraph" w:customStyle="1" w:styleId="1f9">
    <w:name w:val="正文缩进1"/>
    <w:basedOn w:val="a"/>
    <w:unhideWhenUsed/>
    <w:pPr>
      <w:ind w:firstLine="482"/>
    </w:pPr>
    <w:rPr>
      <w:rFonts w:hint="eastAsia"/>
      <w:sz w:val="24"/>
    </w:rPr>
  </w:style>
  <w:style w:type="paragraph" w:customStyle="1" w:styleId="Charff">
    <w:name w:val="Char"/>
    <w:basedOn w:val="a"/>
    <w:pPr>
      <w:adjustRightInd w:val="0"/>
      <w:spacing w:line="360" w:lineRule="auto"/>
    </w:pPr>
    <w:rPr>
      <w:kern w:val="0"/>
      <w:sz w:val="24"/>
      <w:szCs w:val="20"/>
    </w:rPr>
  </w:style>
  <w:style w:type="paragraph" w:customStyle="1" w:styleId="2f4">
    <w:name w:val="附件2"/>
    <w:basedOn w:val="a"/>
    <w:pPr>
      <w:tabs>
        <w:tab w:val="left" w:pos="1134"/>
      </w:tabs>
      <w:ind w:left="1134" w:hanging="1134"/>
    </w:pPr>
  </w:style>
  <w:style w:type="paragraph" w:customStyle="1" w:styleId="xl51">
    <w:name w:val="xl51"/>
    <w:basedOn w:val="a"/>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rPr>
  </w:style>
  <w:style w:type="paragraph" w:customStyle="1" w:styleId="31">
    <w:name w:val="标题3"/>
    <w:basedOn w:val="1"/>
    <w:link w:val="3Char"/>
    <w:qFormat/>
    <w:pPr>
      <w:spacing w:beforeLines="50" w:before="50" w:afterLines="50" w:after="50" w:line="400" w:lineRule="exact"/>
      <w:ind w:firstLineChars="0" w:firstLine="0"/>
    </w:pPr>
    <w:rPr>
      <w:rFonts w:ascii="宋体" w:hAnsi="宋体"/>
      <w:sz w:val="24"/>
      <w:szCs w:val="24"/>
    </w:rPr>
  </w:style>
  <w:style w:type="paragraph" w:customStyle="1" w:styleId="xl47">
    <w:name w:val="xl47"/>
    <w:basedOn w:val="a"/>
    <w:pPr>
      <w:widowControl/>
      <w:spacing w:before="100" w:beforeAutospacing="1" w:after="100" w:afterAutospacing="1"/>
      <w:jc w:val="center"/>
    </w:pPr>
    <w:rPr>
      <w:rFonts w:ascii="楷体_GB2312" w:eastAsia="楷体_GB2312" w:hAnsi="宋体" w:hint="eastAsia"/>
      <w:b/>
      <w:bCs/>
      <w:kern w:val="0"/>
      <w:sz w:val="22"/>
      <w:szCs w:val="22"/>
    </w:rPr>
  </w:style>
  <w:style w:type="paragraph" w:customStyle="1" w:styleId="CharCharCharCharCharCharCharCharCharChar0">
    <w:name w:val="Char Char Char Char Char Char Char Char Char Char"/>
    <w:basedOn w:val="a"/>
  </w:style>
  <w:style w:type="paragraph" w:customStyle="1" w:styleId="1fa">
    <w:name w:val="正文1"/>
    <w:pPr>
      <w:widowControl w:val="0"/>
      <w:adjustRightInd w:val="0"/>
      <w:spacing w:line="312" w:lineRule="atLeast"/>
      <w:ind w:firstLine="425"/>
      <w:jc w:val="both"/>
      <w:textAlignment w:val="baseline"/>
    </w:pPr>
    <w:rPr>
      <w:rFonts w:ascii="宋体"/>
      <w:sz w:val="34"/>
    </w:rPr>
  </w:style>
  <w:style w:type="paragraph" w:customStyle="1" w:styleId="2f5">
    <w:name w:val="副标题 2"/>
    <w:basedOn w:val="a"/>
    <w:pPr>
      <w:ind w:left="1789" w:hanging="709"/>
    </w:pPr>
  </w:style>
  <w:style w:type="paragraph" w:customStyle="1" w:styleId="1fb">
    <w:name w:val="华宇段落1"/>
    <w:basedOn w:val="a"/>
    <w:pPr>
      <w:spacing w:line="360" w:lineRule="auto"/>
      <w:ind w:firstLineChars="200" w:firstLine="200"/>
    </w:pPr>
    <w:rPr>
      <w:bCs/>
      <w:sz w:val="24"/>
    </w:rPr>
  </w:style>
  <w:style w:type="paragraph" w:customStyle="1" w:styleId="msolistparagraph0">
    <w:name w:val="msolistparagraph"/>
    <w:basedOn w:val="a"/>
    <w:pPr>
      <w:ind w:firstLineChars="200" w:firstLine="420"/>
    </w:pPr>
    <w:rPr>
      <w:rFonts w:ascii="Calibri" w:hAnsi="Calibri"/>
      <w:szCs w:val="22"/>
    </w:rPr>
  </w:style>
  <w:style w:type="paragraph" w:customStyle="1" w:styleId="-110">
    <w:name w:val="彩色列表 - 强调文字颜色 11"/>
    <w:basedOn w:val="a"/>
    <w:uiPriority w:val="34"/>
    <w:qFormat/>
    <w:pPr>
      <w:ind w:firstLineChars="200" w:firstLine="420"/>
    </w:pPr>
    <w:rPr>
      <w:szCs w:val="20"/>
    </w:rPr>
  </w:style>
  <w:style w:type="paragraph" w:customStyle="1" w:styleId="1fc">
    <w:name w:val="列出段落1"/>
    <w:basedOn w:val="a"/>
    <w:uiPriority w:val="34"/>
    <w:qFormat/>
    <w:pPr>
      <w:ind w:firstLineChars="200" w:firstLine="420"/>
    </w:pPr>
  </w:style>
  <w:style w:type="paragraph" w:customStyle="1" w:styleId="4c">
    <w:name w:val="正文4"/>
    <w:basedOn w:val="2c"/>
    <w:pPr>
      <w:tabs>
        <w:tab w:val="left" w:pos="1680"/>
        <w:tab w:val="left" w:pos="4095"/>
      </w:tabs>
      <w:ind w:left="1995" w:hanging="315"/>
    </w:pPr>
  </w:style>
  <w:style w:type="paragraph" w:customStyle="1" w:styleId="1fd">
    <w:name w:val="序号1"/>
    <w:basedOn w:val="a"/>
    <w:pPr>
      <w:ind w:left="992" w:hanging="567"/>
    </w:pPr>
    <w:rPr>
      <w:szCs w:val="20"/>
    </w:rPr>
  </w:style>
  <w:style w:type="paragraph" w:customStyle="1" w:styleId="Affffff3">
    <w:name w:val="样式A"/>
    <w:basedOn w:val="a"/>
    <w:next w:val="a"/>
    <w:pPr>
      <w:tabs>
        <w:tab w:val="left" w:pos="432"/>
      </w:tabs>
      <w:snapToGrid w:val="0"/>
      <w:spacing w:beforeLines="100" w:line="384" w:lineRule="auto"/>
      <w:ind w:left="425" w:hanging="425"/>
      <w:jc w:val="center"/>
    </w:pPr>
    <w:rPr>
      <w:rFonts w:eastAsia="黑体"/>
      <w:b/>
      <w:sz w:val="32"/>
      <w:szCs w:val="20"/>
    </w:rPr>
  </w:style>
  <w:style w:type="paragraph" w:customStyle="1" w:styleId="1fe">
    <w:name w:val="副标题1"/>
    <w:basedOn w:val="a"/>
    <w:pPr>
      <w:ind w:left="567" w:hanging="567"/>
    </w:pPr>
  </w:style>
  <w:style w:type="paragraph" w:customStyle="1" w:styleId="Charff0">
    <w:name w:val="Char"/>
    <w:basedOn w:val="a"/>
    <w:qFormat/>
    <w:pPr>
      <w:spacing w:line="360" w:lineRule="auto"/>
      <w:ind w:firstLine="425"/>
    </w:pPr>
    <w:rPr>
      <w:rFonts w:ascii="Arial" w:hAnsi="Arial" w:cs="Arial"/>
      <w:sz w:val="20"/>
      <w:szCs w:val="20"/>
    </w:rPr>
  </w:style>
  <w:style w:type="paragraph" w:customStyle="1" w:styleId="110">
    <w:name w:val="标题 11"/>
    <w:basedOn w:val="a"/>
    <w:next w:val="a"/>
    <w:unhideWhenUsed/>
    <w:pPr>
      <w:keepNext/>
      <w:keepLines/>
      <w:tabs>
        <w:tab w:val="left" w:pos="648"/>
      </w:tabs>
      <w:spacing w:before="200" w:after="180"/>
      <w:ind w:left="420" w:hanging="132"/>
      <w:outlineLvl w:val="0"/>
    </w:pPr>
    <w:rPr>
      <w:rFonts w:ascii="Arial" w:eastAsia="黑体" w:hint="eastAsia"/>
      <w:kern w:val="44"/>
      <w:sz w:val="24"/>
    </w:rPr>
  </w:style>
  <w:style w:type="paragraph" w:customStyle="1" w:styleId="CharChar1CharCharChar0">
    <w:name w:val="Char Char1 Char Char Char"/>
    <w:basedOn w:val="a"/>
    <w:rPr>
      <w:kern w:val="0"/>
      <w:sz w:val="20"/>
      <w:szCs w:val="20"/>
    </w:rPr>
  </w:style>
  <w:style w:type="paragraph" w:customStyle="1" w:styleId="affffff4">
    <w:name w:val="大标题"/>
    <w:basedOn w:val="a"/>
    <w:pPr>
      <w:widowControl/>
      <w:tabs>
        <w:tab w:val="left" w:pos="648"/>
      </w:tabs>
      <w:spacing w:beforeLines="100" w:afterLines="100"/>
      <w:ind w:left="420" w:hanging="132"/>
      <w:jc w:val="center"/>
    </w:pPr>
    <w:rPr>
      <w:rFonts w:ascii="黑体" w:eastAsia="黑体"/>
      <w:b/>
      <w:bCs/>
      <w:sz w:val="32"/>
    </w:rPr>
  </w:style>
  <w:style w:type="paragraph" w:customStyle="1" w:styleId="font7">
    <w:name w:val="font7"/>
    <w:basedOn w:val="a"/>
    <w:pPr>
      <w:widowControl/>
      <w:spacing w:before="100" w:beforeAutospacing="1" w:after="100" w:afterAutospacing="1" w:line="360" w:lineRule="auto"/>
      <w:ind w:firstLine="425"/>
      <w:jc w:val="left"/>
    </w:pPr>
    <w:rPr>
      <w:rFonts w:eastAsia="Arial Unicode MS"/>
      <w:kern w:val="0"/>
      <w:sz w:val="22"/>
      <w:szCs w:val="22"/>
    </w:rPr>
  </w:style>
  <w:style w:type="paragraph" w:customStyle="1" w:styleId="62">
    <w:name w:val="样式6"/>
    <w:basedOn w:val="a"/>
    <w:pPr>
      <w:spacing w:line="500" w:lineRule="exact"/>
      <w:jc w:val="center"/>
    </w:pPr>
    <w:rPr>
      <w:rFonts w:ascii="宋体"/>
      <w:b/>
      <w:sz w:val="32"/>
      <w:szCs w:val="20"/>
    </w:rPr>
  </w:style>
  <w:style w:type="paragraph" w:customStyle="1" w:styleId="51">
    <w:name w:val="标题5"/>
    <w:basedOn w:val="3"/>
    <w:link w:val="5CharChar"/>
    <w:qFormat/>
    <w:pPr>
      <w:adjustRightInd/>
      <w:spacing w:line="413" w:lineRule="auto"/>
      <w:jc w:val="both"/>
      <w:textAlignment w:val="auto"/>
    </w:pPr>
    <w:rPr>
      <w:rFonts w:ascii="Arial" w:hAnsi="Arial"/>
      <w:bCs/>
      <w:sz w:val="24"/>
      <w:szCs w:val="32"/>
    </w:rPr>
  </w:style>
  <w:style w:type="paragraph" w:customStyle="1" w:styleId="affffff5">
    <w:name w:val="并列样式"/>
    <w:basedOn w:val="a"/>
    <w:pPr>
      <w:tabs>
        <w:tab w:val="left" w:pos="839"/>
      </w:tabs>
      <w:spacing w:before="60" w:after="60"/>
      <w:ind w:left="425" w:hanging="425"/>
    </w:pPr>
    <w:rPr>
      <w:sz w:val="24"/>
      <w:szCs w:val="20"/>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ind w:firstLine="425"/>
      <w:jc w:val="left"/>
    </w:pPr>
    <w:rPr>
      <w:rFonts w:ascii="Courier New" w:hAnsi="Courier New"/>
      <w:kern w:val="0"/>
      <w:sz w:val="20"/>
      <w:szCs w:val="20"/>
    </w:rPr>
  </w:style>
  <w:style w:type="paragraph" w:customStyle="1" w:styleId="63">
    <w:name w:val="6'"/>
    <w:basedOn w:val="a"/>
    <w:pPr>
      <w:autoSpaceDE w:val="0"/>
      <w:autoSpaceDN w:val="0"/>
      <w:adjustRightInd w:val="0"/>
      <w:snapToGrid w:val="0"/>
      <w:spacing w:line="320" w:lineRule="exact"/>
      <w:jc w:val="center"/>
      <w:textAlignment w:val="baseline"/>
    </w:pPr>
    <w:rPr>
      <w:spacing w:val="20"/>
      <w:kern w:val="28"/>
      <w:szCs w:val="20"/>
    </w:rPr>
  </w:style>
  <w:style w:type="paragraph" w:customStyle="1" w:styleId="212">
    <w:name w:val="正文文本 21"/>
    <w:basedOn w:val="a"/>
    <w:pPr>
      <w:adjustRightInd w:val="0"/>
      <w:ind w:firstLine="630"/>
      <w:textAlignment w:val="baseline"/>
    </w:pPr>
    <w:rPr>
      <w:sz w:val="30"/>
      <w:szCs w:val="20"/>
    </w:rPr>
  </w:style>
  <w:style w:type="paragraph" w:customStyle="1" w:styleId="New">
    <w:name w:val="正文 New"/>
    <w:pPr>
      <w:widowControl w:val="0"/>
      <w:jc w:val="both"/>
    </w:pPr>
    <w:rPr>
      <w:rFonts w:ascii="Arial Unicode MS" w:eastAsia="Arial Unicode MS" w:hAnsi="Arial Unicode MS" w:cs="Arial Unicode MS" w:hint="eastAsia"/>
      <w:color w:val="000000"/>
      <w:kern w:val="2"/>
      <w:sz w:val="21"/>
      <w:szCs w:val="21"/>
      <w:u w:color="000000"/>
    </w:rPr>
  </w:style>
  <w:style w:type="paragraph" w:customStyle="1" w:styleId="xl26">
    <w:name w:val="xl26"/>
    <w:basedOn w:val="a"/>
    <w:pPr>
      <w:widowControl/>
      <w:spacing w:before="100" w:beforeAutospacing="1" w:after="100" w:afterAutospacing="1" w:line="360" w:lineRule="auto"/>
      <w:ind w:firstLine="425"/>
      <w:jc w:val="center"/>
    </w:pPr>
    <w:rPr>
      <w:rFonts w:ascii="Arial Unicode MS" w:eastAsia="Arial Unicode MS" w:hAnsi="Arial Unicode MS" w:cs="Arial Unicode MS"/>
      <w:kern w:val="0"/>
      <w:sz w:val="24"/>
    </w:rPr>
  </w:style>
  <w:style w:type="paragraph" w:customStyle="1" w:styleId="xl46">
    <w:name w:val="xl46"/>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head-title">
    <w:name w:val="head-title"/>
    <w:basedOn w:val="a"/>
    <w:pPr>
      <w:widowControl/>
      <w:spacing w:before="100" w:beforeAutospacing="1" w:after="100" w:afterAutospacing="1"/>
      <w:jc w:val="left"/>
    </w:pPr>
    <w:rPr>
      <w:rFonts w:ascii="宋体" w:hAnsi="宋体" w:cs="宋体"/>
      <w:kern w:val="0"/>
      <w:sz w:val="24"/>
    </w:rPr>
  </w:style>
  <w:style w:type="paragraph" w:customStyle="1" w:styleId="312">
    <w:name w:val="目录 31"/>
    <w:rPr>
      <w:rFonts w:ascii="Calibri" w:eastAsia="Calibri" w:hAnsi="Calibri" w:cs="Calibri"/>
      <w:color w:val="000000"/>
    </w:rPr>
  </w:style>
  <w:style w:type="paragraph" w:customStyle="1" w:styleId="1ff">
    <w:name w:val="纯文本1"/>
    <w:basedOn w:val="a"/>
    <w:pPr>
      <w:adjustRightInd w:val="0"/>
      <w:textAlignment w:val="baseline"/>
    </w:pPr>
    <w:rPr>
      <w:rFonts w:ascii="宋体" w:hAnsi="Courier New"/>
      <w:szCs w:val="20"/>
    </w:rPr>
  </w:style>
  <w:style w:type="paragraph" w:customStyle="1" w:styleId="affffff6">
    <w:name w:val="第四层标题"/>
    <w:basedOn w:val="2c"/>
    <w:next w:val="2c"/>
    <w:pPr>
      <w:tabs>
        <w:tab w:val="left" w:pos="2360"/>
      </w:tabs>
      <w:ind w:left="1680" w:hanging="420"/>
    </w:pPr>
  </w:style>
  <w:style w:type="paragraph" w:customStyle="1" w:styleId="xl48">
    <w:name w:val="xl48"/>
    <w:basedOn w:val="a"/>
    <w:pPr>
      <w:widowControl/>
      <w:spacing w:before="100" w:beforeAutospacing="1" w:after="100" w:afterAutospacing="1"/>
      <w:jc w:val="center"/>
      <w:textAlignment w:val="center"/>
    </w:pPr>
    <w:rPr>
      <w:rFonts w:ascii="楷体_GB2312" w:eastAsia="楷体_GB2312" w:hAnsi="宋体" w:hint="eastAsia"/>
      <w:b/>
      <w:bCs/>
      <w:kern w:val="0"/>
      <w:sz w:val="44"/>
      <w:szCs w:val="44"/>
      <w:u w:val="double"/>
    </w:rPr>
  </w:style>
  <w:style w:type="paragraph" w:customStyle="1" w:styleId="xl35">
    <w:name w:val="xl35"/>
    <w:basedOn w:val="a"/>
    <w:pPr>
      <w:widowControl/>
      <w:spacing w:before="100" w:beforeAutospacing="1" w:after="100" w:afterAutospacing="1" w:line="360" w:lineRule="auto"/>
      <w:ind w:firstLine="425"/>
      <w:jc w:val="center"/>
    </w:pPr>
    <w:rPr>
      <w:rFonts w:ascii="Arial Unicode MS" w:eastAsia="Arial Unicode MS" w:hAnsi="Arial Unicode MS" w:cs="Arial Unicode MS"/>
      <w:b/>
      <w:bCs/>
      <w:kern w:val="0"/>
      <w:sz w:val="22"/>
      <w:szCs w:val="22"/>
    </w:rPr>
  </w:style>
  <w:style w:type="paragraph" w:customStyle="1" w:styleId="64">
    <w:name w:val="列表 6"/>
    <w:basedOn w:val="a"/>
    <w:pPr>
      <w:ind w:left="2127" w:hanging="1276"/>
    </w:pPr>
  </w:style>
  <w:style w:type="paragraph" w:customStyle="1" w:styleId="TableParagraph">
    <w:name w:val="Table Paragraph"/>
    <w:basedOn w:val="a"/>
    <w:qFormat/>
    <w:pPr>
      <w:autoSpaceDE w:val="0"/>
      <w:autoSpaceDN w:val="0"/>
      <w:adjustRightInd w:val="0"/>
      <w:jc w:val="left"/>
    </w:pPr>
    <w:rPr>
      <w:kern w:val="0"/>
      <w:sz w:val="24"/>
    </w:rPr>
  </w:style>
  <w:style w:type="paragraph" w:customStyle="1" w:styleId="reader-word-layerreader-word-s1-3">
    <w:name w:val="reader-word-layer reader-word-s1-3"/>
    <w:basedOn w:val="a"/>
    <w:pPr>
      <w:widowControl/>
      <w:spacing w:before="100" w:beforeAutospacing="1" w:after="100" w:afterAutospacing="1"/>
      <w:jc w:val="left"/>
    </w:pPr>
    <w:rPr>
      <w:rFonts w:ascii="宋体" w:hAnsi="宋体" w:cs="宋体"/>
      <w:kern w:val="0"/>
      <w:sz w:val="24"/>
    </w:rPr>
  </w:style>
  <w:style w:type="paragraph" w:customStyle="1" w:styleId="2f6">
    <w:name w:val="2"/>
    <w:basedOn w:val="a"/>
    <w:next w:val="aff1"/>
    <w:rPr>
      <w:sz w:val="28"/>
    </w:rPr>
  </w:style>
  <w:style w:type="paragraph" w:customStyle="1" w:styleId="xl65">
    <w:name w:val="xl65"/>
    <w:basedOn w:val="a"/>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af3">
    <w:name w:val="中文正文"/>
    <w:basedOn w:val="a"/>
    <w:link w:val="858D7CFB-ED40-4347-BF05-701D383B685F"/>
    <w:pPr>
      <w:adjustRightInd w:val="0"/>
      <w:snapToGrid w:val="0"/>
      <w:spacing w:before="120" w:line="360" w:lineRule="auto"/>
      <w:ind w:left="1134"/>
      <w:jc w:val="left"/>
    </w:pPr>
    <w:rPr>
      <w:kern w:val="0"/>
      <w:sz w:val="24"/>
      <w:szCs w:val="20"/>
    </w:rPr>
  </w:style>
  <w:style w:type="paragraph" w:customStyle="1" w:styleId="3h3Level3HeadH3level3PIM315">
    <w:name w:val="样式 样式 样式 标题 3h3Level 3 HeadH3level_3PIM 3 + 行距: 1.5 倍行距 + + 小三"/>
    <w:basedOn w:val="a"/>
    <w:pPr>
      <w:keepLines/>
      <w:widowControl/>
      <w:spacing w:before="360" w:afterLines="100" w:after="312" w:line="360" w:lineRule="auto"/>
      <w:outlineLvl w:val="2"/>
    </w:pPr>
    <w:rPr>
      <w:rFonts w:eastAsia="黑体" w:cs="宋体"/>
      <w:b/>
      <w:bCs/>
      <w:sz w:val="30"/>
      <w:szCs w:val="36"/>
    </w:rPr>
  </w:style>
  <w:style w:type="paragraph" w:customStyle="1" w:styleId="xl59">
    <w:name w:val="xl59"/>
    <w:basedOn w:val="a"/>
    <w:pPr>
      <w:widowControl/>
      <w:pBdr>
        <w:top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Style26">
    <w:name w:val="_Style 26"/>
    <w:basedOn w:val="a"/>
    <w:next w:val="afff9"/>
    <w:qFormat/>
    <w:rPr>
      <w:rFonts w:ascii="宋体" w:hAnsi="Courier New"/>
      <w:szCs w:val="20"/>
    </w:rPr>
  </w:style>
  <w:style w:type="paragraph" w:customStyle="1" w:styleId="1ff0">
    <w:name w:val="列表 1"/>
    <w:basedOn w:val="a"/>
    <w:pPr>
      <w:ind w:left="992" w:hanging="567"/>
    </w:pPr>
  </w:style>
  <w:style w:type="paragraph" w:customStyle="1" w:styleId="xl44">
    <w:name w:val="xl44"/>
    <w:basedOn w:val="a"/>
    <w:pPr>
      <w:widowControl/>
      <w:pBdr>
        <w:left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1c">
    <w:name w:val="明显引用1"/>
    <w:basedOn w:val="a"/>
    <w:next w:val="a"/>
    <w:link w:val="IntenseQuoteChar1"/>
    <w:uiPriority w:val="30"/>
    <w:qFormat/>
    <w:pPr>
      <w:pBdr>
        <w:bottom w:val="single" w:sz="4" w:space="4" w:color="4F81BD"/>
      </w:pBdr>
      <w:spacing w:before="200" w:after="280"/>
      <w:ind w:left="936" w:right="936"/>
    </w:pPr>
    <w:rPr>
      <w:b/>
      <w:bCs/>
      <w:i/>
      <w:iCs/>
      <w:color w:val="4F81BD"/>
    </w:rPr>
  </w:style>
  <w:style w:type="paragraph" w:customStyle="1" w:styleId="affffff7">
    <w:name w:val="插入对象"/>
    <w:basedOn w:val="a"/>
    <w:pPr>
      <w:keepLines/>
      <w:adjustRightInd w:val="0"/>
      <w:spacing w:line="353" w:lineRule="auto"/>
      <w:ind w:firstLine="425"/>
      <w:jc w:val="center"/>
      <w:textAlignment w:val="baseline"/>
    </w:pPr>
    <w:rPr>
      <w:kern w:val="0"/>
      <w:sz w:val="24"/>
      <w:szCs w:val="20"/>
    </w:rPr>
  </w:style>
  <w:style w:type="paragraph" w:customStyle="1" w:styleId="xl33">
    <w:name w:val="xl33"/>
    <w:basedOn w:val="a"/>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Char2a">
    <w:name w:val="Char2"/>
    <w:basedOn w:val="a"/>
    <w:qFormat/>
    <w:rPr>
      <w:rFonts w:ascii="Tahoma" w:hAnsi="Tahoma"/>
      <w:sz w:val="24"/>
      <w:szCs w:val="20"/>
    </w:rPr>
  </w:style>
  <w:style w:type="paragraph" w:customStyle="1" w:styleId="CM3">
    <w:name w:val="CM3"/>
    <w:basedOn w:val="Default"/>
    <w:next w:val="Default"/>
    <w:uiPriority w:val="99"/>
    <w:rPr>
      <w:color w:val="auto"/>
    </w:rPr>
  </w:style>
  <w:style w:type="paragraph" w:customStyle="1" w:styleId="xl50">
    <w:name w:val="xl50"/>
    <w:basedOn w:val="a"/>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font10">
    <w:name w:val="font10"/>
    <w:basedOn w:val="a"/>
    <w:pPr>
      <w:widowControl/>
      <w:spacing w:before="100" w:beforeAutospacing="1" w:after="100" w:afterAutospacing="1" w:line="360" w:lineRule="auto"/>
      <w:ind w:firstLine="425"/>
      <w:jc w:val="left"/>
    </w:pPr>
    <w:rPr>
      <w:rFonts w:ascii="宋体" w:hAnsi="宋体" w:cs="Arial Unicode MS" w:hint="eastAsia"/>
      <w:color w:val="FF0000"/>
      <w:kern w:val="0"/>
      <w:sz w:val="24"/>
    </w:rPr>
  </w:style>
  <w:style w:type="paragraph" w:customStyle="1" w:styleId="2f7">
    <w:name w:val="样式 标题 2 + 小四"/>
    <w:basedOn w:val="2"/>
    <w:pPr>
      <w:keepNext w:val="0"/>
      <w:tabs>
        <w:tab w:val="left" w:pos="360"/>
      </w:tabs>
      <w:spacing w:beforeLines="100" w:before="312" w:afterLines="50" w:after="156" w:line="480" w:lineRule="exact"/>
    </w:pPr>
    <w:rPr>
      <w:rFonts w:ascii="宋体" w:eastAsia="宋体" w:hAnsi="宋体"/>
      <w:bCs/>
      <w:kern w:val="0"/>
      <w:szCs w:val="32"/>
    </w:rPr>
  </w:style>
  <w:style w:type="paragraph" w:customStyle="1" w:styleId="1ff1">
    <w:name w:val="附件1"/>
    <w:basedOn w:val="a"/>
    <w:pPr>
      <w:ind w:left="851"/>
    </w:pPr>
  </w:style>
  <w:style w:type="paragraph" w:customStyle="1" w:styleId="style1">
    <w:name w:val="style1"/>
    <w:basedOn w:val="a"/>
    <w:pPr>
      <w:widowControl/>
      <w:spacing w:before="100" w:beforeAutospacing="1" w:after="100" w:afterAutospacing="1" w:line="360" w:lineRule="auto"/>
      <w:ind w:firstLine="425"/>
      <w:jc w:val="left"/>
    </w:pPr>
    <w:rPr>
      <w:rFonts w:ascii="Arial Unicode MS" w:eastAsia="Arial Unicode MS" w:hAnsi="Arial Unicode MS"/>
      <w:kern w:val="0"/>
      <w:sz w:val="24"/>
      <w:szCs w:val="20"/>
    </w:rPr>
  </w:style>
  <w:style w:type="paragraph" w:customStyle="1" w:styleId="affffff8">
    <w:name w:val="默认"/>
    <w:rPr>
      <w:rFonts w:ascii="Helvetica" w:eastAsia="Helvetica" w:hAnsi="Helvetica" w:cs="Helvetica"/>
      <w:color w:val="000000"/>
      <w:sz w:val="22"/>
      <w:szCs w:val="22"/>
    </w:rPr>
  </w:style>
  <w:style w:type="paragraph" w:customStyle="1" w:styleId="C0">
    <w:name w:val="式样C"/>
    <w:basedOn w:val="a"/>
    <w:pPr>
      <w:tabs>
        <w:tab w:val="left" w:pos="720"/>
      </w:tabs>
      <w:ind w:left="425" w:hanging="425"/>
    </w:pPr>
    <w:rPr>
      <w:szCs w:val="20"/>
    </w:rPr>
  </w:style>
  <w:style w:type="paragraph" w:customStyle="1" w:styleId="affffff9">
    <w:name w:val="编号"/>
    <w:basedOn w:val="a"/>
    <w:next w:val="12"/>
    <w:uiPriority w:val="34"/>
    <w:qFormat/>
    <w:pPr>
      <w:ind w:firstLineChars="200" w:firstLine="420"/>
    </w:pPr>
  </w:style>
  <w:style w:type="paragraph" w:customStyle="1" w:styleId="p16">
    <w:name w:val="p16"/>
    <w:basedOn w:val="a"/>
    <w:pPr>
      <w:widowControl/>
      <w:snapToGrid w:val="0"/>
      <w:spacing w:line="360" w:lineRule="atLeast"/>
      <w:ind w:firstLine="425"/>
      <w:jc w:val="left"/>
      <w:textAlignment w:val="baseline"/>
    </w:pPr>
    <w:rPr>
      <w:rFonts w:ascii="宋体" w:hAnsi="宋体" w:cs="宋体"/>
      <w:kern w:val="0"/>
      <w:sz w:val="24"/>
    </w:rPr>
  </w:style>
  <w:style w:type="paragraph" w:customStyle="1" w:styleId="p0">
    <w:name w:val="p0"/>
    <w:basedOn w:val="a"/>
    <w:qFormat/>
    <w:pPr>
      <w:widowControl/>
    </w:pPr>
    <w:rPr>
      <w:kern w:val="0"/>
      <w:szCs w:val="21"/>
    </w:rPr>
  </w:style>
  <w:style w:type="paragraph" w:customStyle="1" w:styleId="affffffa">
    <w:name w:val="表头"/>
    <w:basedOn w:val="a"/>
    <w:pPr>
      <w:spacing w:line="360" w:lineRule="auto"/>
      <w:ind w:firstLine="425"/>
      <w:jc w:val="center"/>
    </w:pPr>
    <w:rPr>
      <w:rFonts w:ascii="黑体" w:eastAsia="黑体"/>
      <w:kern w:val="0"/>
      <w:sz w:val="24"/>
      <w:szCs w:val="20"/>
    </w:rPr>
  </w:style>
  <w:style w:type="paragraph" w:customStyle="1" w:styleId="font11">
    <w:name w:val="font11"/>
    <w:basedOn w:val="a"/>
    <w:pPr>
      <w:widowControl/>
      <w:spacing w:before="100" w:beforeAutospacing="1" w:after="100" w:afterAutospacing="1" w:line="360" w:lineRule="auto"/>
      <w:ind w:firstLine="425"/>
      <w:jc w:val="left"/>
    </w:pPr>
    <w:rPr>
      <w:rFonts w:eastAsia="Arial Unicode MS"/>
      <w:color w:val="FF0000"/>
      <w:kern w:val="0"/>
      <w:sz w:val="24"/>
    </w:rPr>
  </w:style>
  <w:style w:type="paragraph" w:customStyle="1" w:styleId="213">
    <w:name w:val="样式 标题 2 + 三号 居中1"/>
    <w:basedOn w:val="2"/>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paragraph" w:customStyle="1" w:styleId="xl45">
    <w:name w:val="xl4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1ff2">
    <w:name w:val="纯文本1"/>
    <w:basedOn w:val="a"/>
    <w:pPr>
      <w:adjustRightInd w:val="0"/>
      <w:spacing w:line="360" w:lineRule="auto"/>
      <w:ind w:firstLine="425"/>
      <w:textAlignment w:val="baseline"/>
    </w:pPr>
    <w:rPr>
      <w:rFonts w:ascii="宋体" w:hAnsi="Courier New"/>
      <w:szCs w:val="20"/>
    </w:rPr>
  </w:style>
  <w:style w:type="paragraph" w:customStyle="1" w:styleId="ae">
    <w:name w:val="*正文"/>
    <w:basedOn w:val="a"/>
    <w:link w:val="Char"/>
    <w:qFormat/>
    <w:pPr>
      <w:spacing w:line="360" w:lineRule="auto"/>
      <w:ind w:firstLineChars="200" w:firstLine="200"/>
    </w:pPr>
    <w:rPr>
      <w:rFonts w:ascii="宋体" w:hAnsi="宋体"/>
      <w:sz w:val="24"/>
    </w:rPr>
  </w:style>
  <w:style w:type="paragraph" w:customStyle="1" w:styleId="afffe">
    <w:name w:val="标准正文"/>
    <w:basedOn w:val="a"/>
    <w:link w:val="Charfd"/>
    <w:qFormat/>
    <w:pPr>
      <w:widowControl/>
      <w:spacing w:line="360" w:lineRule="auto"/>
      <w:ind w:firstLineChars="200" w:firstLine="200"/>
      <w:jc w:val="left"/>
    </w:pPr>
    <w:rPr>
      <w:sz w:val="24"/>
      <w:szCs w:val="20"/>
    </w:rPr>
  </w:style>
  <w:style w:type="paragraph" w:customStyle="1" w:styleId="-111">
    <w:name w:val="彩色底纹 - 强调文字颜色 11"/>
    <w:rPr>
      <w:kern w:val="2"/>
      <w:sz w:val="21"/>
      <w:szCs w:val="24"/>
    </w:rPr>
  </w:style>
  <w:style w:type="paragraph" w:customStyle="1" w:styleId="1ff3">
    <w:name w:val="内容1"/>
    <w:basedOn w:val="a"/>
    <w:pPr>
      <w:spacing w:line="360" w:lineRule="auto"/>
      <w:ind w:firstLine="380"/>
    </w:pPr>
    <w:rPr>
      <w:rFonts w:ascii="仿宋_GB2312" w:eastAsia="仿宋_GB2312"/>
      <w:sz w:val="24"/>
    </w:rPr>
  </w:style>
  <w:style w:type="paragraph" w:customStyle="1" w:styleId="font0">
    <w:name w:val="font0"/>
    <w:basedOn w:val="a"/>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112">
    <w:name w:val="目录 11"/>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customStyle="1" w:styleId="41">
    <w:name w:val="标题4"/>
    <w:basedOn w:val="2"/>
    <w:next w:val="44"/>
    <w:link w:val="4CharChar"/>
    <w:pPr>
      <w:spacing w:line="413" w:lineRule="auto"/>
    </w:pPr>
    <w:rPr>
      <w:rFonts w:eastAsia="宋体"/>
      <w:bCs/>
      <w:kern w:val="0"/>
      <w:sz w:val="24"/>
      <w:szCs w:val="32"/>
    </w:rPr>
  </w:style>
  <w:style w:type="paragraph" w:customStyle="1" w:styleId="xl27">
    <w:name w:val="xl27"/>
    <w:basedOn w:val="a"/>
    <w:pPr>
      <w:widowControl/>
      <w:spacing w:before="100" w:beforeAutospacing="1" w:after="100" w:afterAutospacing="1" w:line="360" w:lineRule="auto"/>
      <w:ind w:firstLine="425"/>
      <w:jc w:val="center"/>
    </w:pPr>
    <w:rPr>
      <w:rFonts w:ascii="Arial Unicode MS" w:eastAsia="Arial Unicode MS" w:hAnsi="Arial Unicode MS" w:cs="Arial Unicode MS"/>
      <w:kern w:val="0"/>
      <w:sz w:val="22"/>
      <w:szCs w:val="22"/>
    </w:rPr>
  </w:style>
  <w:style w:type="paragraph" w:customStyle="1" w:styleId="55">
    <w:name w:val="副标题5"/>
    <w:basedOn w:val="a"/>
    <w:pPr>
      <w:ind w:left="2551" w:hanging="850"/>
    </w:pPr>
    <w:rPr>
      <w:szCs w:val="20"/>
    </w:rPr>
  </w:style>
  <w:style w:type="paragraph" w:customStyle="1" w:styleId="Y">
    <w:name w:val="样式Y"/>
    <w:basedOn w:val="X"/>
    <w:next w:val="X"/>
    <w:pPr>
      <w:tabs>
        <w:tab w:val="clear" w:pos="420"/>
      </w:tabs>
      <w:spacing w:after="460" w:line="360" w:lineRule="auto"/>
      <w:ind w:left="1134" w:hanging="1134"/>
      <w:jc w:val="both"/>
    </w:pPr>
    <w:rPr>
      <w:b/>
      <w:sz w:val="21"/>
    </w:rPr>
  </w:style>
  <w:style w:type="paragraph" w:customStyle="1" w:styleId="xl24">
    <w:name w:val="xl24"/>
    <w:basedOn w:val="a"/>
    <w:pPr>
      <w:widowControl/>
      <w:pBdr>
        <w:left w:val="single" w:sz="4" w:space="0" w:color="auto"/>
        <w:bottom w:val="single" w:sz="4" w:space="0" w:color="auto"/>
        <w:right w:val="single" w:sz="4" w:space="0" w:color="auto"/>
      </w:pBdr>
      <w:spacing w:before="100" w:beforeAutospacing="1" w:after="100" w:afterAutospacing="1" w:line="360" w:lineRule="auto"/>
      <w:ind w:firstLine="425"/>
      <w:jc w:val="center"/>
      <w:textAlignment w:val="center"/>
    </w:pPr>
    <w:rPr>
      <w:kern w:val="0"/>
      <w:szCs w:val="21"/>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pPr>
      <w:widowControl w:val="0"/>
      <w:jc w:val="both"/>
    </w:pPr>
    <w:rPr>
      <w:rFonts w:ascii="宋体" w:hAnsi="宋体"/>
      <w:color w:val="000000"/>
      <w:kern w:val="2"/>
      <w:sz w:val="21"/>
      <w:szCs w:val="21"/>
    </w:rPr>
  </w:style>
  <w:style w:type="paragraph" w:customStyle="1" w:styleId="affffffb">
    <w:name w:val="简单回函地址"/>
    <w:basedOn w:val="a"/>
    <w:pPr>
      <w:spacing w:line="360" w:lineRule="auto"/>
      <w:ind w:firstLine="425"/>
    </w:pPr>
  </w:style>
  <w:style w:type="paragraph" w:customStyle="1" w:styleId="p15">
    <w:name w:val="p15"/>
    <w:basedOn w:val="a"/>
    <w:pPr>
      <w:widowControl/>
      <w:jc w:val="left"/>
    </w:pPr>
    <w:rPr>
      <w:kern w:val="0"/>
      <w:szCs w:val="21"/>
    </w:rPr>
  </w:style>
  <w:style w:type="paragraph" w:customStyle="1" w:styleId="2f8">
    <w:name w:val="样式 标题 2 + 三号 居中"/>
    <w:basedOn w:val="2"/>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GP">
    <w:name w:val="GP正文(首行缩进)"/>
    <w:basedOn w:val="a"/>
    <w:qFormat/>
    <w:pPr>
      <w:spacing w:line="360" w:lineRule="auto"/>
      <w:ind w:firstLineChars="200" w:firstLine="200"/>
      <w:jc w:val="left"/>
    </w:pPr>
    <w:rPr>
      <w:szCs w:val="21"/>
    </w:rPr>
  </w:style>
  <w:style w:type="paragraph" w:customStyle="1" w:styleId="TOC1">
    <w:name w:val="TOC 标题1"/>
    <w:basedOn w:val="1"/>
    <w:next w:val="a"/>
    <w:uiPriority w:val="39"/>
    <w:qFormat/>
    <w:pPr>
      <w:spacing w:before="340" w:after="330" w:line="576" w:lineRule="auto"/>
      <w:ind w:firstLineChars="0" w:firstLine="0"/>
      <w:outlineLvl w:val="9"/>
    </w:pPr>
    <w:rPr>
      <w:rFonts w:ascii="Calibri" w:hAnsi="Calibri"/>
      <w:sz w:val="44"/>
    </w:rPr>
  </w:style>
  <w:style w:type="paragraph" w:customStyle="1" w:styleId="1ff4">
    <w:name w:val="正文文字1"/>
    <w:basedOn w:val="aff1"/>
    <w:unhideWhenUsed/>
    <w:rPr>
      <w:rFonts w:ascii="Times New Roman" w:eastAsia="宋体" w:hint="eastAsia"/>
      <w:sz w:val="21"/>
      <w:szCs w:val="24"/>
    </w:rPr>
  </w:style>
  <w:style w:type="paragraph" w:customStyle="1" w:styleId="CM60">
    <w:name w:val="CM60"/>
    <w:basedOn w:val="Default"/>
    <w:next w:val="Default"/>
    <w:uiPriority w:val="99"/>
    <w:rPr>
      <w:color w:val="auto"/>
    </w:rPr>
  </w:style>
  <w:style w:type="paragraph" w:customStyle="1" w:styleId="xl38">
    <w:name w:val="xl38"/>
    <w:basedOn w:val="a"/>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360" w:lineRule="auto"/>
      <w:ind w:firstLine="425"/>
      <w:jc w:val="center"/>
      <w:textAlignment w:val="center"/>
    </w:pPr>
    <w:rPr>
      <w:rFonts w:ascii="Arial Unicode MS" w:eastAsia="Arial Unicode MS" w:hAnsi="Arial Unicode MS" w:cs="Arial Unicode MS"/>
      <w:kern w:val="0"/>
      <w:sz w:val="22"/>
      <w:szCs w:val="22"/>
    </w:rPr>
  </w:style>
  <w:style w:type="paragraph" w:customStyle="1" w:styleId="56">
    <w:name w:val="样式5"/>
    <w:basedOn w:val="a"/>
    <w:next w:val="a"/>
    <w:pPr>
      <w:tabs>
        <w:tab w:val="left" w:pos="420"/>
        <w:tab w:val="left" w:pos="840"/>
      </w:tabs>
      <w:adjustRightInd w:val="0"/>
      <w:spacing w:line="360" w:lineRule="auto"/>
      <w:ind w:left="420" w:hanging="420"/>
      <w:jc w:val="left"/>
      <w:textAlignment w:val="baseline"/>
    </w:pPr>
    <w:rPr>
      <w:kern w:val="0"/>
      <w:sz w:val="30"/>
      <w:szCs w:val="20"/>
    </w:rPr>
  </w:style>
  <w:style w:type="paragraph" w:customStyle="1" w:styleId="xl36">
    <w:name w:val="xl36"/>
    <w:basedOn w:val="a"/>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xl67">
    <w:name w:val="xl67"/>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f9">
    <w:name w:val="正文文字2"/>
    <w:basedOn w:val="aff1"/>
    <w:unhideWhenUsed/>
    <w:pPr>
      <w:spacing w:after="120"/>
    </w:pPr>
    <w:rPr>
      <w:rFonts w:ascii="Arial" w:eastAsia="黑体" w:hint="eastAsia"/>
      <w:sz w:val="21"/>
      <w:szCs w:val="24"/>
    </w:rPr>
  </w:style>
  <w:style w:type="paragraph" w:customStyle="1" w:styleId="affffffc">
    <w:name w:val="卷"/>
    <w:basedOn w:val="a"/>
    <w:pPr>
      <w:ind w:left="425" w:hanging="425"/>
    </w:pPr>
  </w:style>
  <w:style w:type="paragraph" w:customStyle="1" w:styleId="2fa">
    <w:name w:val="列出段落2"/>
    <w:basedOn w:val="a"/>
    <w:uiPriority w:val="34"/>
    <w:qFormat/>
    <w:pPr>
      <w:ind w:firstLineChars="200" w:firstLine="420"/>
    </w:pPr>
    <w:rPr>
      <w:rFonts w:ascii="Calibri" w:hAnsi="Calibri"/>
      <w:szCs w:val="22"/>
    </w:rPr>
  </w:style>
  <w:style w:type="paragraph" w:customStyle="1" w:styleId="affffffd">
    <w:name w:val="第五层标题"/>
    <w:basedOn w:val="a"/>
    <w:pPr>
      <w:tabs>
        <w:tab w:val="left" w:pos="720"/>
        <w:tab w:val="left" w:pos="1260"/>
      </w:tabs>
      <w:spacing w:before="120" w:line="300" w:lineRule="auto"/>
      <w:ind w:left="2100" w:hanging="420"/>
    </w:pPr>
    <w:rPr>
      <w:sz w:val="24"/>
      <w:szCs w:val="20"/>
    </w:rPr>
  </w:style>
  <w:style w:type="paragraph" w:customStyle="1" w:styleId="CharCharCharCharCharCharChar">
    <w:name w:val="Char Char Char Char Char Char Char"/>
    <w:basedOn w:val="a"/>
    <w:rPr>
      <w:kern w:val="0"/>
      <w:szCs w:val="20"/>
    </w:rPr>
  </w:style>
  <w:style w:type="paragraph" w:customStyle="1" w:styleId="afff7">
    <w:name w:val="表格文字"/>
    <w:basedOn w:val="a"/>
    <w:link w:val="Charfa"/>
    <w:pPr>
      <w:adjustRightInd w:val="0"/>
      <w:snapToGrid w:val="0"/>
      <w:spacing w:beforeLines="20" w:line="360" w:lineRule="auto"/>
      <w:ind w:leftChars="-51" w:left="-51" w:hangingChars="51" w:hanging="107"/>
      <w:jc w:val="center"/>
    </w:pPr>
    <w:rPr>
      <w:color w:val="000000"/>
    </w:rPr>
  </w:style>
  <w:style w:type="paragraph" w:styleId="afa">
    <w:name w:val="Quote"/>
    <w:basedOn w:val="a"/>
    <w:next w:val="a"/>
    <w:link w:val="Char8"/>
    <w:qFormat/>
    <w:rPr>
      <w:i/>
      <w:iCs/>
      <w:color w:val="000000"/>
      <w:szCs w:val="22"/>
    </w:rPr>
  </w:style>
  <w:style w:type="paragraph" w:customStyle="1" w:styleId="1481215">
    <w:name w:val="样式 标题 1 + 宋体 居中 段前: 48 磅 段后: 12 磅 行距: 1.5 倍行距"/>
    <w:basedOn w:val="1"/>
    <w:pPr>
      <w:adjustRightInd w:val="0"/>
      <w:spacing w:before="1560" w:after="240" w:line="360" w:lineRule="auto"/>
      <w:ind w:firstLineChars="0" w:firstLine="0"/>
      <w:jc w:val="center"/>
      <w:textAlignment w:val="baseline"/>
    </w:pPr>
    <w:rPr>
      <w:rFonts w:ascii="宋体" w:hAnsi="宋体" w:cs="宋体"/>
      <w:snapToGrid w:val="0"/>
      <w:kern w:val="2"/>
      <w:sz w:val="44"/>
    </w:rPr>
  </w:style>
  <w:style w:type="paragraph" w:customStyle="1" w:styleId="xl34">
    <w:name w:val="xl34"/>
    <w:basedOn w:val="a"/>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2"/>
      <w:szCs w:val="22"/>
    </w:rPr>
  </w:style>
  <w:style w:type="paragraph" w:customStyle="1" w:styleId="313">
    <w:name w:val="标题 31"/>
    <w:basedOn w:val="a"/>
    <w:next w:val="a"/>
    <w:unhideWhenUsed/>
    <w:pPr>
      <w:keepNext/>
      <w:keepLines/>
      <w:tabs>
        <w:tab w:val="num" w:pos="420"/>
      </w:tabs>
      <w:ind w:left="420" w:hanging="420"/>
      <w:outlineLvl w:val="2"/>
    </w:pPr>
    <w:rPr>
      <w:rFonts w:hint="eastAsia"/>
      <w:sz w:val="24"/>
    </w:rPr>
  </w:style>
  <w:style w:type="paragraph" w:customStyle="1" w:styleId="CM57">
    <w:name w:val="CM57"/>
    <w:basedOn w:val="Default"/>
    <w:next w:val="Default"/>
    <w:uiPriority w:val="99"/>
    <w:rPr>
      <w:color w:val="auto"/>
    </w:rPr>
  </w:style>
  <w:style w:type="paragraph" w:customStyle="1" w:styleId="xl29">
    <w:name w:val="xl29"/>
    <w:basedOn w:val="a"/>
    <w:pPr>
      <w:widowControl/>
      <w:spacing w:before="100" w:beforeAutospacing="1" w:after="100" w:afterAutospacing="1" w:line="360" w:lineRule="auto"/>
      <w:ind w:firstLine="425"/>
      <w:jc w:val="center"/>
    </w:pPr>
    <w:rPr>
      <w:rFonts w:ascii="Arial Unicode MS" w:eastAsia="Arial Unicode MS" w:hAnsi="Arial Unicode MS" w:cs="Arial Unicode MS"/>
      <w:kern w:val="0"/>
      <w:szCs w:val="21"/>
    </w:rPr>
  </w:style>
  <w:style w:type="paragraph" w:customStyle="1" w:styleId="affffffe">
    <w:name w:val="框图文字"/>
    <w:basedOn w:val="a"/>
    <w:pPr>
      <w:spacing w:line="360" w:lineRule="auto"/>
      <w:ind w:firstLine="425"/>
      <w:jc w:val="center"/>
    </w:pPr>
    <w:rPr>
      <w:spacing w:val="-4"/>
      <w:szCs w:val="21"/>
    </w:rPr>
  </w:style>
  <w:style w:type="paragraph" w:customStyle="1" w:styleId="ListParagraph1">
    <w:name w:val="List Paragraph1"/>
    <w:basedOn w:val="a"/>
    <w:pPr>
      <w:ind w:firstLineChars="200" w:firstLine="420"/>
    </w:pPr>
  </w:style>
  <w:style w:type="paragraph" w:customStyle="1" w:styleId="1ff5">
    <w:name w:val="样式 标题 1 + 居中"/>
    <w:basedOn w:val="1"/>
    <w:pPr>
      <w:spacing w:before="340" w:after="120" w:line="360" w:lineRule="auto"/>
      <w:ind w:firstLineChars="0" w:firstLine="0"/>
      <w:jc w:val="center"/>
    </w:pPr>
    <w:rPr>
      <w:rFonts w:cs="宋体"/>
      <w:sz w:val="44"/>
      <w:szCs w:val="20"/>
    </w:rPr>
  </w:style>
  <w:style w:type="paragraph" w:customStyle="1" w:styleId="font8">
    <w:name w:val="font8"/>
    <w:basedOn w:val="a"/>
    <w:pPr>
      <w:widowControl/>
      <w:spacing w:before="100" w:beforeAutospacing="1" w:after="100" w:afterAutospacing="1" w:line="360" w:lineRule="auto"/>
      <w:ind w:firstLine="425"/>
      <w:jc w:val="left"/>
    </w:pPr>
    <w:rPr>
      <w:rFonts w:ascii="宋体" w:hAnsi="宋体" w:cs="Arial Unicode MS" w:hint="eastAsia"/>
      <w:kern w:val="0"/>
      <w:sz w:val="22"/>
      <w:szCs w:val="22"/>
    </w:rPr>
  </w:style>
  <w:style w:type="paragraph" w:customStyle="1" w:styleId="afffffff">
    <w:name w:val="图表文字"/>
    <w:basedOn w:val="a"/>
    <w:pPr>
      <w:widowControl/>
      <w:adjustRightInd w:val="0"/>
      <w:spacing w:before="120" w:after="120" w:line="360" w:lineRule="auto"/>
      <w:ind w:firstLine="425"/>
      <w:jc w:val="center"/>
    </w:pPr>
    <w:rPr>
      <w:rFonts w:ascii="黑体" w:eastAsia="黑体"/>
      <w:kern w:val="0"/>
      <w:sz w:val="28"/>
      <w:szCs w:val="20"/>
    </w:rPr>
  </w:style>
  <w:style w:type="paragraph" w:customStyle="1" w:styleId="214">
    <w:name w:val="标题 21"/>
    <w:basedOn w:val="a"/>
    <w:next w:val="a"/>
    <w:unhideWhenUsed/>
    <w:pPr>
      <w:tabs>
        <w:tab w:val="left" w:pos="840"/>
      </w:tabs>
      <w:ind w:left="840" w:hanging="420"/>
      <w:outlineLvl w:val="1"/>
    </w:pPr>
    <w:rPr>
      <w:rFonts w:hint="eastAsia"/>
      <w:sz w:val="24"/>
    </w:rPr>
  </w:style>
  <w:style w:type="paragraph" w:customStyle="1" w:styleId="ParaChar">
    <w:name w:val="默认段落字体 Para Char"/>
    <w:basedOn w:val="a"/>
  </w:style>
  <w:style w:type="paragraph" w:customStyle="1" w:styleId="CM2">
    <w:name w:val="CM2"/>
    <w:basedOn w:val="Default"/>
    <w:next w:val="Default"/>
    <w:uiPriority w:val="99"/>
    <w:pPr>
      <w:spacing w:line="188" w:lineRule="atLeast"/>
    </w:pPr>
    <w:rPr>
      <w:color w:val="auto"/>
    </w:rPr>
  </w:style>
  <w:style w:type="paragraph" w:customStyle="1" w:styleId="afffffff0">
    <w:name w:val="附件"/>
    <w:basedOn w:val="a"/>
    <w:pPr>
      <w:tabs>
        <w:tab w:val="left" w:pos="1134"/>
      </w:tabs>
      <w:ind w:left="1134" w:hanging="1134"/>
    </w:pPr>
  </w:style>
  <w:style w:type="paragraph" w:customStyle="1" w:styleId="3f">
    <w:name w:val="副标题 3"/>
    <w:basedOn w:val="a"/>
    <w:pPr>
      <w:ind w:left="851" w:hanging="851"/>
    </w:pPr>
  </w:style>
  <w:style w:type="paragraph" w:customStyle="1" w:styleId="3f0">
    <w:name w:val="列出段落3"/>
    <w:basedOn w:val="a"/>
    <w:pPr>
      <w:adjustRightInd w:val="0"/>
      <w:spacing w:line="360" w:lineRule="atLeast"/>
      <w:ind w:firstLineChars="200" w:firstLine="420"/>
    </w:pPr>
    <w:rPr>
      <w:kern w:val="0"/>
      <w:sz w:val="24"/>
      <w:szCs w:val="20"/>
    </w:rPr>
  </w:style>
  <w:style w:type="paragraph" w:customStyle="1" w:styleId="font6">
    <w:name w:val="font6"/>
    <w:basedOn w:val="a"/>
    <w:pPr>
      <w:widowControl/>
      <w:spacing w:before="100" w:beforeAutospacing="1" w:after="100" w:afterAutospacing="1" w:line="360" w:lineRule="auto"/>
      <w:ind w:firstLine="425"/>
      <w:jc w:val="left"/>
    </w:pPr>
    <w:rPr>
      <w:rFonts w:ascii="宋体" w:hAnsi="宋体" w:cs="Arial Unicode MS" w:hint="eastAsia"/>
      <w:kern w:val="0"/>
      <w:sz w:val="18"/>
      <w:szCs w:val="18"/>
    </w:rPr>
  </w:style>
  <w:style w:type="paragraph" w:customStyle="1" w:styleId="CharChar1CharCharCharCharCharCharCharCharCharCharCharCharCharCharCharCharCharCharChar">
    <w:name w:val="Char Char1 Char Char Char Char Char Char Char Char Char Char Char Char Char Char Char Char Char 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0">
    <w:name w:val="Char Char Char Char Char Char Char"/>
    <w:basedOn w:val="a"/>
    <w:qFormat/>
    <w:pPr>
      <w:spacing w:line="360" w:lineRule="auto"/>
      <w:ind w:firstLine="425"/>
    </w:pPr>
    <w:rPr>
      <w:rFonts w:ascii="仿宋_GB2312" w:eastAsia="仿宋_GB2312"/>
      <w:b/>
      <w:sz w:val="32"/>
      <w:szCs w:val="32"/>
    </w:rPr>
  </w:style>
  <w:style w:type="paragraph" w:customStyle="1" w:styleId="DefaultText">
    <w:name w:val="Default Text"/>
    <w:basedOn w:val="a"/>
    <w:pPr>
      <w:widowControl/>
      <w:overflowPunct w:val="0"/>
      <w:autoSpaceDE w:val="0"/>
      <w:autoSpaceDN w:val="0"/>
      <w:adjustRightInd w:val="0"/>
      <w:jc w:val="left"/>
      <w:textAlignment w:val="baseline"/>
    </w:pPr>
    <w:rPr>
      <w:kern w:val="0"/>
      <w:sz w:val="24"/>
      <w:szCs w:val="20"/>
    </w:rPr>
  </w:style>
  <w:style w:type="paragraph" w:customStyle="1" w:styleId="afffffff1">
    <w:name w:val="序号"/>
    <w:basedOn w:val="a"/>
    <w:pPr>
      <w:ind w:left="425" w:hanging="425"/>
    </w:pPr>
    <w:rPr>
      <w:szCs w:val="20"/>
    </w:rPr>
  </w:style>
  <w:style w:type="paragraph" w:customStyle="1" w:styleId="xl53">
    <w:name w:val="xl53"/>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table" w:styleId="afffffff2">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3">
    <w:name w:val="Table Theme"/>
    <w:basedOn w:val="a2"/>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6">
    <w:name w:val="网格型1"/>
    <w:basedOn w:val="a2"/>
    <w:uiPriority w:val="39"/>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uiPriority="99" w:qFormat="1"/>
    <w:lsdException w:name="header" w:uiPriority="99" w:qFormat="1"/>
    <w:lsdException w:name="footer" w:uiPriority="99" w:qFormat="1"/>
    <w:lsdException w:name="caption" w:uiPriority="35"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qFormat="1"/>
    <w:lsdException w:name="HTML Preformatted"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20" w:after="20"/>
      <w:ind w:firstLineChars="100" w:firstLine="276"/>
      <w:outlineLvl w:val="0"/>
    </w:pPr>
    <w:rPr>
      <w:b/>
      <w:bCs/>
      <w:kern w:val="44"/>
      <w:sz w:val="28"/>
      <w:szCs w:val="44"/>
    </w:rPr>
  </w:style>
  <w:style w:type="paragraph" w:styleId="2">
    <w:name w:val="heading 2"/>
    <w:basedOn w:val="a"/>
    <w:next w:val="a0"/>
    <w:link w:val="2Char1"/>
    <w:qFormat/>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Char1"/>
    <w:qFormat/>
    <w:pPr>
      <w:keepNext/>
      <w:keepLines/>
      <w:adjustRightInd w:val="0"/>
      <w:spacing w:before="260" w:after="260" w:line="416" w:lineRule="atLeast"/>
      <w:jc w:val="left"/>
      <w:textAlignment w:val="baseline"/>
      <w:outlineLvl w:val="2"/>
    </w:pPr>
    <w:rPr>
      <w:b/>
      <w:kern w:val="0"/>
      <w:sz w:val="32"/>
      <w:szCs w:val="20"/>
    </w:rPr>
  </w:style>
  <w:style w:type="paragraph" w:styleId="4">
    <w:name w:val="heading 4"/>
    <w:basedOn w:val="a"/>
    <w:next w:val="a"/>
    <w:link w:val="4Char1"/>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qFormat/>
    <w:pPr>
      <w:tabs>
        <w:tab w:val="num" w:pos="420"/>
      </w:tabs>
      <w:adjustRightInd w:val="0"/>
      <w:spacing w:line="360" w:lineRule="auto"/>
      <w:ind w:left="420" w:hanging="420"/>
      <w:jc w:val="left"/>
      <w:textAlignment w:val="baseline"/>
      <w:outlineLvl w:val="4"/>
    </w:pPr>
    <w:rPr>
      <w:kern w:val="0"/>
      <w:sz w:val="24"/>
      <w:szCs w:val="20"/>
    </w:rPr>
  </w:style>
  <w:style w:type="paragraph" w:styleId="6">
    <w:name w:val="heading 6"/>
    <w:basedOn w:val="a"/>
    <w:next w:val="a"/>
    <w:link w:val="6Char1"/>
    <w:qFormat/>
    <w:pPr>
      <w:adjustRightInd w:val="0"/>
      <w:spacing w:line="360" w:lineRule="atLeast"/>
      <w:jc w:val="center"/>
      <w:textAlignment w:val="baseline"/>
      <w:outlineLvl w:val="5"/>
    </w:pPr>
    <w:rPr>
      <w:b/>
      <w:kern w:val="0"/>
      <w:sz w:val="30"/>
      <w:szCs w:val="20"/>
    </w:rPr>
  </w:style>
  <w:style w:type="paragraph" w:styleId="7">
    <w:name w:val="heading 7"/>
    <w:basedOn w:val="a"/>
    <w:next w:val="a"/>
    <w:link w:val="7Char1"/>
    <w:qFormat/>
    <w:pPr>
      <w:keepNext/>
      <w:keepLines/>
      <w:spacing w:before="240" w:after="64" w:line="320" w:lineRule="auto"/>
      <w:outlineLvl w:val="6"/>
    </w:pPr>
    <w:rPr>
      <w:b/>
      <w:bCs/>
      <w:sz w:val="24"/>
    </w:rPr>
  </w:style>
  <w:style w:type="paragraph" w:styleId="8">
    <w:name w:val="heading 8"/>
    <w:basedOn w:val="a"/>
    <w:next w:val="a"/>
    <w:link w:val="8Char1"/>
    <w:qFormat/>
    <w:pPr>
      <w:keepNext/>
      <w:keepLines/>
      <w:adjustRightInd w:val="0"/>
      <w:spacing w:line="360" w:lineRule="atLeast"/>
      <w:jc w:val="center"/>
      <w:textAlignment w:val="baseline"/>
      <w:outlineLvl w:val="7"/>
    </w:pPr>
    <w:rPr>
      <w:rFonts w:eastAsia="黑体"/>
      <w:b/>
      <w:kern w:val="0"/>
      <w:sz w:val="30"/>
      <w:szCs w:val="20"/>
    </w:rPr>
  </w:style>
  <w:style w:type="paragraph" w:styleId="9">
    <w:name w:val="heading 9"/>
    <w:basedOn w:val="a"/>
    <w:next w:val="a"/>
    <w:link w:val="9Char1"/>
    <w:qFormat/>
    <w:pPr>
      <w:keepNext/>
      <w:keepLines/>
      <w:adjustRightInd w:val="0"/>
      <w:spacing w:before="240" w:after="240"/>
      <w:jc w:val="center"/>
      <w:textAlignment w:val="baseline"/>
      <w:outlineLvl w:val="8"/>
    </w:pPr>
    <w:rPr>
      <w:rFonts w:eastAsia="黑体"/>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Pr>
      <w:b/>
      <w:bCs/>
    </w:rPr>
  </w:style>
  <w:style w:type="character" w:styleId="a5">
    <w:name w:val="page number"/>
    <w:basedOn w:val="a1"/>
    <w:qFormat/>
  </w:style>
  <w:style w:type="character" w:styleId="a6">
    <w:name w:val="FollowedHyperlink"/>
    <w:uiPriority w:val="99"/>
    <w:rPr>
      <w:color w:val="800080"/>
      <w:u w:val="single"/>
    </w:rPr>
  </w:style>
  <w:style w:type="character" w:styleId="a7">
    <w:name w:val="Emphasis"/>
    <w:qFormat/>
    <w:rPr>
      <w:i/>
      <w:iCs/>
    </w:rPr>
  </w:style>
  <w:style w:type="character" w:styleId="a8">
    <w:name w:val="line number"/>
    <w:rPr>
      <w:rFonts w:ascii="Times New Roman" w:hint="default"/>
      <w:sz w:val="24"/>
    </w:rPr>
  </w:style>
  <w:style w:type="character" w:styleId="a9">
    <w:name w:val="Hyperlink"/>
    <w:uiPriority w:val="99"/>
    <w:unhideWhenUsed/>
    <w:qFormat/>
    <w:rPr>
      <w:strike w:val="0"/>
      <w:dstrike w:val="0"/>
      <w:color w:val="333333"/>
      <w:u w:val="none"/>
    </w:rPr>
  </w:style>
  <w:style w:type="character" w:styleId="aa">
    <w:name w:val="annotation reference"/>
    <w:uiPriority w:val="99"/>
    <w:qFormat/>
    <w:rPr>
      <w:sz w:val="21"/>
      <w:szCs w:val="21"/>
    </w:rPr>
  </w:style>
  <w:style w:type="character" w:styleId="ab">
    <w:name w:val="footnote reference"/>
    <w:rPr>
      <w:vertAlign w:val="superscript"/>
    </w:rPr>
  </w:style>
  <w:style w:type="character" w:customStyle="1" w:styleId="Char1">
    <w:name w:val="标题 Char1"/>
    <w:qFormat/>
    <w:rPr>
      <w:rFonts w:ascii="Cambria" w:hAnsi="Cambria" w:cs="Times New Roman"/>
      <w:b/>
      <w:bCs/>
      <w:kern w:val="2"/>
      <w:sz w:val="32"/>
      <w:szCs w:val="32"/>
    </w:rPr>
  </w:style>
  <w:style w:type="character" w:customStyle="1" w:styleId="10">
    <w:name w:val="标题 1 字符"/>
    <w:rPr>
      <w:rFonts w:ascii="Times New Roman" w:eastAsia="宋体" w:hAnsi="Times New Roman" w:cs="Times New Roman"/>
      <w:b/>
      <w:bCs/>
      <w:kern w:val="44"/>
      <w:sz w:val="44"/>
      <w:szCs w:val="44"/>
    </w:rPr>
  </w:style>
  <w:style w:type="character" w:customStyle="1" w:styleId="h3Char">
    <w:name w:val="h3 Char"/>
    <w:rPr>
      <w:rFonts w:ascii="黑体" w:eastAsia="黑体" w:hAnsi="宋体"/>
      <w:bCs/>
      <w:kern w:val="2"/>
      <w:sz w:val="28"/>
      <w:szCs w:val="28"/>
      <w:lang w:val="en-US" w:eastAsia="zh-CN" w:bidi="ar-SA"/>
    </w:rPr>
  </w:style>
  <w:style w:type="character" w:customStyle="1" w:styleId="Char10">
    <w:name w:val="脚注文本 Char1"/>
    <w:link w:val="ac"/>
    <w:rPr>
      <w:kern w:val="2"/>
      <w:sz w:val="18"/>
      <w:szCs w:val="18"/>
    </w:rPr>
  </w:style>
  <w:style w:type="character" w:customStyle="1" w:styleId="Char2">
    <w:name w:val="日期 Char2"/>
    <w:link w:val="ad"/>
    <w:rPr>
      <w:rFonts w:ascii="Plotter" w:hAnsi="Plotter"/>
      <w:kern w:val="2"/>
      <w:sz w:val="28"/>
    </w:rPr>
  </w:style>
  <w:style w:type="character" w:customStyle="1" w:styleId="111Char">
    <w:name w:val="样式111 Char"/>
    <w:link w:val="111"/>
    <w:rPr>
      <w:rFonts w:ascii="宋体" w:hAnsi="宋体"/>
      <w:color w:val="339966"/>
      <w:szCs w:val="21"/>
    </w:rPr>
  </w:style>
  <w:style w:type="character" w:customStyle="1" w:styleId="30">
    <w:name w:val="标题 3 字符"/>
    <w:qFormat/>
    <w:rPr>
      <w:rFonts w:ascii="Times New Roman" w:eastAsia="宋体" w:hAnsi="Times New Roman" w:cs="Times New Roman"/>
      <w:b/>
      <w:bCs/>
      <w:sz w:val="32"/>
      <w:szCs w:val="32"/>
    </w:rPr>
  </w:style>
  <w:style w:type="character" w:customStyle="1" w:styleId="Char">
    <w:name w:val="*正文 Char"/>
    <w:link w:val="ae"/>
    <w:rPr>
      <w:rFonts w:ascii="宋体" w:hAnsi="宋体"/>
      <w:kern w:val="2"/>
      <w:sz w:val="24"/>
      <w:szCs w:val="24"/>
    </w:rPr>
  </w:style>
  <w:style w:type="character" w:customStyle="1" w:styleId="Char3">
    <w:name w:val="副标题 Char3"/>
    <w:link w:val="af"/>
    <w:rPr>
      <w:rFonts w:ascii="Cambria" w:hAnsi="Cambria"/>
      <w:b/>
      <w:bCs/>
      <w:kern w:val="28"/>
      <w:sz w:val="32"/>
      <w:szCs w:val="32"/>
    </w:rPr>
  </w:style>
  <w:style w:type="character" w:styleId="af0">
    <w:name w:val="Subtle Reference"/>
    <w:qFormat/>
    <w:rPr>
      <w:smallCaps/>
      <w:color w:val="C0504D"/>
      <w:u w:val="single"/>
    </w:rPr>
  </w:style>
  <w:style w:type="character" w:customStyle="1" w:styleId="Char11">
    <w:name w:val="普通文字 Char1"/>
    <w:aliases w:val="纯文本 Char Char Char Char2,纯文本 Char Char Char Char Char Char1,纯文本 Char Char Char Char Char2,纯文本 Char Char Char Char Char Char Char Char1,纯文本 Char Char Char Char Char Char Char Char Char Char Char Char Char Char1"/>
    <w:rPr>
      <w:rFonts w:ascii="宋体" w:hAnsi="Courier New"/>
      <w:kern w:val="2"/>
      <w:sz w:val="24"/>
    </w:rPr>
  </w:style>
  <w:style w:type="character" w:customStyle="1" w:styleId="Char0">
    <w:name w:val="正文文本 Char"/>
    <w:aliases w:val="手改 Char"/>
    <w:qFormat/>
    <w:rPr>
      <w:rFonts w:ascii="仿宋_GB2312" w:eastAsia="仿宋_GB2312"/>
      <w:kern w:val="2"/>
      <w:sz w:val="18"/>
    </w:rPr>
  </w:style>
  <w:style w:type="character" w:customStyle="1" w:styleId="font161">
    <w:name w:val="font161"/>
    <w:rPr>
      <w:b/>
      <w:bCs/>
      <w:sz w:val="32"/>
      <w:szCs w:val="32"/>
    </w:rPr>
  </w:style>
  <w:style w:type="character" w:customStyle="1" w:styleId="CommentTextChar1">
    <w:name w:val="Comment Text Char1"/>
    <w:qFormat/>
    <w:locked/>
    <w:rPr>
      <w:kern w:val="2"/>
      <w:sz w:val="24"/>
    </w:rPr>
  </w:style>
  <w:style w:type="character" w:customStyle="1" w:styleId="Char12">
    <w:name w:val="批注框文本 Char1"/>
    <w:qFormat/>
    <w:rPr>
      <w:kern w:val="2"/>
      <w:sz w:val="18"/>
      <w:szCs w:val="18"/>
    </w:rPr>
  </w:style>
  <w:style w:type="character" w:customStyle="1" w:styleId="11">
    <w:name w:val="列表段落 字符1"/>
    <w:link w:val="12"/>
    <w:uiPriority w:val="34"/>
    <w:qFormat/>
    <w:rPr>
      <w:rFonts w:ascii="Calibri" w:hAnsi="Calibri"/>
      <w:kern w:val="2"/>
      <w:sz w:val="21"/>
      <w:szCs w:val="22"/>
    </w:rPr>
  </w:style>
  <w:style w:type="character" w:customStyle="1" w:styleId="2Char10">
    <w:name w:val="正文文本 2 Char1"/>
    <w:link w:val="20"/>
    <w:rPr>
      <w:rFonts w:ascii="黑体" w:eastAsia="隶书"/>
      <w:kern w:val="2"/>
      <w:sz w:val="44"/>
      <w:lang w:val="en-US" w:eastAsia="zh-CN" w:bidi="ar-SA"/>
    </w:rPr>
  </w:style>
  <w:style w:type="character" w:customStyle="1" w:styleId="Char4">
    <w:name w:val="结束语 Char"/>
    <w:link w:val="af1"/>
    <w:rPr>
      <w:rFonts w:ascii="Arial" w:hAnsi="Arial"/>
      <w:sz w:val="16"/>
      <w:lang w:eastAsia="it-IT"/>
    </w:rPr>
  </w:style>
  <w:style w:type="character" w:customStyle="1" w:styleId="javascript">
    <w:name w:val="javascript"/>
  </w:style>
  <w:style w:type="character" w:customStyle="1" w:styleId="13">
    <w:name w:val="书籍标题1"/>
    <w:qFormat/>
    <w:rPr>
      <w:b/>
      <w:bCs/>
      <w:smallCaps/>
      <w:spacing w:val="5"/>
    </w:rPr>
  </w:style>
  <w:style w:type="character" w:customStyle="1" w:styleId="123321Char">
    <w:name w:val="123321 Char"/>
    <w:aliases w:val="标题 1 1 Char Char"/>
    <w:rPr>
      <w:rFonts w:eastAsia="宋体"/>
      <w:b/>
      <w:bCs/>
      <w:kern w:val="44"/>
      <w:sz w:val="28"/>
      <w:szCs w:val="44"/>
      <w:lang w:val="en-US" w:eastAsia="zh-CN" w:bidi="ar-SA"/>
    </w:rPr>
  </w:style>
  <w:style w:type="character" w:customStyle="1" w:styleId="font21">
    <w:name w:val="font21"/>
    <w:rPr>
      <w:rFonts w:ascii="宋体" w:eastAsia="宋体" w:hAnsi="宋体" w:hint="eastAsia"/>
      <w:b w:val="0"/>
      <w:bCs w:val="0"/>
      <w:i w:val="0"/>
      <w:iCs w:val="0"/>
      <w:strike w:val="0"/>
      <w:dstrike w:val="0"/>
      <w:color w:val="000000"/>
      <w:sz w:val="20"/>
      <w:szCs w:val="20"/>
      <w:u w:val="none"/>
    </w:rPr>
  </w:style>
  <w:style w:type="character" w:customStyle="1" w:styleId="2Char">
    <w:name w:val="标题 2 Char"/>
    <w:aliases w:val="标题 1.1 Char1,h2 Char1,H2 Char1,H1 Char1,sect 1.2 Char1,DO NOT USE_h2 Char1,chn Char1,Chapter Number/Appendix Letter Char1,Underrubrik1 Char1,prop2 Char1,2nd level Char1,Titre2 Char1,l2 Char1,2 Char1,Header 2 Char"/>
    <w:qFormat/>
    <w:rPr>
      <w:rFonts w:ascii="Arial" w:eastAsia="黑体" w:hAnsi="Arial"/>
      <w:b/>
      <w:kern w:val="2"/>
      <w:sz w:val="32"/>
      <w:lang w:val="en-US" w:eastAsia="zh-CN" w:bidi="ar-SA"/>
    </w:rPr>
  </w:style>
  <w:style w:type="character" w:customStyle="1" w:styleId="aspnetdisabled">
    <w:name w:val="aspnetdisabled"/>
    <w:qFormat/>
  </w:style>
  <w:style w:type="character" w:customStyle="1" w:styleId="Char13">
    <w:name w:val="正文缩进 Char1"/>
    <w:aliases w:val="表正文 Char,正文非缩进 Char,首行缩进 Char,正文缩进（首行缩进两字） Char,特点 Char,段1 Char,ALT+Z Char,正文不缩进 Char,水上软件 Char,四号 Char,标题四 Char,缩进 Char,标题4 Char,正文编号 Char,PI Char,正文普通文字 Char,正文缩进 Char Char,正文缩进 Char Char Char Char,正文（首行缩进两字） Char Char Char Char,bt Char"/>
    <w:qFormat/>
    <w:rPr>
      <w:kern w:val="2"/>
      <w:sz w:val="21"/>
      <w:szCs w:val="24"/>
    </w:rPr>
  </w:style>
  <w:style w:type="character" w:customStyle="1" w:styleId="IntenseQuoteChar">
    <w:name w:val="Intense Quote Char"/>
    <w:qFormat/>
    <w:locked/>
    <w:rPr>
      <w:b/>
      <w:i/>
      <w:color w:val="4F81BD"/>
      <w:kern w:val="2"/>
      <w:sz w:val="22"/>
    </w:rPr>
  </w:style>
  <w:style w:type="character" w:customStyle="1" w:styleId="H3Char0">
    <w:name w:val="H3 Char"/>
    <w:aliases w:val="l3 Char,CT Char,第二层条 Char,第三层 Char,论文标题 2 Char,1.1.1 标题 3 Char Char"/>
    <w:rPr>
      <w:rFonts w:eastAsia="宋体"/>
      <w:b/>
      <w:sz w:val="32"/>
      <w:lang w:val="en-US" w:eastAsia="zh-CN" w:bidi="ar-SA"/>
    </w:rPr>
  </w:style>
  <w:style w:type="character" w:customStyle="1" w:styleId="af2">
    <w:name w:val="正文文本 字符"/>
    <w:aliases w:val="手改 字符"/>
    <w:rPr>
      <w:rFonts w:ascii="Times New Roman" w:eastAsia="宋体" w:hAnsi="Times New Roman" w:cs="Times New Roman"/>
      <w:szCs w:val="24"/>
    </w:rPr>
  </w:style>
  <w:style w:type="character" w:customStyle="1" w:styleId="7Char">
    <w:name w:val="标题 7 Char"/>
    <w:qFormat/>
    <w:rPr>
      <w:rFonts w:eastAsia="宋体"/>
      <w:b/>
      <w:bCs/>
      <w:kern w:val="2"/>
      <w:sz w:val="24"/>
      <w:szCs w:val="24"/>
      <w:lang w:val="en-US" w:eastAsia="zh-CN" w:bidi="ar-SA"/>
    </w:rPr>
  </w:style>
  <w:style w:type="character" w:customStyle="1" w:styleId="21">
    <w:name w:val="正文文本缩进 2 字符1"/>
    <w:rPr>
      <w:rFonts w:ascii="宋体"/>
      <w:kern w:val="2"/>
      <w:sz w:val="30"/>
    </w:rPr>
  </w:style>
  <w:style w:type="character" w:customStyle="1" w:styleId="858D7CFB-ED40-4347-BF05-701D383B685F">
    <w:name w:val="中文正文{858D7CFB-ED40-4347-BF05-701D383B685F}"/>
    <w:link w:val="af3"/>
    <w:rPr>
      <w:sz w:val="24"/>
    </w:rPr>
  </w:style>
  <w:style w:type="character" w:customStyle="1" w:styleId="af4">
    <w:name w:val="样式 (西文) 宋体 小四 黑色"/>
    <w:rPr>
      <w:rFonts w:ascii="宋体" w:eastAsia="宋体" w:hAnsi="宋体"/>
      <w:color w:val="000000"/>
      <w:sz w:val="21"/>
    </w:rPr>
  </w:style>
  <w:style w:type="character" w:customStyle="1" w:styleId="Char20">
    <w:name w:val="标题 Char2"/>
    <w:uiPriority w:val="10"/>
    <w:rPr>
      <w:rFonts w:ascii="Cambria" w:eastAsia="宋体" w:hAnsi="Cambria" w:cs="Times New Roman"/>
      <w:b/>
      <w:bCs/>
      <w:sz w:val="32"/>
      <w:szCs w:val="32"/>
    </w:rPr>
  </w:style>
  <w:style w:type="character" w:customStyle="1" w:styleId="af5">
    <w:name w:val="纯文本 字符"/>
    <w:uiPriority w:val="99"/>
    <w:semiHidden/>
    <w:rPr>
      <w:rFonts w:ascii="等线" w:hAnsi="Courier New" w:cs="Courier New"/>
      <w:szCs w:val="24"/>
    </w:rPr>
  </w:style>
  <w:style w:type="character" w:customStyle="1" w:styleId="standdate1">
    <w:name w:val="standdate1"/>
    <w:unhideWhenUsed/>
    <w:rPr>
      <w:rFonts w:ascii="黑体" w:eastAsia="黑体" w:hAnsi="Times New Roman" w:hint="eastAsia"/>
      <w:color w:val="auto"/>
      <w:sz w:val="24"/>
    </w:rPr>
  </w:style>
  <w:style w:type="character" w:customStyle="1" w:styleId="af6">
    <w:name w:val="正文文本_"/>
    <w:link w:val="50"/>
    <w:rPr>
      <w:rFonts w:ascii="MingLiU" w:eastAsia="MingLiU" w:hAnsi="MingLiU"/>
      <w:spacing w:val="10"/>
      <w:sz w:val="25"/>
      <w:szCs w:val="25"/>
      <w:lang w:bidi="ar-SA"/>
    </w:rPr>
  </w:style>
  <w:style w:type="character" w:customStyle="1" w:styleId="Char5">
    <w:name w:val="文档结构图 Char"/>
    <w:uiPriority w:val="99"/>
    <w:qFormat/>
    <w:rPr>
      <w:kern w:val="2"/>
      <w:sz w:val="21"/>
      <w:shd w:val="clear" w:color="auto" w:fill="000080"/>
    </w:rPr>
  </w:style>
  <w:style w:type="character" w:customStyle="1" w:styleId="3Char">
    <w:name w:val="标题3 Char"/>
    <w:link w:val="31"/>
    <w:rPr>
      <w:rFonts w:ascii="宋体" w:eastAsia="宋体" w:hAnsi="宋体"/>
      <w:b/>
      <w:bCs/>
      <w:kern w:val="44"/>
      <w:sz w:val="24"/>
      <w:szCs w:val="24"/>
      <w:lang w:val="en-US" w:eastAsia="zh-CN" w:bidi="ar-SA"/>
    </w:rPr>
  </w:style>
  <w:style w:type="character" w:styleId="af7">
    <w:name w:val="Intense Reference"/>
    <w:qFormat/>
    <w:rPr>
      <w:b/>
      <w:bCs/>
      <w:smallCaps/>
      <w:color w:val="C0504D"/>
      <w:spacing w:val="5"/>
      <w:u w:val="single"/>
    </w:rPr>
  </w:style>
  <w:style w:type="character" w:customStyle="1" w:styleId="Char14">
    <w:name w:val="引用 Char1"/>
    <w:uiPriority w:val="29"/>
    <w:qFormat/>
    <w:rPr>
      <w:i/>
      <w:iCs/>
      <w:color w:val="000000"/>
      <w:kern w:val="2"/>
      <w:sz w:val="21"/>
      <w:szCs w:val="24"/>
    </w:rPr>
  </w:style>
  <w:style w:type="character" w:customStyle="1" w:styleId="7Char1">
    <w:name w:val="标题 7 Char1"/>
    <w:link w:val="7"/>
    <w:rPr>
      <w:rFonts w:eastAsia="宋体"/>
      <w:b/>
      <w:bCs/>
      <w:kern w:val="2"/>
      <w:sz w:val="24"/>
      <w:szCs w:val="24"/>
      <w:lang w:val="en-US" w:eastAsia="zh-CN" w:bidi="ar-SA"/>
    </w:rPr>
  </w:style>
  <w:style w:type="character" w:customStyle="1" w:styleId="textcontents1">
    <w:name w:val="textcontents1"/>
    <w:qFormat/>
    <w:rPr>
      <w:color w:val="000000"/>
      <w:sz w:val="22"/>
      <w:szCs w:val="22"/>
    </w:rPr>
  </w:style>
  <w:style w:type="character" w:customStyle="1" w:styleId="apple-converted-space">
    <w:name w:val="apple-converted-space"/>
    <w:basedOn w:val="a1"/>
  </w:style>
  <w:style w:type="character" w:customStyle="1" w:styleId="msoins0">
    <w:name w:val="msoins"/>
  </w:style>
  <w:style w:type="character" w:customStyle="1" w:styleId="444444444Char">
    <w:name w:val="444444444 Char"/>
    <w:link w:val="444444444"/>
    <w:rPr>
      <w:rFonts w:ascii="宋体" w:eastAsia="宋体"/>
      <w:sz w:val="28"/>
      <w:szCs w:val="24"/>
      <w:lang w:bidi="ar-SA"/>
    </w:rPr>
  </w:style>
  <w:style w:type="character" w:customStyle="1" w:styleId="Char6">
    <w:name w:val="标题 Char"/>
    <w:qFormat/>
    <w:rPr>
      <w:rFonts w:ascii="Cambria" w:hAnsi="Cambria"/>
      <w:b/>
      <w:bCs/>
      <w:kern w:val="2"/>
      <w:sz w:val="32"/>
      <w:szCs w:val="32"/>
    </w:rPr>
  </w:style>
  <w:style w:type="character" w:customStyle="1" w:styleId="Char7">
    <w:name w:val="正文文本缩进 Char"/>
    <w:aliases w:val="正文文字4 Char"/>
    <w:qFormat/>
    <w:rPr>
      <w:rFonts w:eastAsia="宋体"/>
      <w:sz w:val="24"/>
      <w:lang w:val="en-US" w:eastAsia="zh-CN" w:bidi="ar-SA"/>
    </w:rPr>
  </w:style>
  <w:style w:type="character" w:customStyle="1" w:styleId="TitleChar">
    <w:name w:val="Title Char"/>
    <w:qFormat/>
    <w:locked/>
    <w:rPr>
      <w:rFonts w:ascii="Cambria" w:hAnsi="Cambria"/>
      <w:b/>
      <w:kern w:val="2"/>
      <w:sz w:val="32"/>
    </w:rPr>
  </w:style>
  <w:style w:type="character" w:customStyle="1" w:styleId="60">
    <w:name w:val="标题 6 字符"/>
    <w:rPr>
      <w:rFonts w:ascii="等线 Light" w:eastAsia="等线 Light" w:hAnsi="等线 Light" w:cs="Times New Roman"/>
      <w:b/>
      <w:bCs/>
      <w:sz w:val="24"/>
      <w:szCs w:val="24"/>
    </w:rPr>
  </w:style>
  <w:style w:type="character" w:styleId="af8">
    <w:name w:val="Intense Emphasis"/>
    <w:qFormat/>
    <w:rPr>
      <w:b/>
      <w:bCs/>
      <w:i/>
      <w:iCs/>
      <w:color w:val="4F81BD"/>
    </w:rPr>
  </w:style>
  <w:style w:type="character" w:customStyle="1" w:styleId="ee1">
    <w:name w:val="ee1"/>
    <w:rPr>
      <w:rFonts w:hint="default"/>
      <w:sz w:val="18"/>
      <w:szCs w:val="18"/>
    </w:rPr>
  </w:style>
  <w:style w:type="character" w:customStyle="1" w:styleId="3Char1">
    <w:name w:val="标题 3 Char1"/>
    <w:link w:val="3"/>
    <w:rPr>
      <w:rFonts w:eastAsia="宋体"/>
      <w:b/>
      <w:sz w:val="32"/>
      <w:lang w:val="en-US" w:eastAsia="zh-CN" w:bidi="ar-SA"/>
    </w:rPr>
  </w:style>
  <w:style w:type="character" w:customStyle="1" w:styleId="9Char1">
    <w:name w:val="标题 9 Char1"/>
    <w:link w:val="9"/>
    <w:rPr>
      <w:rFonts w:eastAsia="黑体"/>
      <w:b/>
      <w:sz w:val="28"/>
      <w:lang w:val="en-US" w:eastAsia="zh-CN" w:bidi="ar-SA"/>
    </w:rPr>
  </w:style>
  <w:style w:type="character" w:customStyle="1" w:styleId="af9">
    <w:name w:val="正文缩进 字符"/>
    <w:aliases w:val="ind:txt 字符,表正文 字符,正文非缩进 字符,首行缩进 字符,正文缩进（首行缩进两字） 字符,特点 字符,段1 字符,ALT+Z 字符,正文不缩进 字符,水上软件 字符,四号 字符,标题四 字符,缩进 字符,标题4 字符"/>
    <w:rPr>
      <w:kern w:val="2"/>
      <w:sz w:val="21"/>
    </w:rPr>
  </w:style>
  <w:style w:type="character" w:customStyle="1" w:styleId="14">
    <w:name w:val="纯文本 字符1"/>
    <w:aliases w:val="纯文本 Char 字符1"/>
    <w:rPr>
      <w:rFonts w:ascii="宋体" w:hAnsi="Courier New"/>
      <w:kern w:val="2"/>
      <w:sz w:val="21"/>
    </w:rPr>
  </w:style>
  <w:style w:type="character" w:customStyle="1" w:styleId="Char8">
    <w:name w:val="引用 Char"/>
    <w:link w:val="afa"/>
    <w:rPr>
      <w:i/>
      <w:iCs/>
      <w:color w:val="000000"/>
      <w:kern w:val="2"/>
      <w:sz w:val="21"/>
      <w:szCs w:val="22"/>
      <w:lang w:bidi="ar-SA"/>
    </w:rPr>
  </w:style>
  <w:style w:type="character" w:customStyle="1" w:styleId="22">
    <w:name w:val="书籍标题2"/>
    <w:uiPriority w:val="33"/>
    <w:qFormat/>
    <w:rPr>
      <w:b/>
      <w:smallCaps/>
      <w:spacing w:val="5"/>
    </w:rPr>
  </w:style>
  <w:style w:type="character" w:customStyle="1" w:styleId="32">
    <w:name w:val="正文文本 3 字符"/>
    <w:uiPriority w:val="99"/>
    <w:semiHidden/>
    <w:rPr>
      <w:rFonts w:ascii="Times New Roman" w:eastAsia="宋体" w:hAnsi="Times New Roman" w:cs="Times New Roman"/>
      <w:sz w:val="16"/>
      <w:szCs w:val="16"/>
    </w:rPr>
  </w:style>
  <w:style w:type="character" w:customStyle="1" w:styleId="23">
    <w:name w:val="不明显强调2"/>
    <w:uiPriority w:val="19"/>
    <w:qFormat/>
    <w:rPr>
      <w:i/>
      <w:color w:val="808080"/>
    </w:rPr>
  </w:style>
  <w:style w:type="character" w:customStyle="1" w:styleId="1Char1">
    <w:name w:val="标题 1 Char1"/>
    <w:link w:val="1"/>
    <w:rPr>
      <w:rFonts w:eastAsia="宋体"/>
      <w:b/>
      <w:bCs/>
      <w:kern w:val="44"/>
      <w:sz w:val="28"/>
      <w:szCs w:val="44"/>
      <w:lang w:val="en-US" w:eastAsia="zh-CN" w:bidi="ar-SA"/>
    </w:rPr>
  </w:style>
  <w:style w:type="character" w:customStyle="1" w:styleId="QuoteChar1">
    <w:name w:val="Quote Char1"/>
    <w:link w:val="15"/>
    <w:uiPriority w:val="29"/>
    <w:qFormat/>
    <w:rPr>
      <w:i/>
      <w:iCs/>
      <w:color w:val="000000"/>
      <w:kern w:val="2"/>
      <w:sz w:val="21"/>
      <w:szCs w:val="24"/>
    </w:rPr>
  </w:style>
  <w:style w:type="character" w:customStyle="1" w:styleId="afb">
    <w:name w:val="页脚 字符"/>
    <w:uiPriority w:val="99"/>
    <w:rPr>
      <w:rFonts w:ascii="Times New Roman" w:eastAsia="宋体" w:hAnsi="Times New Roman" w:cs="Times New Roman"/>
      <w:sz w:val="18"/>
      <w:szCs w:val="18"/>
    </w:rPr>
  </w:style>
  <w:style w:type="character" w:customStyle="1" w:styleId="Char21">
    <w:name w:val="批注文字 Char2"/>
    <w:rPr>
      <w:sz w:val="21"/>
    </w:rPr>
  </w:style>
  <w:style w:type="character" w:customStyle="1" w:styleId="Char15">
    <w:name w:val="批注主题 Char1"/>
    <w:qFormat/>
    <w:rPr>
      <w:b/>
      <w:bCs/>
      <w:kern w:val="2"/>
      <w:sz w:val="21"/>
      <w:szCs w:val="22"/>
    </w:rPr>
  </w:style>
  <w:style w:type="character" w:customStyle="1" w:styleId="Char9">
    <w:name w:val="正文首行缩进 Char"/>
    <w:rPr>
      <w:rFonts w:ascii="仿宋_GB2312" w:eastAsia="仿宋_GB2312"/>
      <w:kern w:val="2"/>
      <w:sz w:val="21"/>
      <w:szCs w:val="24"/>
    </w:rPr>
  </w:style>
  <w:style w:type="character" w:customStyle="1" w:styleId="Char30">
    <w:name w:val="文档结构图 Char3"/>
    <w:link w:val="afc"/>
    <w:rPr>
      <w:kern w:val="2"/>
      <w:sz w:val="21"/>
      <w:shd w:val="clear" w:color="auto" w:fill="000080"/>
    </w:rPr>
  </w:style>
  <w:style w:type="character" w:customStyle="1" w:styleId="Char22">
    <w:name w:val="批注框文本 Char2"/>
    <w:link w:val="afd"/>
    <w:rPr>
      <w:rFonts w:eastAsia="宋体"/>
      <w:kern w:val="2"/>
      <w:sz w:val="18"/>
      <w:szCs w:val="18"/>
      <w:lang w:val="en-US" w:eastAsia="zh-CN" w:bidi="ar-SA"/>
    </w:rPr>
  </w:style>
  <w:style w:type="character" w:customStyle="1" w:styleId="1Char">
    <w:name w:val="样式1 Char"/>
    <w:link w:val="16"/>
    <w:qFormat/>
    <w:rPr>
      <w:b/>
      <w:sz w:val="36"/>
    </w:rPr>
  </w:style>
  <w:style w:type="character" w:customStyle="1" w:styleId="2Char0">
    <w:name w:val="正文文本 2 Char"/>
    <w:qFormat/>
    <w:rPr>
      <w:rFonts w:ascii="黑体" w:eastAsia="隶书"/>
      <w:kern w:val="2"/>
      <w:sz w:val="44"/>
      <w:lang w:val="en-US" w:eastAsia="zh-CN" w:bidi="ar-SA"/>
    </w:rPr>
  </w:style>
  <w:style w:type="character" w:customStyle="1" w:styleId="24">
    <w:name w:val="正文文本 2 字符"/>
    <w:rPr>
      <w:rFonts w:ascii="Times New Roman" w:eastAsia="宋体" w:hAnsi="Times New Roman" w:cs="Times New Roman"/>
      <w:szCs w:val="24"/>
    </w:rPr>
  </w:style>
  <w:style w:type="character" w:customStyle="1" w:styleId="Chara">
    <w:name w:val="正文缩进 Char"/>
    <w:aliases w:val="表正文 Char1,正文非缩进 Char1,特点 Char1,首行缩进 Char1,四号 Char1,段1 Char1,缩进 Char1,ALT+Z Char1,正文不缩进 Char1,正文(首行缩进两字) Char,正文(首行缩进两字)1 Char,正文编号 Char1,±íÕýÎÄ Char,ÕýÎÄ·ÇËõ½ø Char,±í Char,正文双线 Char,正文缩进（首行缩进两字） Char1,contents Char,正文非缩进 Char Char Char,N Char"/>
    <w:link w:val="a0"/>
    <w:qFormat/>
    <w:rPr>
      <w:rFonts w:eastAsia="宋体"/>
      <w:kern w:val="2"/>
      <w:sz w:val="21"/>
      <w:lang w:val="en-US" w:eastAsia="zh-CN" w:bidi="ar-SA"/>
    </w:rPr>
  </w:style>
  <w:style w:type="character" w:customStyle="1" w:styleId="afe">
    <w:name w:val="明显引用 字符"/>
    <w:rPr>
      <w:rFonts w:ascii="Times New Roman" w:eastAsia="宋体" w:hAnsi="Times New Roman" w:cs="Times New Roman"/>
      <w:i/>
      <w:iCs/>
      <w:color w:val="4472C4"/>
      <w:szCs w:val="24"/>
    </w:rPr>
  </w:style>
  <w:style w:type="character" w:customStyle="1" w:styleId="Charb">
    <w:name w:val="正文排版 Char"/>
    <w:rPr>
      <w:rFonts w:ascii="FuturaA Bk BT" w:eastAsia="宋体" w:hAnsi="FuturaA Bk BT"/>
      <w:kern w:val="2"/>
      <w:sz w:val="21"/>
      <w:szCs w:val="21"/>
      <w:lang w:val="en-US" w:eastAsia="zh-CN" w:bidi="ar-SA"/>
    </w:rPr>
  </w:style>
  <w:style w:type="character" w:customStyle="1" w:styleId="-2Char">
    <w:name w:val="浅色底纹 - 强调文字颜色 2 Char"/>
    <w:link w:val="-21"/>
    <w:rPr>
      <w:b/>
      <w:bCs/>
      <w:i/>
      <w:iCs/>
      <w:color w:val="4F81BD"/>
      <w:kern w:val="2"/>
      <w:sz w:val="21"/>
      <w:szCs w:val="22"/>
    </w:rPr>
  </w:style>
  <w:style w:type="character" w:customStyle="1" w:styleId="CommentTextChar">
    <w:name w:val="Comment Text Char"/>
    <w:qFormat/>
    <w:locked/>
    <w:rPr>
      <w:rFonts w:cs="Times New Roman"/>
      <w:kern w:val="2"/>
      <w:sz w:val="24"/>
    </w:rPr>
  </w:style>
  <w:style w:type="character" w:customStyle="1" w:styleId="Heading3Char">
    <w:name w:val="Heading 3 Char"/>
    <w:qFormat/>
    <w:locked/>
    <w:rPr>
      <w:rFonts w:eastAsia="宋体" w:cs="Times New Roman"/>
      <w:b/>
      <w:kern w:val="2"/>
      <w:sz w:val="32"/>
      <w:lang w:val="en-US" w:eastAsia="zh-CN"/>
    </w:rPr>
  </w:style>
  <w:style w:type="character" w:customStyle="1" w:styleId="aff">
    <w:name w:val="正文文本首行缩进 字符"/>
    <w:link w:val="17"/>
    <w:rPr>
      <w:rFonts w:ascii="仿宋_GB2312" w:eastAsia="仿宋_GB2312"/>
      <w:kern w:val="2"/>
      <w:sz w:val="21"/>
      <w:szCs w:val="24"/>
    </w:rPr>
  </w:style>
  <w:style w:type="character" w:customStyle="1" w:styleId="Charc">
    <w:name w:val="页脚 Char"/>
    <w:uiPriority w:val="99"/>
    <w:qFormat/>
    <w:rPr>
      <w:rFonts w:eastAsia="宋体"/>
      <w:kern w:val="2"/>
      <w:sz w:val="18"/>
      <w:szCs w:val="18"/>
      <w:lang w:val="en-US" w:eastAsia="zh-CN" w:bidi="ar-SA"/>
    </w:rPr>
  </w:style>
  <w:style w:type="character" w:customStyle="1" w:styleId="aff0">
    <w:name w:val="批注主题 字符"/>
    <w:rPr>
      <w:rFonts w:ascii="Times New Roman" w:eastAsia="宋体" w:hAnsi="Times New Roman" w:cs="Times New Roman"/>
      <w:b/>
      <w:bCs/>
      <w:szCs w:val="24"/>
    </w:rPr>
  </w:style>
  <w:style w:type="character" w:customStyle="1" w:styleId="18">
    <w:name w:val="文档结构图 字符1"/>
    <w:rPr>
      <w:kern w:val="2"/>
      <w:sz w:val="21"/>
      <w:szCs w:val="24"/>
      <w:shd w:val="clear" w:color="auto" w:fill="000080"/>
    </w:rPr>
  </w:style>
  <w:style w:type="character" w:customStyle="1" w:styleId="42Char">
    <w:name w:val="样式 标题 4 + 新宋体2 Char"/>
    <w:link w:val="42"/>
    <w:rPr>
      <w:rFonts w:ascii="新宋体" w:hAnsi="新宋体"/>
      <w:bCs/>
      <w:kern w:val="2"/>
      <w:sz w:val="21"/>
      <w:szCs w:val="28"/>
    </w:rPr>
  </w:style>
  <w:style w:type="character" w:customStyle="1" w:styleId="2Char11">
    <w:name w:val="正文文本缩进 2 Char1"/>
    <w:link w:val="25"/>
    <w:rPr>
      <w:sz w:val="24"/>
    </w:rPr>
  </w:style>
  <w:style w:type="character" w:customStyle="1" w:styleId="26">
    <w:name w:val="明显强调2"/>
    <w:uiPriority w:val="21"/>
    <w:qFormat/>
    <w:rPr>
      <w:b/>
      <w:i/>
      <w:color w:val="4F81BD"/>
    </w:rPr>
  </w:style>
  <w:style w:type="character" w:customStyle="1" w:styleId="QuoteChar">
    <w:name w:val="Quote Char"/>
    <w:qFormat/>
    <w:locked/>
    <w:rPr>
      <w:i/>
      <w:color w:val="000000"/>
      <w:kern w:val="2"/>
      <w:sz w:val="22"/>
    </w:rPr>
  </w:style>
  <w:style w:type="character" w:customStyle="1" w:styleId="Char23">
    <w:name w:val="正文文本 Char2"/>
    <w:link w:val="aff1"/>
    <w:rPr>
      <w:rFonts w:ascii="仿宋_GB2312" w:eastAsia="仿宋_GB2312"/>
      <w:kern w:val="2"/>
      <w:sz w:val="18"/>
    </w:rPr>
  </w:style>
  <w:style w:type="character" w:customStyle="1" w:styleId="2Char1">
    <w:name w:val="标题 2 Char1"/>
    <w:link w:val="2"/>
    <w:rPr>
      <w:rFonts w:ascii="Arial" w:eastAsia="黑体" w:hAnsi="Arial"/>
      <w:b/>
      <w:kern w:val="2"/>
      <w:sz w:val="32"/>
      <w:lang w:val="en-US" w:eastAsia="zh-CN" w:bidi="ar-SA"/>
    </w:rPr>
  </w:style>
  <w:style w:type="character" w:styleId="aff2">
    <w:name w:val="Book Title"/>
    <w:qFormat/>
    <w:rPr>
      <w:b/>
      <w:bCs/>
      <w:smallCaps/>
      <w:spacing w:val="5"/>
    </w:rPr>
  </w:style>
  <w:style w:type="character" w:customStyle="1" w:styleId="27">
    <w:name w:val="不明显参考2"/>
    <w:uiPriority w:val="31"/>
    <w:qFormat/>
    <w:rPr>
      <w:smallCaps/>
      <w:color w:val="C0504D"/>
      <w:u w:val="single"/>
    </w:rPr>
  </w:style>
  <w:style w:type="character" w:customStyle="1" w:styleId="28">
    <w:name w:val="正文文本缩进 2 字符"/>
    <w:uiPriority w:val="99"/>
    <w:semiHidden/>
    <w:rPr>
      <w:rFonts w:ascii="Times New Roman" w:eastAsia="宋体" w:hAnsi="Times New Roman" w:cs="Times New Roman"/>
      <w:szCs w:val="24"/>
    </w:rPr>
  </w:style>
  <w:style w:type="character" w:customStyle="1" w:styleId="Chard">
    <w:name w:val="日期 Char"/>
    <w:qFormat/>
    <w:rPr>
      <w:rFonts w:ascii="Plotter" w:hAnsi="Plotter"/>
      <w:kern w:val="2"/>
      <w:sz w:val="28"/>
    </w:rPr>
  </w:style>
  <w:style w:type="character" w:customStyle="1" w:styleId="80">
    <w:name w:val="标题 8 字符"/>
    <w:rPr>
      <w:rFonts w:ascii="等线 Light" w:eastAsia="等线 Light" w:hAnsi="等线 Light" w:cs="Times New Roman"/>
      <w:sz w:val="24"/>
      <w:szCs w:val="24"/>
    </w:rPr>
  </w:style>
  <w:style w:type="character" w:customStyle="1" w:styleId="Char16">
    <w:name w:val="页脚 Char1"/>
    <w:link w:val="aff3"/>
    <w:uiPriority w:val="99"/>
    <w:rPr>
      <w:rFonts w:eastAsia="宋体"/>
      <w:kern w:val="2"/>
      <w:sz w:val="18"/>
      <w:szCs w:val="18"/>
      <w:lang w:val="en-US" w:eastAsia="zh-CN" w:bidi="ar-SA"/>
    </w:rPr>
  </w:style>
  <w:style w:type="character" w:customStyle="1" w:styleId="CharCharChar">
    <w:name w:val="纯文本 Char Char Char"/>
    <w:rPr>
      <w:rFonts w:ascii="宋体" w:hAnsi="Courier New"/>
      <w:kern w:val="2"/>
      <w:sz w:val="21"/>
    </w:rPr>
  </w:style>
  <w:style w:type="character" w:customStyle="1" w:styleId="unnamed11">
    <w:name w:val="unnamed11"/>
    <w:rPr>
      <w:rFonts w:ascii="宋体" w:eastAsia="宋体" w:hAnsi="宋体"/>
      <w:i/>
      <w:sz w:val="18"/>
    </w:rPr>
  </w:style>
  <w:style w:type="character" w:customStyle="1" w:styleId="aff4">
    <w:name w:val="日期 字符"/>
    <w:rPr>
      <w:rFonts w:ascii="Times New Roman" w:eastAsia="宋体" w:hAnsi="Times New Roman" w:cs="Times New Roman"/>
      <w:szCs w:val="24"/>
    </w:rPr>
  </w:style>
  <w:style w:type="character" w:customStyle="1" w:styleId="Chare">
    <w:name w:val="批注框文本 Char"/>
    <w:qFormat/>
    <w:rPr>
      <w:rFonts w:eastAsia="宋体"/>
      <w:kern w:val="2"/>
      <w:sz w:val="18"/>
      <w:szCs w:val="18"/>
      <w:lang w:val="en-US" w:eastAsia="zh-CN" w:bidi="ar-SA"/>
    </w:rPr>
  </w:style>
  <w:style w:type="character" w:customStyle="1" w:styleId="Char17">
    <w:name w:val="页眉 Char1"/>
    <w:link w:val="aff5"/>
    <w:rPr>
      <w:rFonts w:eastAsia="宋体"/>
      <w:sz w:val="18"/>
      <w:lang w:val="en-US" w:eastAsia="zh-CN" w:bidi="ar-SA"/>
    </w:rPr>
  </w:style>
  <w:style w:type="character" w:customStyle="1" w:styleId="CharChar21">
    <w:name w:val="Char Char21"/>
    <w:rPr>
      <w:b/>
      <w:bCs/>
      <w:kern w:val="2"/>
      <w:sz w:val="32"/>
      <w:szCs w:val="32"/>
    </w:rPr>
  </w:style>
  <w:style w:type="character" w:customStyle="1" w:styleId="5CharChar">
    <w:name w:val="标题5 Char Char"/>
    <w:link w:val="51"/>
    <w:qFormat/>
    <w:rPr>
      <w:rFonts w:ascii="Arial" w:hAnsi="Arial"/>
      <w:b/>
      <w:bCs/>
      <w:sz w:val="24"/>
      <w:szCs w:val="32"/>
      <w:lang w:bidi="ar-SA"/>
    </w:rPr>
  </w:style>
  <w:style w:type="character" w:customStyle="1" w:styleId="Charf">
    <w:name w:val="批注主题 Char"/>
    <w:qFormat/>
    <w:rPr>
      <w:rFonts w:eastAsia="宋体"/>
      <w:b/>
      <w:bCs/>
      <w:kern w:val="2"/>
      <w:sz w:val="21"/>
      <w:lang w:val="en-US" w:eastAsia="zh-CN" w:bidi="ar-SA"/>
    </w:rPr>
  </w:style>
  <w:style w:type="character" w:customStyle="1" w:styleId="DateChar">
    <w:name w:val="Date Char"/>
    <w:qFormat/>
    <w:locked/>
    <w:rPr>
      <w:kern w:val="2"/>
      <w:sz w:val="24"/>
    </w:rPr>
  </w:style>
  <w:style w:type="character" w:customStyle="1" w:styleId="BodyText3Char">
    <w:name w:val="Body Text 3 Char"/>
    <w:qFormat/>
    <w:locked/>
    <w:rPr>
      <w:rFonts w:ascii="宋体" w:eastAsia="宋体"/>
      <w:sz w:val="24"/>
    </w:rPr>
  </w:style>
  <w:style w:type="character" w:customStyle="1" w:styleId="Heading1Char">
    <w:name w:val="Heading 1 Char"/>
    <w:qFormat/>
    <w:locked/>
    <w:rPr>
      <w:rFonts w:eastAsia="黑体"/>
      <w:b/>
      <w:kern w:val="44"/>
      <w:sz w:val="32"/>
    </w:rPr>
  </w:style>
  <w:style w:type="character" w:customStyle="1" w:styleId="40">
    <w:name w:val="标题 4 字符"/>
    <w:rPr>
      <w:rFonts w:ascii="等线 Light" w:eastAsia="等线 Light" w:hAnsi="等线 Light" w:cs="Times New Roman"/>
      <w:b/>
      <w:bCs/>
      <w:sz w:val="28"/>
      <w:szCs w:val="28"/>
    </w:rPr>
  </w:style>
  <w:style w:type="character" w:customStyle="1" w:styleId="Char18">
    <w:name w:val="文档结构图 Char1"/>
    <w:qFormat/>
    <w:rPr>
      <w:rFonts w:ascii="宋体"/>
      <w:kern w:val="2"/>
      <w:sz w:val="18"/>
      <w:szCs w:val="18"/>
    </w:rPr>
  </w:style>
  <w:style w:type="character" w:customStyle="1" w:styleId="4Char1">
    <w:name w:val="标题 4 Char1"/>
    <w:link w:val="4"/>
    <w:rPr>
      <w:rFonts w:ascii="Arial" w:eastAsia="黑体" w:hAnsi="Arial"/>
      <w:b/>
      <w:bCs/>
      <w:kern w:val="2"/>
      <w:sz w:val="28"/>
      <w:szCs w:val="28"/>
      <w:lang w:val="en-US" w:eastAsia="zh-CN" w:bidi="ar-SA"/>
    </w:rPr>
  </w:style>
  <w:style w:type="character" w:customStyle="1" w:styleId="5Char">
    <w:name w:val="标题 5 Char"/>
    <w:qFormat/>
    <w:rPr>
      <w:rFonts w:eastAsia="宋体"/>
      <w:sz w:val="24"/>
      <w:lang w:val="en-US" w:eastAsia="zh-CN" w:bidi="ar-SA"/>
    </w:rPr>
  </w:style>
  <w:style w:type="character" w:customStyle="1" w:styleId="19">
    <w:name w:val="不明显强调1"/>
    <w:qFormat/>
    <w:rPr>
      <w:i/>
      <w:iCs/>
      <w:color w:val="808080"/>
    </w:rPr>
  </w:style>
  <w:style w:type="character" w:customStyle="1" w:styleId="Charf0">
    <w:name w:val="+正文 Char"/>
    <w:link w:val="aff6"/>
    <w:rPr>
      <w:rFonts w:eastAsia="宋体"/>
      <w:kern w:val="2"/>
      <w:sz w:val="24"/>
      <w:szCs w:val="28"/>
      <w:lang w:bidi="ar-SA"/>
    </w:rPr>
  </w:style>
  <w:style w:type="character" w:customStyle="1" w:styleId="aff7">
    <w:name w:val="样式 新宋体 小四"/>
    <w:rPr>
      <w:rFonts w:ascii="新宋体" w:eastAsia="宋体" w:hAnsi="新宋体"/>
      <w:sz w:val="21"/>
    </w:rPr>
  </w:style>
  <w:style w:type="character" w:customStyle="1" w:styleId="Char24">
    <w:name w:val="批注主题 Char2"/>
    <w:link w:val="aff8"/>
    <w:rPr>
      <w:rFonts w:eastAsia="宋体"/>
      <w:b/>
      <w:bCs/>
      <w:kern w:val="2"/>
      <w:sz w:val="21"/>
      <w:lang w:val="en-US" w:eastAsia="zh-CN" w:bidi="ar-SA"/>
    </w:rPr>
  </w:style>
  <w:style w:type="character" w:customStyle="1" w:styleId="aff9">
    <w:name w:val="标题 字符"/>
    <w:uiPriority w:val="10"/>
    <w:rPr>
      <w:rFonts w:ascii="等线 Light" w:eastAsia="等线 Light" w:hAnsi="等线 Light" w:cs="Times New Roman"/>
      <w:b/>
      <w:bCs/>
      <w:sz w:val="32"/>
      <w:szCs w:val="32"/>
    </w:rPr>
  </w:style>
  <w:style w:type="character" w:customStyle="1" w:styleId="CharChar">
    <w:name w:val="一、 Char Char"/>
    <w:rPr>
      <w:rFonts w:ascii="Times New Roman" w:hAnsi="Times New Roman"/>
      <w:b/>
      <w:bCs/>
      <w:kern w:val="44"/>
      <w:sz w:val="32"/>
      <w:szCs w:val="44"/>
    </w:rPr>
  </w:style>
  <w:style w:type="character" w:customStyle="1" w:styleId="6Char">
    <w:name w:val="标题 6 Char"/>
    <w:qFormat/>
    <w:rPr>
      <w:rFonts w:eastAsia="宋体"/>
      <w:b/>
      <w:sz w:val="30"/>
      <w:lang w:val="en-US" w:eastAsia="zh-CN" w:bidi="ar-SA"/>
    </w:rPr>
  </w:style>
  <w:style w:type="character" w:customStyle="1" w:styleId="52">
    <w:name w:val="标题 5 字符"/>
    <w:rPr>
      <w:rFonts w:ascii="Times New Roman" w:eastAsia="宋体" w:hAnsi="Times New Roman" w:cs="Times New Roman"/>
      <w:b/>
      <w:bCs/>
      <w:sz w:val="28"/>
      <w:szCs w:val="28"/>
    </w:rPr>
  </w:style>
  <w:style w:type="character" w:customStyle="1" w:styleId="affa">
    <w:name w:val="脚注文本 字符"/>
    <w:uiPriority w:val="99"/>
    <w:semiHidden/>
    <w:rPr>
      <w:rFonts w:ascii="Times New Roman" w:eastAsia="宋体" w:hAnsi="Times New Roman" w:cs="Times New Roman"/>
      <w:sz w:val="18"/>
      <w:szCs w:val="18"/>
    </w:rPr>
  </w:style>
  <w:style w:type="character" w:customStyle="1" w:styleId="textcontents">
    <w:name w:val="textcontents"/>
    <w:qFormat/>
    <w:rPr>
      <w:rFonts w:cs="Times New Roman"/>
    </w:rPr>
  </w:style>
  <w:style w:type="character" w:customStyle="1" w:styleId="affb">
    <w:name w:val="文档结构图 字符"/>
    <w:uiPriority w:val="99"/>
    <w:semiHidden/>
    <w:rPr>
      <w:rFonts w:ascii="Microsoft YaHei UI" w:eastAsia="Microsoft YaHei UI" w:hAnsi="Times New Roman" w:cs="Times New Roman"/>
      <w:sz w:val="18"/>
      <w:szCs w:val="18"/>
    </w:rPr>
  </w:style>
  <w:style w:type="character" w:customStyle="1" w:styleId="11Char">
    <w:name w:val="标题 1.1 Char"/>
    <w:aliases w:val="h2 Char,H2 Char,H1 Char,sect 1.2 Char,DO NOT USE_h2 Char,chn Char,Chapter Number/Appendix Letter Char,Underrubrik1 Char,prop2 Char,2nd level Char,Titre2 Char,l2 Char,2 Char,Header 2 Char Char"/>
    <w:rPr>
      <w:rFonts w:ascii="Arial" w:eastAsia="黑体" w:hAnsi="Arial"/>
      <w:b/>
      <w:kern w:val="2"/>
      <w:sz w:val="32"/>
      <w:lang w:val="en-US" w:eastAsia="zh-CN" w:bidi="ar-SA"/>
    </w:rPr>
  </w:style>
  <w:style w:type="character" w:customStyle="1" w:styleId="PlainTextChar">
    <w:name w:val="Plain Text Char"/>
    <w:qFormat/>
    <w:locked/>
    <w:rPr>
      <w:rFonts w:ascii="宋体" w:hAnsi="Courier New"/>
      <w:kern w:val="2"/>
      <w:sz w:val="21"/>
    </w:rPr>
  </w:style>
  <w:style w:type="character" w:customStyle="1" w:styleId="Char19">
    <w:name w:val="批注文字 Char1"/>
    <w:link w:val="affc"/>
    <w:rPr>
      <w:rFonts w:eastAsia="宋体"/>
      <w:kern w:val="2"/>
      <w:sz w:val="21"/>
      <w:szCs w:val="24"/>
      <w:lang w:val="en-US" w:eastAsia="zh-CN" w:bidi="ar-SA"/>
    </w:rPr>
  </w:style>
  <w:style w:type="character" w:customStyle="1" w:styleId="Char25">
    <w:name w:val="明显引用 Char2"/>
    <w:uiPriority w:val="30"/>
    <w:rPr>
      <w:rFonts w:ascii="Times New Roman" w:eastAsia="宋体" w:hAnsi="Times New Roman" w:cs="Times New Roman"/>
      <w:b/>
      <w:bCs/>
      <w:i/>
      <w:iCs/>
      <w:color w:val="4F81BD"/>
      <w:szCs w:val="24"/>
    </w:rPr>
  </w:style>
  <w:style w:type="character" w:customStyle="1" w:styleId="Charf1">
    <w:name w:val="正文缩进两字符 Char"/>
    <w:rPr>
      <w:rFonts w:ascii="宋体" w:eastAsia="宋体" w:hAnsi="Courier New" w:cs="Times New Roman"/>
      <w:szCs w:val="20"/>
    </w:rPr>
  </w:style>
  <w:style w:type="character" w:customStyle="1" w:styleId="affd">
    <w:name w:val="正文首行缩进 字符"/>
    <w:uiPriority w:val="99"/>
    <w:semiHidden/>
  </w:style>
  <w:style w:type="character" w:customStyle="1" w:styleId="1a">
    <w:name w:val="明显强调1"/>
    <w:qFormat/>
    <w:rPr>
      <w:b/>
      <w:bCs/>
      <w:i/>
      <w:iCs/>
      <w:color w:val="4F81BD"/>
    </w:rPr>
  </w:style>
  <w:style w:type="character" w:customStyle="1" w:styleId="Char1a">
    <w:name w:val="明显引用 Char1"/>
    <w:uiPriority w:val="30"/>
    <w:qFormat/>
    <w:rPr>
      <w:b/>
      <w:bCs/>
      <w:i/>
      <w:iCs/>
      <w:color w:val="4F81BD"/>
      <w:kern w:val="2"/>
      <w:sz w:val="21"/>
      <w:szCs w:val="24"/>
    </w:rPr>
  </w:style>
  <w:style w:type="character" w:customStyle="1" w:styleId="CharChar0">
    <w:name w:val="批注文字 Char Char"/>
    <w:qFormat/>
    <w:rPr>
      <w:rFonts w:ascii="宋体" w:eastAsia="宋体" w:hAnsi="Times New Roman" w:cs="Times New Roman"/>
      <w:sz w:val="28"/>
      <w:szCs w:val="20"/>
    </w:rPr>
  </w:style>
  <w:style w:type="character" w:customStyle="1" w:styleId="CharChar3">
    <w:name w:val="Char Char3"/>
    <w:rPr>
      <w:rFonts w:ascii="Times New Roman" w:eastAsia="宋体" w:hAnsi="Times New Roman" w:cs="Times New Roman"/>
      <w:szCs w:val="24"/>
    </w:rPr>
  </w:style>
  <w:style w:type="character" w:customStyle="1" w:styleId="CharChar8">
    <w:name w:val="Char Char8"/>
    <w:rPr>
      <w:kern w:val="2"/>
      <w:sz w:val="18"/>
      <w:szCs w:val="18"/>
    </w:rPr>
  </w:style>
  <w:style w:type="character" w:customStyle="1" w:styleId="1b">
    <w:name w:val="明显参考1"/>
    <w:qFormat/>
    <w:rPr>
      <w:b/>
      <w:bCs/>
      <w:smallCaps/>
      <w:color w:val="C0504D"/>
      <w:spacing w:val="5"/>
      <w:u w:val="single"/>
    </w:rPr>
  </w:style>
  <w:style w:type="character" w:customStyle="1" w:styleId="Char26">
    <w:name w:val="引用 Char2"/>
    <w:uiPriority w:val="29"/>
    <w:rPr>
      <w:rFonts w:ascii="Times New Roman" w:eastAsia="宋体" w:hAnsi="Times New Roman" w:cs="Times New Roman"/>
      <w:i/>
      <w:iCs/>
      <w:color w:val="000000"/>
      <w:szCs w:val="24"/>
    </w:rPr>
  </w:style>
  <w:style w:type="character" w:customStyle="1" w:styleId="FooterChar">
    <w:name w:val="Footer Char"/>
    <w:uiPriority w:val="99"/>
    <w:qFormat/>
    <w:locked/>
    <w:rPr>
      <w:kern w:val="2"/>
      <w:sz w:val="18"/>
    </w:rPr>
  </w:style>
  <w:style w:type="character" w:customStyle="1" w:styleId="8Char">
    <w:name w:val="标题 8 Char"/>
    <w:qFormat/>
    <w:rPr>
      <w:rFonts w:eastAsia="黑体"/>
      <w:b/>
      <w:sz w:val="30"/>
      <w:lang w:val="en-US" w:eastAsia="zh-CN" w:bidi="ar-SA"/>
    </w:rPr>
  </w:style>
  <w:style w:type="character" w:customStyle="1" w:styleId="-1Char">
    <w:name w:val="彩色网格 - 强调文字颜色 1 Char"/>
    <w:link w:val="-11"/>
    <w:rPr>
      <w:i/>
      <w:iCs/>
      <w:color w:val="000000"/>
      <w:kern w:val="2"/>
      <w:sz w:val="21"/>
      <w:szCs w:val="22"/>
    </w:rPr>
  </w:style>
  <w:style w:type="character" w:customStyle="1" w:styleId="CharChar14">
    <w:name w:val="Char Char14"/>
    <w:rPr>
      <w:rFonts w:eastAsia="宋体"/>
      <w:szCs w:val="24"/>
      <w:lang w:bidi="ar-SA"/>
    </w:rPr>
  </w:style>
  <w:style w:type="character" w:customStyle="1" w:styleId="affe">
    <w:name w:val="正文文本 + 粗体"/>
    <w:aliases w:val="间距 0 pt"/>
    <w:rPr>
      <w:rFonts w:ascii="MingLiU" w:eastAsia="MingLiU" w:hAnsi="MingLiU" w:cs="MingLiU"/>
      <w:b/>
      <w:bCs/>
      <w:i w:val="0"/>
      <w:iCs w:val="0"/>
      <w:smallCaps w:val="0"/>
      <w:strike w:val="0"/>
      <w:color w:val="000000"/>
      <w:spacing w:val="0"/>
      <w:w w:val="100"/>
      <w:position w:val="0"/>
      <w:sz w:val="25"/>
      <w:szCs w:val="25"/>
      <w:u w:val="none"/>
      <w:lang w:val="en-US"/>
    </w:rPr>
  </w:style>
  <w:style w:type="character" w:customStyle="1" w:styleId="Charf2">
    <w:name w:val="尾注文本 Char"/>
    <w:link w:val="afff"/>
    <w:rPr>
      <w:kern w:val="2"/>
      <w:sz w:val="21"/>
      <w:szCs w:val="24"/>
    </w:rPr>
  </w:style>
  <w:style w:type="character" w:customStyle="1" w:styleId="afff0">
    <w:name w:val="页眉 字符"/>
    <w:rPr>
      <w:rFonts w:ascii="Times New Roman" w:eastAsia="宋体" w:hAnsi="Times New Roman" w:cs="Times New Roman"/>
      <w:sz w:val="18"/>
      <w:szCs w:val="18"/>
    </w:rPr>
  </w:style>
  <w:style w:type="character" w:customStyle="1" w:styleId="CharChar17">
    <w:name w:val="Char Char17"/>
    <w:rPr>
      <w:rFonts w:ascii="Calibri" w:hAnsi="Calibri"/>
      <w:b/>
      <w:bCs/>
      <w:kern w:val="2"/>
      <w:sz w:val="24"/>
      <w:szCs w:val="24"/>
    </w:rPr>
  </w:style>
  <w:style w:type="character" w:customStyle="1" w:styleId="3Char10">
    <w:name w:val="正文文本 3 Char1"/>
    <w:link w:val="33"/>
    <w:rPr>
      <w:rFonts w:eastAsia="宋体"/>
      <w:kern w:val="2"/>
      <w:sz w:val="16"/>
      <w:szCs w:val="16"/>
      <w:lang w:val="en-US" w:eastAsia="zh-CN" w:bidi="ar-SA"/>
    </w:rPr>
  </w:style>
  <w:style w:type="character" w:customStyle="1" w:styleId="CharChar7">
    <w:name w:val="Char Char7"/>
    <w:rPr>
      <w:kern w:val="2"/>
      <w:sz w:val="18"/>
      <w:szCs w:val="18"/>
    </w:rPr>
  </w:style>
  <w:style w:type="character" w:customStyle="1" w:styleId="style11">
    <w:name w:val="style11"/>
    <w:basedOn w:val="a1"/>
  </w:style>
  <w:style w:type="character" w:customStyle="1" w:styleId="Charf3">
    <w:name w:val="副标题 Char"/>
    <w:qFormat/>
    <w:rPr>
      <w:rFonts w:ascii="Cambria" w:hAnsi="Cambria"/>
      <w:b/>
      <w:bCs/>
      <w:kern w:val="28"/>
      <w:sz w:val="32"/>
      <w:szCs w:val="32"/>
    </w:rPr>
  </w:style>
  <w:style w:type="character" w:customStyle="1" w:styleId="Char1b">
    <w:name w:val="副标题 Char1"/>
    <w:qFormat/>
    <w:rPr>
      <w:rFonts w:ascii="Cambria" w:hAnsi="Cambria" w:cs="Times New Roman"/>
      <w:b/>
      <w:bCs/>
      <w:kern w:val="28"/>
      <w:sz w:val="32"/>
      <w:szCs w:val="32"/>
    </w:rPr>
  </w:style>
  <w:style w:type="character" w:customStyle="1" w:styleId="afff1">
    <w:name w:val="批注框文本 字符"/>
    <w:rPr>
      <w:rFonts w:ascii="Times New Roman" w:eastAsia="宋体" w:hAnsi="Times New Roman" w:cs="Times New Roman"/>
      <w:sz w:val="18"/>
      <w:szCs w:val="18"/>
    </w:rPr>
  </w:style>
  <w:style w:type="character" w:customStyle="1" w:styleId="29">
    <w:name w:val="标题 2 字符"/>
    <w:rPr>
      <w:rFonts w:ascii="等线 Light" w:eastAsia="等线 Light" w:hAnsi="等线 Light" w:cs="Times New Roman"/>
      <w:b/>
      <w:bCs/>
      <w:sz w:val="32"/>
      <w:szCs w:val="32"/>
    </w:rPr>
  </w:style>
  <w:style w:type="character" w:customStyle="1" w:styleId="Hyperlink0">
    <w:name w:val="Hyperlink.0"/>
    <w:rPr>
      <w:color w:val="000000"/>
      <w:u w:color="000000"/>
    </w:rPr>
  </w:style>
  <w:style w:type="character" w:customStyle="1" w:styleId="34">
    <w:name w:val="正文文本缩进 3 字符"/>
    <w:rPr>
      <w:rFonts w:ascii="Times New Roman" w:eastAsia="宋体" w:hAnsi="Times New Roman" w:cs="Times New Roman"/>
      <w:sz w:val="16"/>
      <w:szCs w:val="16"/>
    </w:rPr>
  </w:style>
  <w:style w:type="character" w:styleId="afff2">
    <w:name w:val="Subtle Emphasis"/>
    <w:qFormat/>
    <w:rPr>
      <w:i/>
      <w:iCs/>
      <w:color w:val="808080"/>
    </w:rPr>
  </w:style>
  <w:style w:type="character" w:customStyle="1" w:styleId="9Char">
    <w:name w:val="标题 9 Char"/>
    <w:qFormat/>
    <w:rPr>
      <w:rFonts w:eastAsia="黑体"/>
      <w:b/>
      <w:sz w:val="28"/>
      <w:lang w:val="en-US" w:eastAsia="zh-CN" w:bidi="ar-SA"/>
    </w:rPr>
  </w:style>
  <w:style w:type="character" w:customStyle="1" w:styleId="text1">
    <w:name w:val="text1"/>
    <w:qFormat/>
    <w:rPr>
      <w:spacing w:val="8"/>
      <w:sz w:val="21"/>
      <w:szCs w:val="21"/>
    </w:rPr>
  </w:style>
  <w:style w:type="character" w:customStyle="1" w:styleId="CharChar1">
    <w:name w:val="手改 Char Char"/>
    <w:locked/>
    <w:rPr>
      <w:kern w:val="2"/>
      <w:sz w:val="21"/>
      <w:szCs w:val="24"/>
    </w:rPr>
  </w:style>
  <w:style w:type="character" w:customStyle="1" w:styleId="Char27">
    <w:name w:val="副标题 Char2"/>
    <w:uiPriority w:val="11"/>
    <w:rPr>
      <w:rFonts w:ascii="Cambria" w:eastAsia="宋体" w:hAnsi="Cambria" w:cs="Times New Roman"/>
      <w:b/>
      <w:bCs/>
      <w:kern w:val="28"/>
      <w:sz w:val="32"/>
      <w:szCs w:val="32"/>
    </w:rPr>
  </w:style>
  <w:style w:type="character" w:customStyle="1" w:styleId="90">
    <w:name w:val="标题 9 字符"/>
    <w:rPr>
      <w:rFonts w:ascii="等线 Light" w:eastAsia="等线 Light" w:hAnsi="等线 Light" w:cs="Times New Roman"/>
      <w:szCs w:val="21"/>
    </w:rPr>
  </w:style>
  <w:style w:type="character" w:customStyle="1" w:styleId="Char1c">
    <w:name w:val="纯文本 Char1"/>
    <w:aliases w:val="纯文本 Char Char,普通文字 Char Char"/>
    <w:rPr>
      <w:rFonts w:ascii="宋体" w:hAnsi="Courier New"/>
      <w:kern w:val="2"/>
      <w:sz w:val="21"/>
    </w:rPr>
  </w:style>
  <w:style w:type="character" w:customStyle="1" w:styleId="Charf4">
    <w:name w:val="页眉 Char"/>
    <w:aliases w:val="h Char"/>
    <w:uiPriority w:val="99"/>
    <w:qFormat/>
    <w:rPr>
      <w:rFonts w:eastAsia="宋体"/>
      <w:sz w:val="18"/>
      <w:lang w:val="en-US" w:eastAsia="zh-CN" w:bidi="ar-SA"/>
    </w:rPr>
  </w:style>
  <w:style w:type="character" w:customStyle="1" w:styleId="afff3">
    <w:name w:val="引用 字符"/>
    <w:rPr>
      <w:rFonts w:ascii="Times New Roman" w:eastAsia="宋体" w:hAnsi="Times New Roman" w:cs="Times New Roman"/>
      <w:i/>
      <w:iCs/>
      <w:color w:val="404040"/>
      <w:szCs w:val="24"/>
    </w:rPr>
  </w:style>
  <w:style w:type="character" w:customStyle="1" w:styleId="Char31">
    <w:name w:val="标题 Char3"/>
    <w:link w:val="afff4"/>
    <w:rPr>
      <w:rFonts w:ascii="Cambria" w:hAnsi="Cambria"/>
      <w:b/>
      <w:bCs/>
      <w:kern w:val="2"/>
      <w:sz w:val="32"/>
      <w:szCs w:val="32"/>
    </w:rPr>
  </w:style>
  <w:style w:type="character" w:customStyle="1" w:styleId="3Char0">
    <w:name w:val="标题 3 Char"/>
    <w:aliases w:val="H3 Char1,l3 Char1,CT Char1,第二层条 Char1,第三层 Char1,论文标题 2 Char1,1.1.1 标题 3 Char,david heading Char,DST Char"/>
    <w:qFormat/>
    <w:rPr>
      <w:rFonts w:eastAsia="宋体"/>
      <w:b/>
      <w:sz w:val="32"/>
      <w:lang w:val="en-US" w:eastAsia="zh-CN" w:bidi="ar-SA"/>
    </w:rPr>
  </w:style>
  <w:style w:type="character" w:customStyle="1" w:styleId="4Char">
    <w:name w:val="标题 4 Char"/>
    <w:qFormat/>
    <w:rPr>
      <w:rFonts w:ascii="Arial" w:eastAsia="黑体" w:hAnsi="Arial"/>
      <w:b/>
      <w:bCs/>
      <w:kern w:val="2"/>
      <w:sz w:val="28"/>
      <w:szCs w:val="28"/>
      <w:lang w:val="en-US" w:eastAsia="zh-CN" w:bidi="ar-SA"/>
    </w:rPr>
  </w:style>
  <w:style w:type="character" w:customStyle="1" w:styleId="Char1d">
    <w:name w:val="正文文本缩进 Char1"/>
    <w:aliases w:val="正文文字缩进 Char1,正文文字4 Char1"/>
    <w:semiHidden/>
    <w:qFormat/>
    <w:rPr>
      <w:kern w:val="2"/>
      <w:sz w:val="21"/>
      <w:szCs w:val="24"/>
    </w:rPr>
  </w:style>
  <w:style w:type="character" w:customStyle="1" w:styleId="Charf5">
    <w:name w:val="明显引用 Char"/>
    <w:link w:val="afff5"/>
    <w:rPr>
      <w:b/>
      <w:bCs/>
      <w:i/>
      <w:iCs/>
      <w:color w:val="4F81BD"/>
      <w:kern w:val="2"/>
      <w:sz w:val="21"/>
      <w:szCs w:val="22"/>
      <w:lang w:bidi="ar-SA"/>
    </w:rPr>
  </w:style>
  <w:style w:type="character" w:customStyle="1" w:styleId="Char28">
    <w:name w:val="文档结构图 Char2"/>
    <w:uiPriority w:val="99"/>
    <w:rPr>
      <w:rFonts w:ascii="宋体"/>
      <w:kern w:val="2"/>
      <w:sz w:val="18"/>
      <w:szCs w:val="18"/>
    </w:rPr>
  </w:style>
  <w:style w:type="character" w:customStyle="1" w:styleId="Charf6">
    <w:name w:val="付标题 Char"/>
    <w:rPr>
      <w:rFonts w:ascii="Arial" w:eastAsia="黑体" w:hAnsi="Arial"/>
      <w:b/>
      <w:bCs/>
      <w:kern w:val="2"/>
      <w:sz w:val="28"/>
      <w:szCs w:val="28"/>
      <w:lang w:val="en-US" w:eastAsia="zh-CN" w:bidi="ar-SA"/>
    </w:rPr>
  </w:style>
  <w:style w:type="character" w:customStyle="1" w:styleId="Char1e">
    <w:name w:val="日期 Char1"/>
    <w:qFormat/>
    <w:rPr>
      <w:kern w:val="2"/>
      <w:sz w:val="21"/>
      <w:szCs w:val="22"/>
    </w:rPr>
  </w:style>
  <w:style w:type="character" w:customStyle="1" w:styleId="Charf7">
    <w:name w:val="脚注文本 Char"/>
    <w:rPr>
      <w:kern w:val="2"/>
      <w:sz w:val="18"/>
      <w:szCs w:val="18"/>
    </w:rPr>
  </w:style>
  <w:style w:type="character" w:customStyle="1" w:styleId="IntenseQuoteChar1">
    <w:name w:val="Intense Quote Char1"/>
    <w:link w:val="1c"/>
    <w:uiPriority w:val="30"/>
    <w:qFormat/>
    <w:rPr>
      <w:b/>
      <w:bCs/>
      <w:i/>
      <w:iCs/>
      <w:color w:val="4F81BD"/>
      <w:kern w:val="2"/>
      <w:sz w:val="21"/>
      <w:szCs w:val="24"/>
    </w:rPr>
  </w:style>
  <w:style w:type="character" w:customStyle="1" w:styleId="Charf8">
    <w:name w:val="批注文字 Char"/>
    <w:uiPriority w:val="99"/>
    <w:qFormat/>
    <w:rPr>
      <w:rFonts w:eastAsia="宋体"/>
      <w:kern w:val="2"/>
      <w:sz w:val="21"/>
      <w:szCs w:val="24"/>
      <w:lang w:val="en-US" w:eastAsia="zh-CN" w:bidi="ar-SA"/>
    </w:rPr>
  </w:style>
  <w:style w:type="character" w:customStyle="1" w:styleId="6Char1">
    <w:name w:val="标题 6 Char1"/>
    <w:link w:val="6"/>
    <w:rPr>
      <w:rFonts w:eastAsia="宋体"/>
      <w:b/>
      <w:sz w:val="30"/>
      <w:lang w:val="en-US" w:eastAsia="zh-CN" w:bidi="ar-SA"/>
    </w:rPr>
  </w:style>
  <w:style w:type="character" w:customStyle="1" w:styleId="Charf9">
    <w:name w:val="正文文字缩进 Char"/>
    <w:aliases w:val="正文文字4 Char Char"/>
    <w:locked/>
    <w:rPr>
      <w:kern w:val="2"/>
      <w:sz w:val="24"/>
      <w:szCs w:val="24"/>
    </w:rPr>
  </w:style>
  <w:style w:type="character" w:customStyle="1" w:styleId="afff6">
    <w:name w:val="正文文本缩进 字符"/>
    <w:aliases w:val="正文文字缩进 字符,正文文字4 字符"/>
    <w:rPr>
      <w:rFonts w:ascii="Times New Roman" w:eastAsia="宋体" w:hAnsi="Times New Roman" w:cs="Times New Roman"/>
      <w:szCs w:val="24"/>
    </w:rPr>
  </w:style>
  <w:style w:type="character" w:customStyle="1" w:styleId="Charfa">
    <w:name w:val="表格文字 Char"/>
    <w:link w:val="afff7"/>
    <w:rPr>
      <w:rFonts w:eastAsia="宋体"/>
      <w:color w:val="000000"/>
      <w:kern w:val="2"/>
      <w:sz w:val="21"/>
      <w:szCs w:val="24"/>
      <w:lang w:val="en-US" w:eastAsia="zh-CN" w:bidi="ar-SA"/>
    </w:rPr>
  </w:style>
  <w:style w:type="character" w:customStyle="1" w:styleId="1d">
    <w:name w:val="不明显参考1"/>
    <w:qFormat/>
    <w:rPr>
      <w:smallCaps/>
      <w:color w:val="C0504D"/>
      <w:u w:val="single"/>
    </w:rPr>
  </w:style>
  <w:style w:type="character" w:customStyle="1" w:styleId="8Char1">
    <w:name w:val="标题 8 Char1"/>
    <w:link w:val="8"/>
    <w:rPr>
      <w:rFonts w:eastAsia="黑体"/>
      <w:b/>
      <w:sz w:val="30"/>
      <w:lang w:val="en-US" w:eastAsia="zh-CN" w:bidi="ar-SA"/>
    </w:rPr>
  </w:style>
  <w:style w:type="character" w:customStyle="1" w:styleId="Char29">
    <w:name w:val="正文文本缩进 Char2"/>
    <w:link w:val="afff8"/>
    <w:rPr>
      <w:rFonts w:eastAsia="宋体"/>
      <w:sz w:val="24"/>
      <w:lang w:val="en-US" w:eastAsia="zh-CN" w:bidi="ar-SA"/>
    </w:rPr>
  </w:style>
  <w:style w:type="character" w:customStyle="1" w:styleId="3Char2">
    <w:name w:val="正文文本 3 Char"/>
    <w:qFormat/>
    <w:rPr>
      <w:rFonts w:eastAsia="宋体"/>
      <w:kern w:val="2"/>
      <w:sz w:val="16"/>
      <w:szCs w:val="16"/>
      <w:lang w:val="en-US" w:eastAsia="zh-CN" w:bidi="ar-SA"/>
    </w:rPr>
  </w:style>
  <w:style w:type="character" w:customStyle="1" w:styleId="4CharChar">
    <w:name w:val="标题4 Char Char"/>
    <w:link w:val="41"/>
    <w:rPr>
      <w:rFonts w:ascii="Arial" w:hAnsi="Arial"/>
      <w:b/>
      <w:bCs/>
      <w:sz w:val="24"/>
      <w:szCs w:val="32"/>
      <w:lang w:bidi="ar-SA"/>
    </w:rPr>
  </w:style>
  <w:style w:type="character" w:customStyle="1" w:styleId="70">
    <w:name w:val="标题 7 字符"/>
    <w:rPr>
      <w:rFonts w:ascii="Times New Roman" w:eastAsia="宋体" w:hAnsi="Times New Roman" w:cs="Times New Roman"/>
      <w:b/>
      <w:bCs/>
      <w:sz w:val="24"/>
      <w:szCs w:val="24"/>
    </w:rPr>
  </w:style>
  <w:style w:type="character" w:customStyle="1" w:styleId="Charfb">
    <w:name w:val="纯文本 Char"/>
    <w:link w:val="afff9"/>
    <w:qFormat/>
    <w:rPr>
      <w:rFonts w:ascii="宋体" w:hAnsi="Courier New"/>
      <w:kern w:val="2"/>
      <w:sz w:val="21"/>
    </w:rPr>
  </w:style>
  <w:style w:type="character" w:customStyle="1" w:styleId="5Char1">
    <w:name w:val="标题 5 Char1"/>
    <w:link w:val="5"/>
    <w:rPr>
      <w:sz w:val="24"/>
    </w:rPr>
  </w:style>
  <w:style w:type="character" w:customStyle="1" w:styleId="afffa">
    <w:name w:val="批注文字 字符"/>
    <w:uiPriority w:val="99"/>
    <w:rPr>
      <w:rFonts w:ascii="Times New Roman" w:eastAsia="宋体" w:hAnsi="Times New Roman" w:cs="Times New Roman"/>
      <w:szCs w:val="24"/>
    </w:rPr>
  </w:style>
  <w:style w:type="character" w:customStyle="1" w:styleId="3Char3">
    <w:name w:val="正文文本缩进 3 Char"/>
    <w:qFormat/>
    <w:rPr>
      <w:rFonts w:eastAsia="宋体"/>
      <w:sz w:val="24"/>
      <w:lang w:val="en-US" w:eastAsia="zh-CN" w:bidi="ar-SA"/>
    </w:rPr>
  </w:style>
  <w:style w:type="character" w:customStyle="1" w:styleId="HeaderChar">
    <w:name w:val="Header Char"/>
    <w:qFormat/>
    <w:locked/>
    <w:rPr>
      <w:rFonts w:eastAsia="宋体"/>
      <w:kern w:val="2"/>
      <w:sz w:val="18"/>
      <w:lang w:val="en-US" w:eastAsia="zh-CN"/>
    </w:rPr>
  </w:style>
  <w:style w:type="character" w:customStyle="1" w:styleId="Char1f">
    <w:name w:val="正文文本 Char1"/>
    <w:aliases w:val="手改 Char1"/>
    <w:qFormat/>
    <w:rPr>
      <w:kern w:val="2"/>
      <w:sz w:val="21"/>
      <w:szCs w:val="22"/>
    </w:rPr>
  </w:style>
  <w:style w:type="character" w:customStyle="1" w:styleId="afffb">
    <w:name w:val="副标题 字符"/>
    <w:rPr>
      <w:b/>
      <w:bCs/>
      <w:kern w:val="28"/>
      <w:sz w:val="32"/>
      <w:szCs w:val="32"/>
    </w:rPr>
  </w:style>
  <w:style w:type="character" w:customStyle="1" w:styleId="2Char2">
    <w:name w:val="正文文本缩进 2 Char"/>
    <w:qFormat/>
    <w:rPr>
      <w:sz w:val="24"/>
    </w:rPr>
  </w:style>
  <w:style w:type="character" w:customStyle="1" w:styleId="1Char0">
    <w:name w:val="标题 1 Char"/>
    <w:aliases w:val="123321 Char1,标题 1 1 Char"/>
    <w:qFormat/>
    <w:rPr>
      <w:rFonts w:eastAsia="宋体"/>
      <w:b/>
      <w:bCs/>
      <w:kern w:val="44"/>
      <w:sz w:val="28"/>
      <w:szCs w:val="44"/>
      <w:lang w:val="en-US" w:eastAsia="zh-CN" w:bidi="ar-SA"/>
    </w:rPr>
  </w:style>
  <w:style w:type="character" w:customStyle="1" w:styleId="3Char11">
    <w:name w:val="正文文本缩进 3 Char1"/>
    <w:link w:val="35"/>
    <w:rPr>
      <w:rFonts w:eastAsia="宋体"/>
      <w:sz w:val="24"/>
      <w:lang w:val="en-US" w:eastAsia="zh-CN" w:bidi="ar-SA"/>
    </w:rPr>
  </w:style>
  <w:style w:type="character" w:customStyle="1" w:styleId="DocumentMapChar">
    <w:name w:val="Document Map Char"/>
    <w:qFormat/>
    <w:locked/>
    <w:rPr>
      <w:kern w:val="2"/>
      <w:sz w:val="24"/>
      <w:shd w:val="clear" w:color="auto" w:fill="000080"/>
    </w:rPr>
  </w:style>
  <w:style w:type="character" w:customStyle="1" w:styleId="BodyTextIndent2Char">
    <w:name w:val="Body Text Indent 2 Char"/>
    <w:qFormat/>
    <w:locked/>
    <w:rPr>
      <w:rFonts w:ascii="宋体"/>
      <w:kern w:val="2"/>
      <w:sz w:val="30"/>
    </w:rPr>
  </w:style>
  <w:style w:type="character" w:customStyle="1" w:styleId="BodyTextIndentChar">
    <w:name w:val="Body Text Indent Char"/>
    <w:qFormat/>
    <w:locked/>
    <w:rPr>
      <w:kern w:val="2"/>
      <w:sz w:val="24"/>
    </w:rPr>
  </w:style>
  <w:style w:type="character" w:customStyle="1" w:styleId="CommentSubjectChar">
    <w:name w:val="Comment Subject Char"/>
    <w:qFormat/>
    <w:locked/>
    <w:rPr>
      <w:b/>
      <w:kern w:val="2"/>
      <w:sz w:val="24"/>
    </w:rPr>
  </w:style>
  <w:style w:type="character" w:customStyle="1" w:styleId="BodyText2Char">
    <w:name w:val="Body Text 2 Char"/>
    <w:qFormat/>
    <w:locked/>
    <w:rPr>
      <w:rFonts w:ascii="宋体"/>
      <w:sz w:val="24"/>
    </w:rPr>
  </w:style>
  <w:style w:type="character" w:customStyle="1" w:styleId="2a">
    <w:name w:val="明显参考2"/>
    <w:uiPriority w:val="32"/>
    <w:qFormat/>
    <w:rPr>
      <w:b/>
      <w:smallCaps/>
      <w:color w:val="C0504D"/>
      <w:spacing w:val="5"/>
      <w:u w:val="single"/>
    </w:rPr>
  </w:style>
  <w:style w:type="character" w:customStyle="1" w:styleId="BalloonTextChar">
    <w:name w:val="Balloon Text Char"/>
    <w:qFormat/>
    <w:locked/>
    <w:rPr>
      <w:rFonts w:eastAsia="宋体"/>
      <w:kern w:val="2"/>
      <w:sz w:val="18"/>
      <w:lang w:val="en-US" w:eastAsia="zh-CN"/>
    </w:rPr>
  </w:style>
  <w:style w:type="character" w:customStyle="1" w:styleId="BodyTextIndent3Char">
    <w:name w:val="Body Text Indent 3 Char"/>
    <w:qFormat/>
    <w:locked/>
    <w:rPr>
      <w:kern w:val="2"/>
      <w:sz w:val="16"/>
    </w:rPr>
  </w:style>
  <w:style w:type="character" w:customStyle="1" w:styleId="SubtitleChar">
    <w:name w:val="Subtitle Char"/>
    <w:qFormat/>
    <w:locked/>
    <w:rPr>
      <w:rFonts w:ascii="Cambria" w:hAnsi="Cambria"/>
      <w:b/>
      <w:kern w:val="28"/>
      <w:sz w:val="32"/>
    </w:rPr>
  </w:style>
  <w:style w:type="character" w:customStyle="1" w:styleId="BodyTextChar">
    <w:name w:val="Body Text Char"/>
    <w:qFormat/>
    <w:locked/>
    <w:rPr>
      <w:kern w:val="2"/>
      <w:sz w:val="24"/>
    </w:rPr>
  </w:style>
  <w:style w:type="character" w:customStyle="1" w:styleId="HTMLChar">
    <w:name w:val="HTML 预设格式 Char"/>
    <w:link w:val="HTML"/>
    <w:uiPriority w:val="99"/>
    <w:rPr>
      <w:rFonts w:ascii="Courier New" w:hAnsi="Courier New"/>
    </w:rPr>
  </w:style>
  <w:style w:type="character" w:customStyle="1" w:styleId="1e">
    <w:name w:val="页脚 字符1"/>
    <w:uiPriority w:val="99"/>
    <w:rPr>
      <w:kern w:val="2"/>
      <w:sz w:val="18"/>
      <w:szCs w:val="18"/>
    </w:rPr>
  </w:style>
  <w:style w:type="character" w:customStyle="1" w:styleId="310">
    <w:name w:val="标题 3 字符1"/>
    <w:rPr>
      <w:rFonts w:eastAsia="宋体"/>
      <w:b/>
      <w:bCs/>
      <w:kern w:val="2"/>
      <w:sz w:val="32"/>
      <w:szCs w:val="32"/>
      <w:lang w:val="en-US" w:eastAsia="zh-CN" w:bidi="ar-SA"/>
    </w:rPr>
  </w:style>
  <w:style w:type="character" w:customStyle="1" w:styleId="311">
    <w:name w:val="正文文本 3 字符1"/>
    <w:rPr>
      <w:rFonts w:ascii="宋体" w:hAnsi="宋体"/>
      <w:sz w:val="24"/>
    </w:rPr>
  </w:style>
  <w:style w:type="character" w:customStyle="1" w:styleId="flNameChar">
    <w:name w:val="flName Char"/>
    <w:link w:val="flName"/>
    <w:rPr>
      <w:rFonts w:ascii="Arial" w:eastAsia="黑体"/>
      <w:sz w:val="32"/>
    </w:rPr>
  </w:style>
  <w:style w:type="character" w:customStyle="1" w:styleId="ca-02">
    <w:name w:val="ca-02"/>
  </w:style>
  <w:style w:type="character" w:customStyle="1" w:styleId="font01">
    <w:name w:val="font01"/>
    <w:rPr>
      <w:rFonts w:ascii="宋体" w:eastAsia="宋体" w:hAnsi="宋体" w:cs="宋体" w:hint="eastAsia"/>
      <w:i w:val="0"/>
      <w:color w:val="000000"/>
      <w:sz w:val="22"/>
      <w:szCs w:val="22"/>
      <w:u w:val="none"/>
    </w:rPr>
  </w:style>
  <w:style w:type="character" w:customStyle="1" w:styleId="2Char3">
    <w:name w:val="样式2 Char"/>
    <w:link w:val="2b"/>
    <w:rPr>
      <w:sz w:val="30"/>
    </w:rPr>
  </w:style>
  <w:style w:type="character" w:customStyle="1" w:styleId="Charfc">
    <w:name w:val="无间隔 Char"/>
    <w:link w:val="afffc"/>
    <w:uiPriority w:val="1"/>
    <w:rPr>
      <w:rFonts w:ascii="Calibri" w:hAnsi="Calibri"/>
      <w:kern w:val="2"/>
      <w:sz w:val="21"/>
      <w:szCs w:val="22"/>
    </w:rPr>
  </w:style>
  <w:style w:type="character" w:customStyle="1" w:styleId="afffd">
    <w:name w:val="列表段落 字符"/>
    <w:aliases w:val="编号 字符,列出段落1 字符,列出段落12 字符,List Paragraph 字符,正文段落1 字符,符号列表 字符,1.2.3标题 字符,符号1.1（天云科技） 字符,Bullet List 字符,FooterText 字符,numbered 字符,Paragraphe de liste1 字符,lp1 字符,List 字符,stc标题4 字符,列出段落11 字符,段落样式 字符,·ûºÅÁÐ±í 字符,¡¤?o?¨¢D¡À¨ª 字符,?¡è?o?¡§¡éD?¨¤¡§a 字符"/>
    <w:uiPriority w:val="34"/>
    <w:qFormat/>
    <w:rPr>
      <w:rFonts w:ascii="Times New Roman" w:eastAsia="宋体" w:hAnsi="Times New Roman" w:cs="Times New Roman"/>
      <w:kern w:val="0"/>
      <w:sz w:val="20"/>
      <w:szCs w:val="20"/>
    </w:rPr>
  </w:style>
  <w:style w:type="character" w:customStyle="1" w:styleId="1f">
    <w:name w:val="副标题 字符1"/>
    <w:rPr>
      <w:rFonts w:ascii="等线 Light" w:hAnsi="等线 Light" w:cs="Times New Roman"/>
      <w:b/>
      <w:bCs/>
      <w:kern w:val="28"/>
      <w:sz w:val="32"/>
      <w:szCs w:val="32"/>
    </w:rPr>
  </w:style>
  <w:style w:type="character" w:customStyle="1" w:styleId="Charfd">
    <w:name w:val="标准正文 Char"/>
    <w:link w:val="afffe"/>
    <w:locked/>
    <w:rPr>
      <w:kern w:val="2"/>
      <w:sz w:val="24"/>
    </w:rPr>
  </w:style>
  <w:style w:type="character" w:customStyle="1" w:styleId="Charfe">
    <w:name w:val="题注 Char"/>
    <w:link w:val="affff"/>
    <w:uiPriority w:val="35"/>
    <w:rPr>
      <w:rFonts w:ascii="Cambria" w:eastAsia="黑体" w:hAnsi="Cambria"/>
      <w:kern w:val="2"/>
    </w:rPr>
  </w:style>
  <w:style w:type="character" w:customStyle="1" w:styleId="affff0">
    <w:name w:val="无"/>
    <w:qFormat/>
  </w:style>
  <w:style w:type="paragraph" w:styleId="aff1">
    <w:name w:val="Body Text"/>
    <w:basedOn w:val="a"/>
    <w:link w:val="Char23"/>
    <w:qFormat/>
    <w:rPr>
      <w:rFonts w:ascii="仿宋_GB2312" w:eastAsia="仿宋_GB2312"/>
      <w:sz w:val="18"/>
      <w:szCs w:val="20"/>
    </w:rPr>
  </w:style>
  <w:style w:type="paragraph" w:customStyle="1" w:styleId="B">
    <w:name w:val="附表B"/>
    <w:basedOn w:val="a"/>
    <w:pPr>
      <w:tabs>
        <w:tab w:val="left" w:pos="1140"/>
      </w:tabs>
      <w:ind w:left="1140" w:hanging="720"/>
    </w:pPr>
  </w:style>
  <w:style w:type="paragraph" w:styleId="HTML">
    <w:name w:val="HTML Preformatted"/>
    <w:basedOn w:val="a"/>
    <w:link w:val="HTMLChar"/>
    <w:uiPriority w:val="99"/>
    <w:pPr>
      <w:spacing w:line="360" w:lineRule="auto"/>
      <w:ind w:firstLine="425"/>
    </w:pPr>
    <w:rPr>
      <w:rFonts w:ascii="Courier New" w:hAnsi="Courier New"/>
      <w:kern w:val="0"/>
      <w:sz w:val="20"/>
      <w:szCs w:val="20"/>
    </w:rPr>
  </w:style>
  <w:style w:type="paragraph" w:styleId="af1">
    <w:name w:val="Closing"/>
    <w:basedOn w:val="a"/>
    <w:link w:val="Char4"/>
    <w:pPr>
      <w:widowControl/>
      <w:spacing w:before="120" w:after="120" w:line="240" w:lineRule="atLeast"/>
      <w:jc w:val="left"/>
    </w:pPr>
    <w:rPr>
      <w:rFonts w:ascii="Arial" w:hAnsi="Arial"/>
      <w:kern w:val="0"/>
      <w:sz w:val="16"/>
      <w:szCs w:val="20"/>
      <w:lang w:eastAsia="it-IT"/>
    </w:rPr>
  </w:style>
  <w:style w:type="paragraph" w:styleId="35">
    <w:name w:val="Body Text Indent 3"/>
    <w:basedOn w:val="a"/>
    <w:link w:val="3Char11"/>
    <w:qFormat/>
    <w:pPr>
      <w:adjustRightInd w:val="0"/>
      <w:spacing w:line="360" w:lineRule="auto"/>
      <w:ind w:left="720"/>
      <w:jc w:val="left"/>
      <w:textAlignment w:val="baseline"/>
    </w:pPr>
    <w:rPr>
      <w:kern w:val="0"/>
      <w:sz w:val="24"/>
      <w:szCs w:val="20"/>
    </w:rPr>
  </w:style>
  <w:style w:type="paragraph" w:styleId="affff">
    <w:name w:val="caption"/>
    <w:basedOn w:val="a"/>
    <w:next w:val="a"/>
    <w:link w:val="Charfe"/>
    <w:uiPriority w:val="35"/>
    <w:qFormat/>
    <w:rPr>
      <w:rFonts w:ascii="Cambria" w:eastAsia="黑体" w:hAnsi="Cambria"/>
      <w:sz w:val="20"/>
      <w:szCs w:val="20"/>
    </w:rPr>
  </w:style>
  <w:style w:type="paragraph" w:styleId="61">
    <w:name w:val="toc 6"/>
    <w:basedOn w:val="a"/>
    <w:next w:val="a"/>
    <w:uiPriority w:val="39"/>
    <w:qFormat/>
    <w:pPr>
      <w:ind w:left="2100"/>
    </w:pPr>
    <w:rPr>
      <w:szCs w:val="20"/>
    </w:rPr>
  </w:style>
  <w:style w:type="paragraph" w:styleId="71">
    <w:name w:val="toc 7"/>
    <w:basedOn w:val="a"/>
    <w:next w:val="a"/>
    <w:uiPriority w:val="39"/>
    <w:qFormat/>
    <w:pPr>
      <w:ind w:left="2520"/>
    </w:pPr>
    <w:rPr>
      <w:szCs w:val="20"/>
    </w:rPr>
  </w:style>
  <w:style w:type="paragraph" w:styleId="af">
    <w:name w:val="Subtitle"/>
    <w:basedOn w:val="a"/>
    <w:next w:val="a"/>
    <w:link w:val="Char3"/>
    <w:qFormat/>
    <w:pPr>
      <w:spacing w:before="240" w:after="60" w:line="312" w:lineRule="auto"/>
      <w:jc w:val="center"/>
      <w:outlineLvl w:val="1"/>
    </w:pPr>
    <w:rPr>
      <w:rFonts w:ascii="Cambria" w:hAnsi="Cambria"/>
      <w:b/>
      <w:bCs/>
      <w:kern w:val="28"/>
      <w:sz w:val="32"/>
      <w:szCs w:val="32"/>
    </w:rPr>
  </w:style>
  <w:style w:type="paragraph" w:styleId="aff5">
    <w:name w:val="header"/>
    <w:basedOn w:val="a"/>
    <w:link w:val="Char17"/>
    <w:uiPriority w:val="99"/>
    <w:qFormat/>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customStyle="1" w:styleId="17">
    <w:name w:val="正文文本首行缩进1"/>
    <w:basedOn w:val="a"/>
    <w:link w:val="aff"/>
    <w:pPr>
      <w:spacing w:line="312" w:lineRule="auto"/>
      <w:ind w:firstLine="420"/>
    </w:pPr>
    <w:rPr>
      <w:rFonts w:ascii="仿宋_GB2312" w:eastAsia="仿宋_GB2312"/>
    </w:rPr>
  </w:style>
  <w:style w:type="paragraph" w:styleId="affc">
    <w:name w:val="annotation text"/>
    <w:basedOn w:val="a"/>
    <w:link w:val="Char19"/>
    <w:uiPriority w:val="99"/>
    <w:qFormat/>
    <w:pPr>
      <w:jc w:val="left"/>
    </w:pPr>
  </w:style>
  <w:style w:type="paragraph" w:styleId="91">
    <w:name w:val="toc 9"/>
    <w:basedOn w:val="a"/>
    <w:next w:val="a"/>
    <w:uiPriority w:val="39"/>
    <w:qFormat/>
    <w:pPr>
      <w:ind w:left="3360"/>
    </w:pPr>
    <w:rPr>
      <w:szCs w:val="20"/>
    </w:rPr>
  </w:style>
  <w:style w:type="paragraph" w:customStyle="1" w:styleId="affff1">
    <w:name w:val="第三层标题"/>
    <w:basedOn w:val="2c"/>
    <w:next w:val="2c"/>
    <w:pPr>
      <w:tabs>
        <w:tab w:val="left" w:pos="520"/>
      </w:tabs>
      <w:spacing w:before="240"/>
      <w:ind w:left="1260" w:hanging="420"/>
    </w:pPr>
  </w:style>
  <w:style w:type="paragraph" w:styleId="53">
    <w:name w:val="List 5"/>
    <w:basedOn w:val="a"/>
    <w:pPr>
      <w:ind w:leftChars="800" w:left="100" w:hangingChars="200" w:hanging="200"/>
      <w:contextualSpacing/>
    </w:pPr>
  </w:style>
  <w:style w:type="paragraph" w:styleId="43">
    <w:name w:val="List Number 4"/>
    <w:basedOn w:val="a"/>
    <w:pPr>
      <w:ind w:left="1984" w:hanging="708"/>
    </w:pPr>
  </w:style>
  <w:style w:type="paragraph" w:styleId="afc">
    <w:name w:val="Document Map"/>
    <w:basedOn w:val="a"/>
    <w:link w:val="Char30"/>
    <w:uiPriority w:val="99"/>
    <w:qFormat/>
    <w:pPr>
      <w:shd w:val="clear" w:color="auto" w:fill="000080"/>
    </w:pPr>
    <w:rPr>
      <w:szCs w:val="20"/>
    </w:rPr>
  </w:style>
  <w:style w:type="paragraph" w:styleId="affff2">
    <w:name w:val="toa heading"/>
    <w:basedOn w:val="a"/>
    <w:next w:val="a"/>
    <w:pPr>
      <w:spacing w:before="200"/>
      <w:jc w:val="center"/>
    </w:pPr>
    <w:rPr>
      <w:rFonts w:ascii="Arial" w:eastAsia="黑体" w:hAnsi="Arial" w:hint="eastAsia"/>
      <w:sz w:val="44"/>
    </w:rPr>
  </w:style>
  <w:style w:type="paragraph" w:styleId="aff8">
    <w:name w:val="annotation subject"/>
    <w:basedOn w:val="affc"/>
    <w:next w:val="affc"/>
    <w:link w:val="Char24"/>
    <w:qFormat/>
    <w:rPr>
      <w:b/>
      <w:bCs/>
      <w:szCs w:val="20"/>
    </w:rPr>
  </w:style>
  <w:style w:type="paragraph" w:customStyle="1" w:styleId="Char1CharCharChar">
    <w:name w:val="Char1 Char Char Char"/>
    <w:basedOn w:val="a"/>
    <w:pPr>
      <w:spacing w:line="360" w:lineRule="auto"/>
      <w:ind w:firstLine="425"/>
    </w:pPr>
    <w:rPr>
      <w:rFonts w:ascii="Tahoma" w:hAnsi="Tahoma"/>
      <w:sz w:val="24"/>
      <w:szCs w:val="20"/>
    </w:rPr>
  </w:style>
  <w:style w:type="paragraph" w:styleId="aff3">
    <w:name w:val="footer"/>
    <w:basedOn w:val="a"/>
    <w:link w:val="Char16"/>
    <w:uiPriority w:val="99"/>
    <w:qFormat/>
    <w:pPr>
      <w:tabs>
        <w:tab w:val="center" w:pos="4153"/>
        <w:tab w:val="right" w:pos="8306"/>
      </w:tabs>
      <w:snapToGrid w:val="0"/>
      <w:jc w:val="left"/>
    </w:pPr>
    <w:rPr>
      <w:sz w:val="18"/>
      <w:szCs w:val="18"/>
    </w:rPr>
  </w:style>
  <w:style w:type="paragraph" w:customStyle="1" w:styleId="xl55">
    <w:name w:val="xl55"/>
    <w:basedOn w:val="a"/>
    <w:pPr>
      <w:widowControl/>
      <w:spacing w:before="100" w:beforeAutospacing="1" w:after="100" w:afterAutospacing="1"/>
      <w:jc w:val="left"/>
    </w:pPr>
    <w:rPr>
      <w:rFonts w:ascii="楷体_GB2312" w:eastAsia="楷体_GB2312" w:hAnsi="宋体" w:hint="eastAsia"/>
      <w:b/>
      <w:bCs/>
      <w:kern w:val="0"/>
      <w:sz w:val="22"/>
      <w:szCs w:val="22"/>
    </w:rPr>
  </w:style>
  <w:style w:type="paragraph" w:styleId="afd">
    <w:name w:val="Balloon Text"/>
    <w:basedOn w:val="a"/>
    <w:link w:val="Char22"/>
    <w:qFormat/>
    <w:rPr>
      <w:sz w:val="18"/>
      <w:szCs w:val="18"/>
    </w:rPr>
  </w:style>
  <w:style w:type="paragraph" w:customStyle="1" w:styleId="xl40">
    <w:name w:val="xl40"/>
    <w:basedOn w:val="a"/>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styleId="ad">
    <w:name w:val="Date"/>
    <w:basedOn w:val="a"/>
    <w:next w:val="a"/>
    <w:link w:val="Char2"/>
    <w:qFormat/>
    <w:rPr>
      <w:rFonts w:ascii="Plotter" w:hAnsi="Plotter"/>
      <w:sz w:val="28"/>
      <w:szCs w:val="20"/>
    </w:rPr>
  </w:style>
  <w:style w:type="paragraph" w:customStyle="1" w:styleId="affff3">
    <w:name w:val="空半行"/>
    <w:basedOn w:val="a"/>
    <w:qFormat/>
    <w:pPr>
      <w:adjustRightInd w:val="0"/>
      <w:spacing w:line="120" w:lineRule="exact"/>
      <w:textAlignment w:val="baseline"/>
    </w:pPr>
    <w:rPr>
      <w:rFonts w:eastAsia="仿宋_GB2312"/>
      <w:color w:val="FFFFFF"/>
      <w:kern w:val="0"/>
      <w:sz w:val="30"/>
      <w:szCs w:val="20"/>
    </w:rPr>
  </w:style>
  <w:style w:type="paragraph" w:styleId="1f0">
    <w:name w:val="toc 1"/>
    <w:uiPriority w:val="39"/>
    <w:qFormat/>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styleId="44">
    <w:name w:val="index 4"/>
    <w:basedOn w:val="a"/>
    <w:next w:val="a"/>
    <w:qFormat/>
    <w:pPr>
      <w:ind w:leftChars="600" w:left="600"/>
    </w:pPr>
  </w:style>
  <w:style w:type="paragraph" w:customStyle="1" w:styleId="Char1f0">
    <w:name w:val="Char1"/>
    <w:basedOn w:val="a"/>
    <w:pPr>
      <w:tabs>
        <w:tab w:val="left" w:pos="360"/>
      </w:tabs>
    </w:pPr>
    <w:rPr>
      <w:sz w:val="24"/>
    </w:rPr>
  </w:style>
  <w:style w:type="paragraph" w:styleId="45">
    <w:name w:val="List Bullet 4"/>
    <w:basedOn w:val="a"/>
    <w:pPr>
      <w:tabs>
        <w:tab w:val="left" w:pos="1620"/>
      </w:tabs>
      <w:ind w:left="1620" w:hanging="360"/>
    </w:pPr>
    <w:rPr>
      <w:rFonts w:eastAsia="仿宋_GB2312"/>
      <w:sz w:val="30"/>
      <w:szCs w:val="20"/>
    </w:rPr>
  </w:style>
  <w:style w:type="paragraph" w:styleId="a0">
    <w:name w:val="Normal Indent"/>
    <w:aliases w:val="表正文,正文非缩进,特点,首行缩进,四号,段1,缩进,ALT+Z,正文不缩进,正文(首行缩进两字),正文(首行缩进两字)1,正文编号,±íÕýÎÄ,ÕýÎÄ·ÇËõ½ø,±í,正文双线,正文缩进（首行缩进两字）,contents,正文非缩进 Char Char,正文文字首行缩进,NI,PI,NICMAN Body Text,bt,body text,样式,N,正文（首行缩进两字） Char Char,正文缩进William,水上软件,图表标题"/>
    <w:basedOn w:val="a"/>
    <w:link w:val="Chara"/>
    <w:qFormat/>
    <w:pPr>
      <w:ind w:firstLine="420"/>
    </w:pPr>
    <w:rPr>
      <w:szCs w:val="20"/>
    </w:rPr>
  </w:style>
  <w:style w:type="paragraph" w:customStyle="1" w:styleId="affff4">
    <w:name w:val="样式 黑体 四号"/>
    <w:basedOn w:val="a"/>
    <w:pPr>
      <w:spacing w:line="600" w:lineRule="exact"/>
      <w:ind w:firstLineChars="450" w:firstLine="1440"/>
    </w:pPr>
    <w:rPr>
      <w:rFonts w:ascii="黑体" w:eastAsia="黑体" w:hAnsi="宋体"/>
      <w:sz w:val="28"/>
      <w:szCs w:val="28"/>
    </w:rPr>
  </w:style>
  <w:style w:type="paragraph" w:styleId="1f1">
    <w:name w:val="index 1"/>
    <w:basedOn w:val="a"/>
    <w:next w:val="a"/>
    <w:pPr>
      <w:spacing w:line="360" w:lineRule="auto"/>
      <w:ind w:firstLine="425"/>
    </w:pPr>
    <w:rPr>
      <w:szCs w:val="20"/>
    </w:rPr>
  </w:style>
  <w:style w:type="paragraph" w:styleId="afff8">
    <w:name w:val="Body Text Indent"/>
    <w:basedOn w:val="a"/>
    <w:link w:val="Char29"/>
    <w:qFormat/>
    <w:pPr>
      <w:adjustRightInd w:val="0"/>
      <w:spacing w:line="360" w:lineRule="atLeast"/>
      <w:ind w:left="720" w:hanging="295"/>
      <w:jc w:val="left"/>
      <w:textAlignment w:val="baseline"/>
    </w:pPr>
    <w:rPr>
      <w:kern w:val="0"/>
      <w:sz w:val="24"/>
      <w:szCs w:val="20"/>
    </w:rPr>
  </w:style>
  <w:style w:type="paragraph" w:styleId="20">
    <w:name w:val="Body Text 2"/>
    <w:basedOn w:val="a"/>
    <w:link w:val="2Char10"/>
    <w:qFormat/>
    <w:pPr>
      <w:ind w:right="-22"/>
      <w:jc w:val="center"/>
    </w:pPr>
    <w:rPr>
      <w:rFonts w:ascii="黑体" w:eastAsia="隶书"/>
      <w:sz w:val="44"/>
      <w:szCs w:val="20"/>
    </w:rPr>
  </w:style>
  <w:style w:type="paragraph" w:styleId="ac">
    <w:name w:val="footnote text"/>
    <w:basedOn w:val="a"/>
    <w:link w:val="Char10"/>
    <w:pPr>
      <w:snapToGrid w:val="0"/>
      <w:jc w:val="left"/>
    </w:pPr>
    <w:rPr>
      <w:sz w:val="18"/>
      <w:szCs w:val="18"/>
    </w:rPr>
  </w:style>
  <w:style w:type="paragraph" w:customStyle="1" w:styleId="affff5">
    <w:name w:val="样式正文"/>
    <w:basedOn w:val="a"/>
    <w:pPr>
      <w:spacing w:after="460" w:line="360" w:lineRule="auto"/>
      <w:ind w:left="1134" w:firstLine="454"/>
    </w:pPr>
    <w:rPr>
      <w:rFonts w:ascii="宋体"/>
      <w:szCs w:val="20"/>
    </w:rPr>
  </w:style>
  <w:style w:type="paragraph" w:styleId="25">
    <w:name w:val="Body Text Indent 2"/>
    <w:basedOn w:val="a"/>
    <w:link w:val="2Char11"/>
    <w:qFormat/>
    <w:pPr>
      <w:adjustRightInd w:val="0"/>
      <w:spacing w:line="360" w:lineRule="atLeast"/>
      <w:ind w:left="480"/>
      <w:jc w:val="left"/>
      <w:textAlignment w:val="baseline"/>
    </w:pPr>
    <w:rPr>
      <w:kern w:val="0"/>
      <w:sz w:val="24"/>
      <w:szCs w:val="20"/>
    </w:rPr>
  </w:style>
  <w:style w:type="paragraph" w:styleId="54">
    <w:name w:val="toc 5"/>
    <w:basedOn w:val="a"/>
    <w:next w:val="a"/>
    <w:uiPriority w:val="39"/>
    <w:qFormat/>
    <w:pPr>
      <w:ind w:left="1680"/>
    </w:pPr>
    <w:rPr>
      <w:szCs w:val="20"/>
    </w:rPr>
  </w:style>
  <w:style w:type="paragraph" w:styleId="2d">
    <w:name w:val="List 2"/>
    <w:basedOn w:val="a"/>
    <w:pPr>
      <w:spacing w:line="360" w:lineRule="auto"/>
      <w:ind w:left="100" w:hanging="200"/>
    </w:pPr>
  </w:style>
  <w:style w:type="paragraph" w:styleId="afff4">
    <w:name w:val="Title"/>
    <w:basedOn w:val="a"/>
    <w:next w:val="a"/>
    <w:link w:val="Char31"/>
    <w:uiPriority w:val="10"/>
    <w:qFormat/>
    <w:pPr>
      <w:spacing w:before="240" w:after="60"/>
      <w:jc w:val="center"/>
      <w:outlineLvl w:val="0"/>
    </w:pPr>
    <w:rPr>
      <w:rFonts w:ascii="Cambria" w:hAnsi="Cambria"/>
      <w:b/>
      <w:bCs/>
      <w:sz w:val="32"/>
      <w:szCs w:val="32"/>
    </w:rPr>
  </w:style>
  <w:style w:type="paragraph" w:styleId="2e">
    <w:name w:val="List Bullet 2"/>
    <w:basedOn w:val="a"/>
    <w:pPr>
      <w:tabs>
        <w:tab w:val="left" w:pos="510"/>
        <w:tab w:val="left" w:pos="840"/>
      </w:tabs>
      <w:ind w:left="510" w:hanging="510"/>
    </w:pPr>
    <w:rPr>
      <w:bCs/>
      <w:sz w:val="24"/>
    </w:rPr>
  </w:style>
  <w:style w:type="paragraph" w:styleId="affff6">
    <w:name w:val="Normal (Web)"/>
    <w:basedOn w:val="a"/>
    <w:qFormat/>
    <w:pPr>
      <w:widowControl/>
      <w:spacing w:before="100" w:beforeAutospacing="1" w:after="100" w:afterAutospacing="1"/>
      <w:jc w:val="left"/>
    </w:pPr>
    <w:rPr>
      <w:rFonts w:ascii="宋体" w:hAnsi="宋体" w:cs="宋体"/>
      <w:kern w:val="0"/>
      <w:sz w:val="24"/>
    </w:rPr>
  </w:style>
  <w:style w:type="paragraph" w:customStyle="1" w:styleId="X">
    <w:name w:val="样式X"/>
    <w:basedOn w:val="a"/>
    <w:qFormat/>
    <w:pPr>
      <w:tabs>
        <w:tab w:val="num" w:pos="420"/>
        <w:tab w:val="left" w:pos="1134"/>
      </w:tabs>
      <w:adjustRightInd w:val="0"/>
      <w:spacing w:line="360" w:lineRule="atLeast"/>
      <w:ind w:left="420" w:hanging="420"/>
      <w:jc w:val="left"/>
      <w:textAlignment w:val="baseline"/>
    </w:pPr>
    <w:rPr>
      <w:kern w:val="0"/>
      <w:sz w:val="24"/>
      <w:szCs w:val="20"/>
    </w:rPr>
  </w:style>
  <w:style w:type="paragraph" w:styleId="afff">
    <w:name w:val="endnote text"/>
    <w:basedOn w:val="a"/>
    <w:link w:val="Charf2"/>
    <w:pPr>
      <w:snapToGrid w:val="0"/>
      <w:jc w:val="left"/>
    </w:pPr>
  </w:style>
  <w:style w:type="paragraph" w:styleId="affff7">
    <w:name w:val="Salutation"/>
    <w:basedOn w:val="a"/>
    <w:next w:val="a"/>
    <w:rPr>
      <w:sz w:val="28"/>
      <w:szCs w:val="20"/>
    </w:rPr>
  </w:style>
  <w:style w:type="paragraph" w:styleId="2f">
    <w:name w:val="toc 2"/>
    <w:uiPriority w:val="39"/>
    <w:qFormat/>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paragraph" w:styleId="36">
    <w:name w:val="List 3"/>
    <w:basedOn w:val="a"/>
    <w:pPr>
      <w:ind w:leftChars="400" w:left="100" w:hangingChars="200" w:hanging="200"/>
      <w:contextualSpacing/>
    </w:pPr>
  </w:style>
  <w:style w:type="paragraph" w:styleId="affff8">
    <w:name w:val="List"/>
    <w:basedOn w:val="a"/>
    <w:pPr>
      <w:ind w:left="425" w:hanging="425"/>
    </w:p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styleId="81">
    <w:name w:val="toc 8"/>
    <w:basedOn w:val="a"/>
    <w:next w:val="a"/>
    <w:uiPriority w:val="39"/>
    <w:qFormat/>
    <w:pPr>
      <w:ind w:left="2940"/>
    </w:pPr>
    <w:rPr>
      <w:szCs w:val="20"/>
    </w:rPr>
  </w:style>
  <w:style w:type="paragraph" w:styleId="37">
    <w:name w:val="toc 3"/>
    <w:uiPriority w:val="39"/>
    <w:qFormat/>
    <w:rPr>
      <w:rFonts w:ascii="Calibri" w:eastAsia="Calibri" w:hAnsi="Calibri" w:cs="Calibri"/>
      <w:color w:val="000000"/>
    </w:rPr>
  </w:style>
  <w:style w:type="paragraph" w:styleId="affff9">
    <w:name w:val="List Bullet"/>
    <w:basedOn w:val="a"/>
    <w:pPr>
      <w:tabs>
        <w:tab w:val="left" w:pos="360"/>
      </w:tabs>
      <w:ind w:left="360" w:hanging="360"/>
    </w:pPr>
    <w:rPr>
      <w:rFonts w:eastAsia="仿宋_GB2312"/>
      <w:sz w:val="30"/>
      <w:szCs w:val="20"/>
    </w:rPr>
  </w:style>
  <w:style w:type="paragraph" w:styleId="38">
    <w:name w:val="List Bullet 3"/>
    <w:basedOn w:val="a"/>
    <w:pPr>
      <w:tabs>
        <w:tab w:val="left" w:pos="420"/>
        <w:tab w:val="left" w:pos="1200"/>
      </w:tabs>
      <w:ind w:left="420" w:hanging="420"/>
    </w:pPr>
  </w:style>
  <w:style w:type="paragraph" w:styleId="46">
    <w:name w:val="List 4"/>
    <w:basedOn w:val="a"/>
    <w:pPr>
      <w:ind w:leftChars="600" w:left="100" w:hangingChars="200" w:hanging="200"/>
      <w:contextualSpacing/>
    </w:pPr>
  </w:style>
  <w:style w:type="paragraph" w:styleId="affffa">
    <w:name w:val="Block Text"/>
    <w:basedOn w:val="a"/>
    <w:qFormat/>
    <w:pPr>
      <w:tabs>
        <w:tab w:val="left" w:pos="-540"/>
      </w:tabs>
      <w:spacing w:line="420" w:lineRule="exact"/>
      <w:ind w:leftChars="-171" w:left="-359" w:rightChars="-294" w:right="-617" w:firstLineChars="224" w:firstLine="538"/>
    </w:pPr>
    <w:rPr>
      <w:sz w:val="24"/>
    </w:rPr>
  </w:style>
  <w:style w:type="paragraph" w:styleId="47">
    <w:name w:val="toc 4"/>
    <w:basedOn w:val="a"/>
    <w:next w:val="a"/>
    <w:uiPriority w:val="39"/>
    <w:qFormat/>
    <w:pPr>
      <w:ind w:left="1260"/>
    </w:pPr>
    <w:rPr>
      <w:szCs w:val="20"/>
    </w:rPr>
  </w:style>
  <w:style w:type="paragraph" w:styleId="afff9">
    <w:name w:val="Plain Text"/>
    <w:basedOn w:val="a"/>
    <w:link w:val="Charfb"/>
    <w:qFormat/>
    <w:rPr>
      <w:rFonts w:ascii="宋体" w:hAnsi="Courier New"/>
      <w:szCs w:val="20"/>
    </w:rPr>
  </w:style>
  <w:style w:type="paragraph" w:styleId="33">
    <w:name w:val="Body Text 3"/>
    <w:basedOn w:val="a"/>
    <w:link w:val="3Char10"/>
    <w:qFormat/>
    <w:pPr>
      <w:spacing w:after="120"/>
    </w:pPr>
    <w:rPr>
      <w:sz w:val="16"/>
      <w:szCs w:val="16"/>
    </w:rPr>
  </w:style>
  <w:style w:type="paragraph" w:styleId="affffb">
    <w:name w:val="List Number"/>
    <w:basedOn w:val="a"/>
    <w:pPr>
      <w:tabs>
        <w:tab w:val="left" w:pos="360"/>
        <w:tab w:val="left" w:pos="420"/>
      </w:tabs>
      <w:ind w:left="420" w:hanging="420"/>
    </w:pPr>
  </w:style>
  <w:style w:type="paragraph" w:customStyle="1" w:styleId="Char1f1">
    <w:name w:val="Char1"/>
    <w:basedOn w:val="a"/>
    <w:rPr>
      <w:rFonts w:ascii="Tahoma" w:hAnsi="Tahoma"/>
      <w:sz w:val="24"/>
      <w:szCs w:val="20"/>
    </w:rPr>
  </w:style>
  <w:style w:type="paragraph" w:customStyle="1" w:styleId="affffc">
    <w:name w:val="页眉与页脚"/>
    <w:pPr>
      <w:tabs>
        <w:tab w:val="right" w:pos="9020"/>
      </w:tabs>
    </w:pPr>
    <w:rPr>
      <w:rFonts w:ascii="Helvetica" w:eastAsia="Arial Unicode MS" w:hAnsi="Arial Unicode MS" w:cs="Arial Unicode MS"/>
      <w:color w:val="000000"/>
      <w:sz w:val="24"/>
      <w:szCs w:val="24"/>
    </w:rPr>
  </w:style>
  <w:style w:type="paragraph" w:customStyle="1" w:styleId="2f0">
    <w:name w:val="修订2"/>
    <w:uiPriority w:val="99"/>
    <w:qFormat/>
    <w:rPr>
      <w:kern w:val="2"/>
      <w:sz w:val="21"/>
      <w:szCs w:val="24"/>
    </w:rPr>
  </w:style>
  <w:style w:type="paragraph" w:customStyle="1" w:styleId="111">
    <w:name w:val="样式111"/>
    <w:basedOn w:val="a"/>
    <w:link w:val="111Char"/>
    <w:qFormat/>
    <w:pPr>
      <w:adjustRightInd w:val="0"/>
      <w:snapToGrid w:val="0"/>
      <w:spacing w:line="360" w:lineRule="auto"/>
      <w:ind w:firstLineChars="200" w:firstLine="420"/>
    </w:pPr>
    <w:rPr>
      <w:rFonts w:ascii="宋体" w:hAnsi="宋体"/>
      <w:color w:val="339966"/>
      <w:kern w:val="0"/>
      <w:sz w:val="20"/>
      <w:szCs w:val="21"/>
    </w:rPr>
  </w:style>
  <w:style w:type="paragraph" w:customStyle="1" w:styleId="2h2">
    <w:name w:val="样式 标题 2h2 +"/>
    <w:basedOn w:val="2"/>
    <w:pPr>
      <w:widowControl/>
      <w:spacing w:before="480" w:afterLines="100" w:after="312" w:line="360" w:lineRule="auto"/>
      <w:ind w:leftChars="171" w:left="171"/>
      <w:jc w:val="left"/>
    </w:pPr>
    <w:rPr>
      <w:rFonts w:ascii="Times New Roman" w:eastAsia="楷体_GB2312" w:hAnsi="Times New Roman" w:cs="宋体"/>
      <w:bCs/>
      <w:sz w:val="24"/>
      <w:szCs w:val="32"/>
    </w:rPr>
  </w:style>
  <w:style w:type="paragraph" w:customStyle="1" w:styleId="Blockquote">
    <w:name w:val="Blockquote"/>
    <w:basedOn w:val="a"/>
    <w:pPr>
      <w:autoSpaceDE w:val="0"/>
      <w:autoSpaceDN w:val="0"/>
      <w:adjustRightInd w:val="0"/>
      <w:spacing w:before="100" w:after="100" w:line="360" w:lineRule="auto"/>
      <w:ind w:left="360" w:right="360" w:firstLine="425"/>
      <w:jc w:val="left"/>
    </w:pPr>
    <w:rPr>
      <w:kern w:val="0"/>
      <w:sz w:val="24"/>
      <w:szCs w:val="20"/>
    </w:rPr>
  </w:style>
  <w:style w:type="paragraph" w:customStyle="1" w:styleId="39">
    <w:name w:val="样式3"/>
    <w:basedOn w:val="a"/>
    <w:next w:val="a"/>
    <w:pPr>
      <w:widowControl/>
      <w:adjustRightInd w:val="0"/>
      <w:spacing w:line="660" w:lineRule="atLeast"/>
      <w:ind w:left="840" w:right="-70" w:hanging="945"/>
      <w:textAlignment w:val="baseline"/>
    </w:pPr>
    <w:rPr>
      <w:rFonts w:hAnsi="宋体"/>
      <w:color w:val="000000"/>
      <w:sz w:val="24"/>
      <w:szCs w:val="20"/>
    </w:rPr>
  </w:style>
  <w:style w:type="paragraph" w:customStyle="1" w:styleId="font1">
    <w:name w:val="font1"/>
    <w:basedOn w:val="a"/>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1f2">
    <w:name w:val="无间隔1"/>
    <w:uiPriority w:val="1"/>
    <w:qFormat/>
    <w:pPr>
      <w:widowControl w:val="0"/>
      <w:jc w:val="both"/>
    </w:pPr>
    <w:rPr>
      <w:rFonts w:ascii="Calibri" w:hAnsi="Calibri"/>
      <w:kern w:val="2"/>
      <w:sz w:val="21"/>
      <w:szCs w:val="22"/>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Cs w:val="21"/>
    </w:rPr>
  </w:style>
  <w:style w:type="paragraph" w:customStyle="1" w:styleId="xl31">
    <w:name w:val="xl31"/>
    <w:basedOn w:val="a"/>
    <w:pPr>
      <w:widowControl/>
      <w:shd w:val="clear" w:color="auto" w:fill="FFFF00"/>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xl39">
    <w:name w:val="xl39"/>
    <w:basedOn w:val="a"/>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18"/>
      <w:szCs w:val="18"/>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7818">
    <w:name w:val="样式 小四 段前: 7.8 磅 行距: 固定值 18 磅"/>
    <w:basedOn w:val="a"/>
    <w:pPr>
      <w:spacing w:before="156" w:line="360" w:lineRule="exact"/>
    </w:pPr>
    <w:rPr>
      <w:rFonts w:cs="宋体"/>
      <w:b/>
      <w:sz w:val="24"/>
      <w:szCs w:val="20"/>
    </w:rPr>
  </w:style>
  <w:style w:type="paragraph" w:customStyle="1" w:styleId="CharCharCharCharCharCharCharCharCharChar">
    <w:name w:val="Char Char Char Char Char Char Char Char Char Char"/>
    <w:pPr>
      <w:widowControl w:val="0"/>
      <w:jc w:val="both"/>
    </w:pPr>
    <w:rPr>
      <w:rFonts w:ascii="Arial Unicode MS" w:eastAsia="Arial Unicode MS" w:hAnsi="Arial Unicode MS" w:cs="Arial Unicode MS" w:hint="eastAsia"/>
      <w:color w:val="000000"/>
      <w:kern w:val="2"/>
      <w:sz w:val="24"/>
      <w:szCs w:val="24"/>
      <w:u w:color="000000"/>
    </w:rPr>
  </w:style>
  <w:style w:type="paragraph" w:customStyle="1" w:styleId="item">
    <w:name w:val="item"/>
    <w:basedOn w:val="a"/>
    <w:unhideWhenUsed/>
    <w:pPr>
      <w:widowControl/>
      <w:spacing w:before="100" w:beforeAutospacing="1" w:after="100" w:afterAutospacing="1"/>
      <w:jc w:val="left"/>
    </w:pPr>
    <w:rPr>
      <w:rFonts w:ascii="宋体" w:hAnsi="宋体" w:hint="eastAsia"/>
      <w:color w:val="000000"/>
      <w:sz w:val="20"/>
    </w:rPr>
  </w:style>
  <w:style w:type="paragraph" w:customStyle="1" w:styleId="1f3">
    <w:name w:val="标题1"/>
    <w:basedOn w:val="a"/>
    <w:pPr>
      <w:tabs>
        <w:tab w:val="left" w:pos="420"/>
      </w:tabs>
      <w:spacing w:line="440" w:lineRule="exact"/>
      <w:ind w:left="420" w:hanging="420"/>
    </w:pPr>
    <w:rPr>
      <w:rFonts w:ascii="宋体" w:hAnsi="宋体" w:cs="宋体"/>
      <w:b/>
      <w:kern w:val="0"/>
      <w:sz w:val="28"/>
      <w:szCs w:val="28"/>
    </w:rPr>
  </w:style>
  <w:style w:type="paragraph" w:customStyle="1" w:styleId="affffd">
    <w:name w:val="注"/>
    <w:basedOn w:val="a"/>
    <w:unhideWhenUsed/>
    <w:pPr>
      <w:ind w:left="840" w:hanging="420"/>
    </w:pPr>
    <w:rPr>
      <w:rFonts w:hint="eastAsia"/>
    </w:rPr>
  </w:style>
  <w:style w:type="paragraph" w:customStyle="1" w:styleId="48">
    <w:name w:val="副标题4"/>
    <w:basedOn w:val="a"/>
    <w:pPr>
      <w:ind w:left="1984" w:hanging="708"/>
    </w:pPr>
    <w:rPr>
      <w:szCs w:val="20"/>
    </w:rPr>
  </w:style>
  <w:style w:type="paragraph" w:styleId="afffc">
    <w:name w:val="No Spacing"/>
    <w:link w:val="Charfc"/>
    <w:uiPriority w:val="1"/>
    <w:qFormat/>
    <w:pPr>
      <w:widowControl w:val="0"/>
      <w:jc w:val="both"/>
    </w:pPr>
    <w:rPr>
      <w:rFonts w:ascii="Calibri" w:hAnsi="Calibri"/>
      <w:kern w:val="2"/>
      <w:sz w:val="21"/>
      <w:szCs w:val="22"/>
    </w:rPr>
  </w:style>
  <w:style w:type="paragraph" w:customStyle="1" w:styleId="1f4">
    <w:name w:val="正文1"/>
    <w:pPr>
      <w:jc w:val="both"/>
    </w:pPr>
    <w:rPr>
      <w:rFonts w:ascii="Calibri" w:hAnsi="Calibri" w:cs="宋体"/>
      <w:kern w:val="2"/>
      <w:sz w:val="21"/>
      <w:szCs w:val="21"/>
    </w:rPr>
  </w:style>
  <w:style w:type="paragraph" w:customStyle="1" w:styleId="-11">
    <w:name w:val="彩色网格 - 强调文字颜色 11"/>
    <w:basedOn w:val="a"/>
    <w:next w:val="a"/>
    <w:link w:val="-1Char"/>
    <w:qFormat/>
    <w:rPr>
      <w:i/>
      <w:iCs/>
      <w:color w:val="000000"/>
      <w:szCs w:val="22"/>
    </w:rPr>
  </w:style>
  <w:style w:type="paragraph" w:customStyle="1" w:styleId="flType">
    <w:name w:val="flType"/>
    <w:basedOn w:val="flName"/>
    <w:unhideWhenUsed/>
    <w:pPr>
      <w:spacing w:before="560" w:after="120"/>
    </w:pPr>
    <w:rPr>
      <w:rFonts w:hint="eastAsia"/>
      <w:sz w:val="28"/>
    </w:rPr>
  </w:style>
  <w:style w:type="paragraph" w:customStyle="1" w:styleId="flName">
    <w:name w:val="flName"/>
    <w:basedOn w:val="a"/>
    <w:link w:val="flNameChar"/>
    <w:qFormat/>
    <w:pPr>
      <w:adjustRightInd w:val="0"/>
      <w:spacing w:before="320" w:after="160" w:line="360" w:lineRule="atLeast"/>
      <w:jc w:val="center"/>
      <w:textAlignment w:val="baseline"/>
    </w:pPr>
    <w:rPr>
      <w:rFonts w:ascii="Arial" w:eastAsia="黑体"/>
      <w:kern w:val="0"/>
      <w:sz w:val="32"/>
      <w:szCs w:val="20"/>
    </w:rPr>
  </w:style>
  <w:style w:type="paragraph" w:customStyle="1" w:styleId="affffe">
    <w:name w:val="第一层标题"/>
    <w:basedOn w:val="a"/>
    <w:next w:val="afffff"/>
    <w:pPr>
      <w:widowControl/>
      <w:tabs>
        <w:tab w:val="left" w:pos="275"/>
      </w:tabs>
      <w:spacing w:before="960" w:after="120"/>
      <w:ind w:left="360" w:right="70" w:hanging="360"/>
      <w:jc w:val="center"/>
      <w:outlineLvl w:val="0"/>
    </w:pPr>
    <w:rPr>
      <w:b/>
      <w:color w:val="000000"/>
      <w:sz w:val="44"/>
      <w:szCs w:val="20"/>
    </w:rPr>
  </w:style>
  <w:style w:type="paragraph" w:customStyle="1" w:styleId="Style103">
    <w:name w:val="_Style 103"/>
    <w:basedOn w:val="a"/>
    <w:rPr>
      <w:szCs w:val="20"/>
    </w:rPr>
  </w:style>
  <w:style w:type="paragraph" w:customStyle="1" w:styleId="afffff0">
    <w:name w:val="文档正文"/>
    <w:basedOn w:val="a"/>
    <w:pPr>
      <w:adjustRightInd w:val="0"/>
      <w:spacing w:line="480" w:lineRule="atLeast"/>
      <w:ind w:firstLine="567"/>
      <w:textAlignment w:val="baseline"/>
    </w:pPr>
    <w:rPr>
      <w:rFonts w:ascii="长城仿宋"/>
      <w:kern w:val="0"/>
      <w:sz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0">
    <w:name w:val="标题 0"/>
    <w:basedOn w:val="a"/>
    <w:pPr>
      <w:ind w:left="425" w:hanging="425"/>
    </w:pPr>
  </w:style>
  <w:style w:type="paragraph" w:customStyle="1" w:styleId="CM7">
    <w:name w:val="CM7"/>
    <w:basedOn w:val="Default"/>
    <w:next w:val="Default"/>
    <w:uiPriority w:val="99"/>
    <w:pPr>
      <w:spacing w:line="191" w:lineRule="atLeast"/>
    </w:pPr>
    <w:rPr>
      <w:color w:val="auto"/>
    </w:rPr>
  </w:style>
  <w:style w:type="paragraph" w:customStyle="1" w:styleId="1h115">
    <w:name w:val="样式 标题 1h1 + 行距: 1.5 倍行距"/>
    <w:basedOn w:val="1"/>
    <w:pPr>
      <w:keepNext w:val="0"/>
      <w:keepLines w:val="0"/>
      <w:widowControl/>
      <w:spacing w:before="840" w:after="240" w:line="360" w:lineRule="auto"/>
      <w:ind w:firstLineChars="0" w:firstLine="0"/>
      <w:jc w:val="left"/>
    </w:pPr>
    <w:rPr>
      <w:rFonts w:ascii="楷体_GB2312" w:eastAsia="黑体" w:cs="宋体"/>
      <w:bCs w:val="0"/>
      <w:kern w:val="2"/>
      <w:sz w:val="36"/>
      <w:szCs w:val="36"/>
    </w:rPr>
  </w:style>
  <w:style w:type="paragraph" w:customStyle="1" w:styleId="CharCharCharCharCharChar1Char">
    <w:name w:val="Char Char Char Char Char Char1 Char"/>
    <w:basedOn w:val="a"/>
    <w:pPr>
      <w:tabs>
        <w:tab w:val="left" w:pos="360"/>
      </w:tabs>
    </w:pPr>
  </w:style>
  <w:style w:type="paragraph" w:customStyle="1" w:styleId="2f1">
    <w:name w:val="样式 正文排版 + 首行缩进:  2 字符"/>
    <w:basedOn w:val="a"/>
    <w:pPr>
      <w:spacing w:before="240" w:line="360" w:lineRule="auto"/>
      <w:ind w:firstLineChars="200" w:firstLine="200"/>
    </w:pPr>
    <w:rPr>
      <w:rFonts w:ascii="FuturaA Bk BT" w:hAnsi="FuturaA Bk BT"/>
      <w:szCs w:val="20"/>
    </w:rPr>
  </w:style>
  <w:style w:type="paragraph" w:customStyle="1" w:styleId="1f5">
    <w:name w:val="修订1"/>
    <w:rPr>
      <w:kern w:val="2"/>
      <w:sz w:val="21"/>
      <w:szCs w:val="24"/>
    </w:rPr>
  </w:style>
  <w:style w:type="paragraph" w:customStyle="1" w:styleId="afffff1">
    <w:name w:val="目录"/>
    <w:basedOn w:val="a"/>
    <w:pPr>
      <w:widowControl/>
      <w:spacing w:line="360" w:lineRule="auto"/>
      <w:ind w:firstLine="425"/>
      <w:jc w:val="center"/>
    </w:pPr>
    <w:rPr>
      <w:rFonts w:ascii="宋体"/>
      <w:b/>
      <w:kern w:val="0"/>
      <w:sz w:val="36"/>
      <w:szCs w:val="20"/>
    </w:rPr>
  </w:style>
  <w:style w:type="paragraph" w:customStyle="1" w:styleId="xl56">
    <w:name w:val="xl56"/>
    <w:basedOn w:val="a"/>
    <w:pPr>
      <w:widowControl/>
      <w:pBdr>
        <w:top w:val="single" w:sz="4" w:space="0" w:color="auto"/>
        <w:left w:val="single" w:sz="8"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3a">
    <w:name w:val="华宇标题3"/>
    <w:basedOn w:val="2"/>
    <w:pPr>
      <w:tabs>
        <w:tab w:val="left" w:pos="1050"/>
        <w:tab w:val="left" w:pos="1442"/>
      </w:tabs>
      <w:spacing w:beforeLines="100" w:before="312" w:afterLines="100" w:after="312" w:line="240" w:lineRule="auto"/>
      <w:ind w:left="1442" w:hanging="960"/>
      <w:outlineLvl w:val="2"/>
    </w:pPr>
    <w:rPr>
      <w:rFonts w:ascii="宋体" w:eastAsia="宋体" w:hAnsi="宋体"/>
      <w:sz w:val="24"/>
      <w:szCs w:val="32"/>
    </w:rPr>
  </w:style>
  <w:style w:type="paragraph" w:customStyle="1" w:styleId="standdate">
    <w:name w:val="standdate"/>
    <w:basedOn w:val="aff3"/>
    <w:unhideWhenUsed/>
    <w:pPr>
      <w:spacing w:line="340" w:lineRule="atLeast"/>
      <w:jc w:val="center"/>
      <w:textAlignment w:val="center"/>
    </w:pPr>
    <w:rPr>
      <w:rFonts w:eastAsia="华文中宋" w:hint="eastAsia"/>
      <w:b/>
      <w:spacing w:val="-4"/>
      <w:sz w:val="48"/>
    </w:rPr>
  </w:style>
  <w:style w:type="paragraph" w:customStyle="1" w:styleId="font9">
    <w:name w:val="font9"/>
    <w:basedOn w:val="a"/>
    <w:pPr>
      <w:widowControl/>
      <w:spacing w:before="100" w:beforeAutospacing="1" w:after="100" w:afterAutospacing="1" w:line="360" w:lineRule="auto"/>
      <w:ind w:firstLine="425"/>
      <w:jc w:val="left"/>
    </w:pPr>
    <w:rPr>
      <w:rFonts w:eastAsia="Arial Unicode MS"/>
      <w:kern w:val="0"/>
      <w:sz w:val="24"/>
    </w:rPr>
  </w:style>
  <w:style w:type="paragraph" w:customStyle="1" w:styleId="16">
    <w:name w:val="样式1"/>
    <w:basedOn w:val="a"/>
    <w:link w:val="1Char"/>
    <w:qFormat/>
    <w:pPr>
      <w:tabs>
        <w:tab w:val="left" w:pos="425"/>
        <w:tab w:val="left" w:pos="1134"/>
      </w:tabs>
      <w:adjustRightInd w:val="0"/>
      <w:spacing w:before="360" w:line="360" w:lineRule="auto"/>
      <w:ind w:left="420" w:hanging="420"/>
      <w:jc w:val="center"/>
      <w:textAlignment w:val="baseline"/>
    </w:pPr>
    <w:rPr>
      <w:b/>
      <w:kern w:val="0"/>
      <w:sz w:val="36"/>
      <w:szCs w:val="20"/>
    </w:rPr>
  </w:style>
  <w:style w:type="paragraph" w:customStyle="1" w:styleId="210">
    <w:name w:val="目录 21"/>
    <w:pPr>
      <w:widowControl w:val="0"/>
      <w:tabs>
        <w:tab w:val="right" w:leader="dot" w:pos="9710"/>
      </w:tabs>
      <w:ind w:left="283"/>
    </w:pPr>
    <w:rPr>
      <w:rFonts w:ascii="Times New Roman Bold" w:eastAsia="Times New Roman Bold" w:hAnsi="Times New Roman Bold" w:cs="Times New Roman Bold"/>
      <w:color w:val="000000"/>
      <w:kern w:val="2"/>
      <w:u w:color="000000"/>
    </w:rPr>
  </w:style>
  <w:style w:type="paragraph" w:customStyle="1" w:styleId="10115">
    <w:name w:val="样式 (西文) 宋体 黑色 首行缩进:  1.01 厘米 行距: 1.5 倍行距"/>
    <w:basedOn w:val="a"/>
    <w:pPr>
      <w:spacing w:line="360" w:lineRule="auto"/>
      <w:ind w:firstLineChars="200" w:firstLine="420"/>
    </w:pPr>
    <w:rPr>
      <w:rFonts w:ascii="宋体" w:hAnsi="宋体" w:cs="宋体"/>
      <w:color w:val="000000"/>
      <w:szCs w:val="20"/>
    </w:rPr>
  </w:style>
  <w:style w:type="paragraph" w:customStyle="1" w:styleId="afffff2">
    <w:name w:val="样式三级"/>
    <w:basedOn w:val="a"/>
    <w:pPr>
      <w:tabs>
        <w:tab w:val="left" w:pos="1134"/>
      </w:tabs>
      <w:spacing w:after="460" w:line="360" w:lineRule="auto"/>
      <w:ind w:left="1418" w:hanging="567"/>
    </w:pPr>
    <w:rPr>
      <w:rFonts w:ascii="宋体"/>
      <w:szCs w:val="20"/>
    </w:rPr>
  </w:style>
  <w:style w:type="paragraph" w:customStyle="1" w:styleId="aff6">
    <w:name w:val="+正文"/>
    <w:basedOn w:val="a"/>
    <w:link w:val="Charf0"/>
    <w:pPr>
      <w:spacing w:line="360" w:lineRule="auto"/>
      <w:ind w:firstLineChars="200" w:firstLine="200"/>
    </w:pPr>
    <w:rPr>
      <w:sz w:val="24"/>
      <w:szCs w:val="28"/>
    </w:rPr>
  </w:style>
  <w:style w:type="paragraph" w:customStyle="1" w:styleId="1f6">
    <w:name w:val="副标题 1"/>
    <w:basedOn w:val="a"/>
    <w:pPr>
      <w:ind w:left="567" w:hanging="567"/>
    </w:pPr>
  </w:style>
  <w:style w:type="paragraph" w:customStyle="1" w:styleId="15">
    <w:name w:val="引用1"/>
    <w:basedOn w:val="a"/>
    <w:next w:val="a"/>
    <w:link w:val="QuoteChar1"/>
    <w:uiPriority w:val="29"/>
    <w:qFormat/>
    <w:rPr>
      <w:i/>
      <w:iCs/>
      <w:color w:val="000000"/>
    </w:rPr>
  </w:style>
  <w:style w:type="paragraph" w:customStyle="1" w:styleId="CM37">
    <w:name w:val="CM37"/>
    <w:basedOn w:val="Default"/>
    <w:next w:val="Default"/>
    <w:uiPriority w:val="99"/>
    <w:rPr>
      <w:color w:val="auto"/>
    </w:rPr>
  </w:style>
  <w:style w:type="paragraph" w:customStyle="1" w:styleId="12">
    <w:name w:val="列表段落1"/>
    <w:basedOn w:val="a"/>
    <w:link w:val="11"/>
    <w:uiPriority w:val="34"/>
    <w:qFormat/>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pPr>
      <w:widowControl/>
      <w:spacing w:after="160" w:line="240" w:lineRule="exact"/>
      <w:jc w:val="left"/>
    </w:pPr>
    <w:rPr>
      <w:szCs w:val="20"/>
    </w:rPr>
  </w:style>
  <w:style w:type="paragraph" w:customStyle="1" w:styleId="115">
    <w:name w:val="样式 标题 1 + 新宋体 行距: 1.5 倍行距"/>
    <w:basedOn w:val="1"/>
    <w:pPr>
      <w:spacing w:before="340" w:after="330" w:line="360" w:lineRule="auto"/>
      <w:ind w:firstLineChars="0" w:firstLine="0"/>
      <w:jc w:val="center"/>
    </w:pPr>
    <w:rPr>
      <w:rFonts w:ascii="新宋体" w:eastAsia="黑体" w:hAnsi="新宋体" w:cs="宋体"/>
      <w:sz w:val="44"/>
      <w:szCs w:val="20"/>
    </w:rPr>
  </w:style>
  <w:style w:type="paragraph" w:customStyle="1" w:styleId="afffff3">
    <w:name w:val="勘察"/>
    <w:qFormat/>
    <w:pPr>
      <w:spacing w:line="360" w:lineRule="auto"/>
      <w:ind w:firstLineChars="200" w:firstLine="200"/>
      <w:jc w:val="both"/>
    </w:pPr>
    <w:rPr>
      <w:rFonts w:ascii="宋体" w:hAnsi="宋体"/>
      <w:color w:val="000000"/>
      <w:kern w:val="2"/>
      <w:sz w:val="24"/>
      <w:szCs w:val="21"/>
    </w:rPr>
  </w:style>
  <w:style w:type="paragraph" w:customStyle="1" w:styleId="00">
    <w:name w:val="标题0"/>
    <w:basedOn w:val="a"/>
    <w:pPr>
      <w:ind w:left="425" w:hanging="425"/>
    </w:pPr>
  </w:style>
  <w:style w:type="paragraph" w:customStyle="1" w:styleId="afffff4">
    <w:name w:val="封面标准文稿类别"/>
    <w:pPr>
      <w:spacing w:before="440" w:line="400" w:lineRule="exact"/>
      <w:jc w:val="center"/>
    </w:pPr>
    <w:rPr>
      <w:rFonts w:ascii="宋体"/>
      <w:sz w:val="24"/>
    </w:rPr>
  </w:style>
  <w:style w:type="paragraph" w:customStyle="1" w:styleId="2b">
    <w:name w:val="样式2"/>
    <w:basedOn w:val="a"/>
    <w:next w:val="a"/>
    <w:link w:val="2Char3"/>
    <w:qFormat/>
    <w:pPr>
      <w:tabs>
        <w:tab w:val="num" w:pos="420"/>
        <w:tab w:val="left" w:pos="851"/>
      </w:tabs>
      <w:adjustRightInd w:val="0"/>
      <w:spacing w:before="240" w:line="360" w:lineRule="auto"/>
      <w:ind w:left="420" w:hanging="420"/>
      <w:jc w:val="left"/>
      <w:textAlignment w:val="baseline"/>
    </w:pPr>
    <w:rPr>
      <w:kern w:val="0"/>
      <w:sz w:val="30"/>
      <w:szCs w:val="20"/>
    </w:rPr>
  </w:style>
  <w:style w:type="paragraph" w:customStyle="1" w:styleId="3a0">
    <w:name w:val="正文3a"/>
    <w:basedOn w:val="3b"/>
    <w:pPr>
      <w:jc w:val="both"/>
    </w:pPr>
  </w:style>
  <w:style w:type="paragraph" w:customStyle="1" w:styleId="I1">
    <w:name w:val="I.1"/>
    <w:basedOn w:val="a"/>
    <w:pPr>
      <w:widowControl/>
      <w:tabs>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80" w:lineRule="atLeast"/>
    </w:pPr>
    <w:rPr>
      <w:rFonts w:ascii="仿宋体" w:eastAsia="仿宋体" w:hAnsi="Tahoma"/>
      <w:b/>
      <w:bCs/>
      <w:color w:val="0000FF"/>
      <w:spacing w:val="26"/>
      <w:kern w:val="0"/>
      <w:sz w:val="20"/>
      <w:szCs w:val="20"/>
      <w:lang w:val="en-GB"/>
    </w:rPr>
  </w:style>
  <w:style w:type="paragraph" w:customStyle="1" w:styleId="3b">
    <w:name w:val="正文3"/>
    <w:basedOn w:val="a"/>
    <w:pPr>
      <w:widowControl/>
      <w:tabs>
        <w:tab w:val="left" w:pos="425"/>
        <w:tab w:val="left" w:pos="720"/>
        <w:tab w:val="left" w:pos="4095"/>
      </w:tabs>
      <w:spacing w:before="120" w:line="300" w:lineRule="auto"/>
      <w:ind w:left="720" w:hanging="720"/>
      <w:jc w:val="left"/>
    </w:pPr>
    <w:rPr>
      <w:kern w:val="0"/>
      <w:sz w:val="24"/>
      <w:szCs w:val="20"/>
    </w:rPr>
  </w:style>
  <w:style w:type="paragraph" w:customStyle="1" w:styleId="afffff5">
    <w:name w:val="正文排版"/>
    <w:basedOn w:val="a"/>
    <w:pPr>
      <w:spacing w:before="240" w:line="240" w:lineRule="atLeast"/>
      <w:ind w:firstLineChars="200" w:firstLine="200"/>
    </w:pPr>
    <w:rPr>
      <w:rFonts w:ascii="FuturaA Bk BT" w:hAnsi="FuturaA Bk BT"/>
      <w:szCs w:val="21"/>
    </w:rPr>
  </w:style>
  <w:style w:type="paragraph" w:customStyle="1" w:styleId="xl61">
    <w:name w:val="xl61"/>
    <w:basedOn w:val="a"/>
    <w:pPr>
      <w:widowControl/>
      <w:pBdr>
        <w:top w:val="single" w:sz="8"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2f2">
    <w:name w:val="副标题2"/>
    <w:basedOn w:val="a"/>
    <w:pPr>
      <w:ind w:left="1789" w:hanging="709"/>
    </w:pPr>
  </w:style>
  <w:style w:type="paragraph" w:customStyle="1" w:styleId="211">
    <w:name w:val="中等深浅网格 21"/>
    <w:qFormat/>
    <w:pPr>
      <w:widowControl w:val="0"/>
      <w:jc w:val="both"/>
    </w:pPr>
    <w:rPr>
      <w:rFonts w:ascii="Calibri" w:hAnsi="Calibri"/>
      <w:kern w:val="2"/>
      <w:sz w:val="21"/>
      <w:szCs w:val="22"/>
    </w:rPr>
  </w:style>
  <w:style w:type="paragraph" w:customStyle="1" w:styleId="C">
    <w:name w:val="附表C"/>
    <w:basedOn w:val="a"/>
    <w:pPr>
      <w:ind w:left="1260" w:hanging="420"/>
    </w:pPr>
  </w:style>
  <w:style w:type="paragraph" w:customStyle="1" w:styleId="CharCharCharCharCharCharCharCharCharCharCharCharCharCharCharChar">
    <w:name w:val="Char Char Char Char Char Char Char Char Char Char Char Char Char Char Char Char"/>
    <w:basedOn w:val="a"/>
    <w:rPr>
      <w:rFonts w:ascii="Tahoma" w:hAnsi="Tahoma"/>
      <w:sz w:val="24"/>
    </w:rPr>
  </w:style>
  <w:style w:type="paragraph" w:customStyle="1" w:styleId="82">
    <w:name w:val="列表 8"/>
    <w:basedOn w:val="a"/>
    <w:pPr>
      <w:tabs>
        <w:tab w:val="left" w:pos="5562"/>
      </w:tabs>
      <w:ind w:left="5102" w:hanging="1700"/>
    </w:pPr>
  </w:style>
  <w:style w:type="paragraph" w:customStyle="1" w:styleId="Char150">
    <w:name w:val="样式 纯文本纯文本 Char + (符号) 宋体 小四 黑色 行距: 1.5 倍行距"/>
    <w:basedOn w:val="afff9"/>
    <w:pPr>
      <w:spacing w:line="360" w:lineRule="auto"/>
    </w:pPr>
    <w:rPr>
      <w:rFonts w:hAnsi="宋体" w:cs="宋体"/>
      <w:color w:val="000000"/>
    </w:rPr>
  </w:style>
  <w:style w:type="paragraph" w:customStyle="1" w:styleId="49">
    <w:name w:val="样式4"/>
    <w:basedOn w:val="a"/>
    <w:next w:val="a"/>
    <w:pPr>
      <w:adjustRightInd w:val="0"/>
      <w:spacing w:line="360" w:lineRule="auto"/>
      <w:ind w:left="-453"/>
      <w:jc w:val="center"/>
      <w:textAlignment w:val="baseline"/>
    </w:pPr>
    <w:rPr>
      <w:kern w:val="0"/>
      <w:sz w:val="24"/>
      <w:szCs w:val="20"/>
    </w:rPr>
  </w:style>
  <w:style w:type="paragraph" w:customStyle="1" w:styleId="xl49">
    <w:name w:val="xl49"/>
    <w:basedOn w:val="a"/>
    <w:pPr>
      <w:widowControl/>
      <w:pBdr>
        <w:left w:val="single" w:sz="8" w:space="0" w:color="auto"/>
        <w:bottom w:val="single" w:sz="4" w:space="0" w:color="auto"/>
        <w:right w:val="single" w:sz="4" w:space="0" w:color="auto"/>
      </w:pBdr>
      <w:spacing w:before="100" w:beforeAutospacing="1" w:after="100" w:afterAutospacing="1" w:line="360" w:lineRule="auto"/>
      <w:ind w:firstLine="425"/>
      <w:jc w:val="center"/>
      <w:textAlignment w:val="center"/>
    </w:pPr>
    <w:rPr>
      <w:rFonts w:ascii="宋体" w:hAnsi="宋体"/>
      <w:kern w:val="0"/>
      <w:sz w:val="20"/>
      <w:szCs w:val="20"/>
    </w:rPr>
  </w:style>
  <w:style w:type="paragraph" w:customStyle="1" w:styleId="afffff6">
    <w:name w:val="图中文字"/>
    <w:basedOn w:val="a"/>
    <w:pPr>
      <w:adjustRightInd w:val="0"/>
      <w:snapToGrid w:val="0"/>
      <w:spacing w:line="0" w:lineRule="atLeast"/>
      <w:ind w:firstLine="425"/>
      <w:jc w:val="center"/>
    </w:pPr>
    <w:rPr>
      <w:sz w:val="24"/>
      <w:szCs w:val="20"/>
    </w:rPr>
  </w:style>
  <w:style w:type="paragraph" w:customStyle="1" w:styleId="xl41">
    <w:name w:val="xl41"/>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2">
    <w:name w:val="xl42"/>
    <w:basedOn w:val="a"/>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378020">
    <w:name w:val="样式 标题 3 + (中文) 黑体 小四 非加粗 段前: 7.8 磅 段后: 0 磅 行距: 固定值 20 磅"/>
    <w:basedOn w:val="3"/>
    <w:qFormat/>
    <w:pPr>
      <w:adjustRightInd/>
      <w:spacing w:before="0" w:after="0" w:line="400" w:lineRule="exact"/>
      <w:jc w:val="both"/>
      <w:textAlignment w:val="auto"/>
    </w:pPr>
    <w:rPr>
      <w:rFonts w:eastAsia="黑体" w:cs="宋体"/>
      <w:b w:val="0"/>
      <w:color w:val="000000"/>
      <w:kern w:val="2"/>
      <w:sz w:val="21"/>
      <w:szCs w:val="21"/>
    </w:rPr>
  </w:style>
  <w:style w:type="paragraph" w:customStyle="1" w:styleId="101150">
    <w:name w:val="样式 样式 (西文) 宋体 黑色 首行缩进:  1.01 厘米 行距: 1.5 倍行距 +"/>
    <w:basedOn w:val="10115"/>
    <w:pPr>
      <w:ind w:left="420"/>
    </w:p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xl63">
    <w:name w:val="xl63"/>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0"/>
      <w:szCs w:val="20"/>
    </w:rPr>
  </w:style>
  <w:style w:type="paragraph" w:customStyle="1" w:styleId="xl37">
    <w:name w:val="xl37"/>
    <w:basedOn w:val="a"/>
    <w:pPr>
      <w:widowControl/>
      <w:pBdr>
        <w:bottom w:val="single" w:sz="4" w:space="0" w:color="auto"/>
        <w:right w:val="single" w:sz="4" w:space="0" w:color="auto"/>
      </w:pBdr>
      <w:spacing w:before="100" w:beforeAutospacing="1" w:after="100" w:afterAutospacing="1" w:line="360" w:lineRule="auto"/>
      <w:ind w:firstLine="425"/>
      <w:textAlignment w:val="center"/>
    </w:pPr>
    <w:rPr>
      <w:rFonts w:ascii="宋体" w:hAnsi="宋体"/>
      <w:kern w:val="0"/>
      <w:szCs w:val="21"/>
    </w:rPr>
  </w:style>
  <w:style w:type="paragraph" w:customStyle="1" w:styleId="xl30">
    <w:name w:val="xl30"/>
    <w:basedOn w:val="a"/>
    <w:pPr>
      <w:widowControl/>
      <w:spacing w:before="100" w:beforeAutospacing="1" w:after="100" w:afterAutospacing="1" w:line="360" w:lineRule="auto"/>
      <w:ind w:firstLine="425"/>
      <w:jc w:val="left"/>
    </w:pPr>
    <w:rPr>
      <w:rFonts w:eastAsia="Arial Unicode MS"/>
      <w:kern w:val="0"/>
      <w:sz w:val="24"/>
    </w:rPr>
  </w:style>
  <w:style w:type="paragraph" w:customStyle="1" w:styleId="Style322">
    <w:name w:val="_Style 322"/>
    <w:basedOn w:val="a"/>
    <w:next w:val="12"/>
    <w:uiPriority w:val="1"/>
    <w:qFormat/>
    <w:pPr>
      <w:ind w:firstLineChars="200" w:firstLine="420"/>
    </w:pPr>
    <w:rPr>
      <w:rFonts w:ascii="Calibri" w:hAnsi="Calibri"/>
      <w:szCs w:val="22"/>
    </w:rPr>
  </w:style>
  <w:style w:type="paragraph" w:customStyle="1" w:styleId="Char110">
    <w:name w:val="Char11"/>
    <w:basedOn w:val="a"/>
    <w:rPr>
      <w:rFonts w:ascii="仿宋_GB2312" w:eastAsia="仿宋_GB2312"/>
      <w:b/>
      <w:sz w:val="32"/>
      <w:szCs w:val="32"/>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4a">
    <w:name w:val="样式 标题 4 +"/>
    <w:basedOn w:val="4"/>
    <w:qFormat/>
    <w:pPr>
      <w:keepNext w:val="0"/>
      <w:keepLines w:val="0"/>
      <w:numPr>
        <w:ilvl w:val="3"/>
      </w:numPr>
      <w:adjustRightInd w:val="0"/>
      <w:spacing w:beforeLines="50" w:before="0" w:afterLines="50" w:after="0" w:line="360" w:lineRule="auto"/>
      <w:ind w:left="1080"/>
      <w:jc w:val="left"/>
      <w:textAlignment w:val="baseline"/>
    </w:pPr>
    <w:rPr>
      <w:rFonts w:ascii="Times New Roman" w:eastAsia="宋体" w:hAnsi="Times New Roman" w:cs="宋体"/>
      <w:bCs w:val="0"/>
      <w:kern w:val="0"/>
      <w:sz w:val="21"/>
      <w:szCs w:val="20"/>
    </w:rPr>
  </w:style>
  <w:style w:type="paragraph" w:customStyle="1" w:styleId="1f7">
    <w:name w:val="1"/>
    <w:basedOn w:val="a"/>
    <w:next w:val="35"/>
    <w:qFormat/>
    <w:pPr>
      <w:spacing w:line="360" w:lineRule="auto"/>
      <w:ind w:firstLine="567"/>
    </w:pPr>
    <w:rPr>
      <w:sz w:val="24"/>
    </w:rPr>
  </w:style>
  <w:style w:type="paragraph" w:customStyle="1" w:styleId="4b">
    <w:name w:val="副标题 4"/>
    <w:basedOn w:val="a"/>
    <w:pPr>
      <w:ind w:left="992" w:hanging="992"/>
    </w:pPr>
  </w:style>
  <w:style w:type="paragraph" w:customStyle="1" w:styleId="afffff7">
    <w:name w:val="目录标题"/>
    <w:basedOn w:val="1"/>
    <w:next w:val="a"/>
    <w:uiPriority w:val="39"/>
    <w:qFormat/>
    <w:pPr>
      <w:spacing w:before="340" w:after="330" w:line="576" w:lineRule="auto"/>
      <w:ind w:firstLineChars="0" w:firstLine="0"/>
      <w:outlineLvl w:val="9"/>
    </w:pPr>
    <w:rPr>
      <w:rFonts w:ascii="Calibri" w:hAnsi="Calibri"/>
      <w:sz w:val="44"/>
    </w:rPr>
  </w:style>
  <w:style w:type="paragraph" w:customStyle="1" w:styleId="42">
    <w:name w:val="样式 标题 4 + 新宋体2"/>
    <w:basedOn w:val="4"/>
    <w:link w:val="42Char"/>
    <w:pPr>
      <w:numPr>
        <w:ilvl w:val="3"/>
      </w:numPr>
      <w:adjustRightInd w:val="0"/>
      <w:snapToGrid w:val="0"/>
      <w:spacing w:before="0" w:after="0" w:line="500" w:lineRule="exact"/>
      <w:ind w:left="1080"/>
    </w:pPr>
    <w:rPr>
      <w:rFonts w:ascii="新宋体" w:eastAsia="宋体" w:hAnsi="新宋体"/>
      <w:b w:val="0"/>
      <w:sz w:val="21"/>
    </w:rPr>
  </w:style>
  <w:style w:type="paragraph" w:customStyle="1" w:styleId="xl60">
    <w:name w:val="xl60"/>
    <w:basedOn w:val="a"/>
    <w:pPr>
      <w:widowControl/>
      <w:pBdr>
        <w:top w:val="single" w:sz="8" w:space="0" w:color="auto"/>
        <w:left w:val="single" w:sz="4" w:space="0" w:color="auto"/>
        <w:bottom w:val="single" w:sz="4"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3c">
    <w:name w:val="副标题3"/>
    <w:basedOn w:val="a"/>
    <w:pPr>
      <w:ind w:left="2258" w:hanging="567"/>
    </w:pPr>
    <w:rPr>
      <w:szCs w:val="20"/>
    </w:rPr>
  </w:style>
  <w:style w:type="paragraph" w:customStyle="1" w:styleId="CharCharCharCharCharCharChar1">
    <w:name w:val="Char Char Char Char Char Char Char1"/>
    <w:basedOn w:val="a"/>
    <w:pPr>
      <w:tabs>
        <w:tab w:val="left" w:pos="2415"/>
      </w:tabs>
      <w:snapToGrid w:val="0"/>
    </w:pPr>
  </w:style>
  <w:style w:type="paragraph" w:customStyle="1" w:styleId="afffff8">
    <w:name w:val="样式二级"/>
    <w:basedOn w:val="2b"/>
    <w:pPr>
      <w:tabs>
        <w:tab w:val="clear" w:pos="420"/>
        <w:tab w:val="clear" w:pos="851"/>
        <w:tab w:val="left" w:pos="540"/>
        <w:tab w:val="left" w:pos="1134"/>
      </w:tabs>
      <w:adjustRightInd/>
      <w:spacing w:before="0"/>
      <w:ind w:left="425" w:hanging="425"/>
      <w:jc w:val="both"/>
      <w:textAlignment w:val="auto"/>
      <w:outlineLvl w:val="0"/>
    </w:pPr>
    <w:rPr>
      <w:rFonts w:ascii="宋体"/>
      <w:kern w:val="2"/>
      <w:sz w:val="21"/>
    </w:rPr>
  </w:style>
  <w:style w:type="paragraph" w:customStyle="1" w:styleId="BulletP12">
    <w:name w:val="Bullet P1&amp;2"/>
    <w:basedOn w:val="a"/>
    <w:pPr>
      <w:widowControl/>
      <w:tabs>
        <w:tab w:val="left" w:pos="600"/>
        <w:tab w:val="left" w:pos="648"/>
      </w:tabs>
      <w:spacing w:before="20" w:after="20" w:line="360" w:lineRule="auto"/>
      <w:ind w:left="420" w:right="85" w:hanging="132"/>
      <w:jc w:val="left"/>
    </w:pPr>
    <w:rPr>
      <w:rFonts w:ascii="FuturaA Bk BT" w:hAnsi="FuturaA Bk BT"/>
      <w:kern w:val="0"/>
      <w:szCs w:val="21"/>
    </w:rPr>
  </w:style>
  <w:style w:type="paragraph" w:customStyle="1" w:styleId="CharChar1CharCharChar">
    <w:name w:val="Char Char1 Char Char Char"/>
    <w:basedOn w:val="a"/>
    <w:rPr>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28">
    <w:name w:val="xl28"/>
    <w:basedOn w:val="a"/>
    <w:pPr>
      <w:widowControl/>
      <w:spacing w:before="100" w:beforeAutospacing="1" w:after="100" w:afterAutospacing="1" w:line="360" w:lineRule="auto"/>
      <w:ind w:firstLine="425"/>
      <w:jc w:val="left"/>
    </w:pPr>
    <w:rPr>
      <w:rFonts w:ascii="Arial Unicode MS" w:eastAsia="Arial Unicode MS" w:hAnsi="Arial Unicode MS" w:cs="Arial Unicode MS"/>
      <w:kern w:val="0"/>
      <w:sz w:val="24"/>
    </w:rPr>
  </w:style>
  <w:style w:type="paragraph" w:customStyle="1" w:styleId="TPNormal">
    <w:name w:val="TP_Normal"/>
    <w:basedOn w:val="a"/>
    <w:pPr>
      <w:widowControl/>
      <w:tabs>
        <w:tab w:val="left" w:pos="720"/>
      </w:tabs>
      <w:spacing w:before="60" w:after="60"/>
      <w:ind w:left="720"/>
      <w:jc w:val="left"/>
    </w:pPr>
    <w:rPr>
      <w:rFonts w:ascii="Arial" w:hAnsi="Arial"/>
      <w:kern w:val="0"/>
      <w:sz w:val="20"/>
      <w:szCs w:val="20"/>
      <w:lang w:val="en-GB"/>
    </w:rPr>
  </w:style>
  <w:style w:type="paragraph" w:customStyle="1" w:styleId="3d">
    <w:name w:val="3"/>
    <w:basedOn w:val="a"/>
    <w:pPr>
      <w:widowControl/>
      <w:spacing w:before="100" w:beforeAutospacing="1" w:after="100" w:afterAutospacing="1"/>
      <w:jc w:val="left"/>
    </w:pPr>
    <w:rPr>
      <w:rFonts w:ascii="宋体" w:hAnsi="宋体"/>
      <w:kern w:val="0"/>
      <w:sz w:val="24"/>
    </w:rPr>
  </w:style>
  <w:style w:type="paragraph" w:customStyle="1" w:styleId="CharCharCharCharCharChar">
    <w:name w:val="Char Char Char Char Char Char"/>
    <w:basedOn w:val="a"/>
    <w:semiHidden/>
    <w:pPr>
      <w:widowControl/>
      <w:spacing w:after="160" w:line="240" w:lineRule="exact"/>
      <w:ind w:firstLine="425"/>
      <w:jc w:val="left"/>
    </w:pPr>
    <w:rPr>
      <w:rFonts w:ascii="Arial" w:hAnsi="Arial"/>
      <w:kern w:val="0"/>
      <w:sz w:val="22"/>
      <w:szCs w:val="22"/>
      <w:lang w:eastAsia="en-US"/>
    </w:rPr>
  </w:style>
  <w:style w:type="paragraph" w:styleId="TOC">
    <w:name w:val="TOC Heading"/>
    <w:basedOn w:val="1"/>
    <w:next w:val="a"/>
    <w:uiPriority w:val="39"/>
    <w:qFormat/>
    <w:pPr>
      <w:spacing w:before="340" w:after="330" w:line="576" w:lineRule="auto"/>
      <w:ind w:firstLineChars="0" w:firstLine="0"/>
      <w:outlineLvl w:val="9"/>
    </w:pPr>
    <w:rPr>
      <w:rFonts w:ascii="Calibri" w:hAnsi="Calibri"/>
      <w:sz w:val="44"/>
    </w:rPr>
  </w:style>
  <w:style w:type="paragraph" w:customStyle="1" w:styleId="116">
    <w:name w:val="11.6"/>
    <w:pPr>
      <w:widowControl w:val="0"/>
      <w:autoSpaceDE w:val="0"/>
      <w:autoSpaceDN w:val="0"/>
      <w:adjustRightInd w:val="0"/>
      <w:spacing w:line="580" w:lineRule="atLeast"/>
      <w:jc w:val="both"/>
    </w:pPr>
    <w:rPr>
      <w:rFonts w:ascii="汉仪书宋一简" w:eastAsia="汉仪书宋一简"/>
      <w:color w:val="000000"/>
      <w:sz w:val="23"/>
      <w:szCs w:val="23"/>
    </w:rPr>
  </w:style>
  <w:style w:type="paragraph" w:customStyle="1" w:styleId="1f8">
    <w:name w:val="列出段落1"/>
    <w:basedOn w:val="a"/>
    <w:qFormat/>
    <w:pPr>
      <w:ind w:firstLineChars="200" w:firstLine="420"/>
    </w:pPr>
    <w:rPr>
      <w:rFonts w:ascii="Calibri" w:hAnsi="Calibri"/>
      <w:szCs w:val="21"/>
    </w:rPr>
  </w:style>
  <w:style w:type="paragraph" w:customStyle="1" w:styleId="4h4">
    <w:name w:val="样式 标题 4h4 + (西文) 黑体 (中文) 黑体 小三"/>
    <w:basedOn w:val="4"/>
    <w:pPr>
      <w:keepNext w:val="0"/>
      <w:widowControl/>
      <w:spacing w:before="240" w:after="0" w:line="400" w:lineRule="exact"/>
    </w:pPr>
    <w:rPr>
      <w:rFonts w:ascii="黑体"/>
      <w:b w:val="0"/>
      <w:i/>
    </w:rPr>
  </w:style>
  <w:style w:type="paragraph" w:styleId="afff5">
    <w:name w:val="Intense Quote"/>
    <w:basedOn w:val="a"/>
    <w:next w:val="a"/>
    <w:link w:val="Charf5"/>
    <w:qFormat/>
    <w:pPr>
      <w:pBdr>
        <w:bottom w:val="single" w:sz="4" w:space="4" w:color="4F81BD"/>
      </w:pBdr>
      <w:spacing w:before="200" w:after="280"/>
      <w:ind w:left="936" w:right="936"/>
    </w:pPr>
    <w:rPr>
      <w:b/>
      <w:bCs/>
      <w:i/>
      <w:iCs/>
      <w:color w:val="4F81BD"/>
      <w:szCs w:val="22"/>
    </w:rPr>
  </w:style>
  <w:style w:type="paragraph" w:customStyle="1" w:styleId="16620">
    <w:name w:val="样式 标题 1 + 黑体 三号 非加粗 居中 段前: 6 磅 段后: 6 磅 行距: 固定值 20 磅"/>
    <w:basedOn w:val="1"/>
    <w:pPr>
      <w:numPr>
        <w:ilvl w:val="1"/>
      </w:numPr>
      <w:spacing w:before="120" w:after="120" w:line="400" w:lineRule="exact"/>
      <w:ind w:left="851" w:firstLineChars="100" w:firstLine="276"/>
      <w:jc w:val="center"/>
    </w:pPr>
    <w:rPr>
      <w:rFonts w:ascii="黑体" w:eastAsia="黑体" w:hAnsi="黑体" w:cs="宋体"/>
      <w:b w:val="0"/>
      <w:bCs w:val="0"/>
      <w:sz w:val="32"/>
      <w:szCs w:val="20"/>
    </w:rPr>
  </w:style>
  <w:style w:type="paragraph" w:customStyle="1" w:styleId="Afffff9">
    <w:name w:val="正文 A"/>
    <w:pPr>
      <w:widowControl w:val="0"/>
      <w:jc w:val="both"/>
    </w:pPr>
    <w:rPr>
      <w:rFonts w:eastAsia="Arial Unicode MS" w:hAnsi="Arial Unicode MS" w:cs="Arial Unicode MS"/>
      <w:color w:val="000000"/>
      <w:kern w:val="2"/>
      <w:sz w:val="21"/>
      <w:szCs w:val="21"/>
      <w:u w:color="000000"/>
    </w:rPr>
  </w:style>
  <w:style w:type="paragraph" w:customStyle="1" w:styleId="444444444">
    <w:name w:val="444444444"/>
    <w:basedOn w:val="aff1"/>
    <w:link w:val="444444444Char"/>
    <w:pPr>
      <w:spacing w:line="360" w:lineRule="auto"/>
      <w:ind w:firstLineChars="200" w:firstLine="200"/>
      <w:jc w:val="left"/>
    </w:pPr>
    <w:rPr>
      <w:rFonts w:ascii="宋体" w:eastAsia="宋体"/>
      <w:kern w:val="0"/>
      <w:sz w:val="28"/>
      <w:szCs w:val="24"/>
    </w:rPr>
  </w:style>
  <w:style w:type="paragraph" w:customStyle="1" w:styleId="07715">
    <w:name w:val="样式 (西文) 宋体 小四 首行缩进:  0.77 厘米 行距: 1.5 倍行距"/>
    <w:basedOn w:val="a"/>
    <w:pPr>
      <w:spacing w:line="360" w:lineRule="auto"/>
      <w:ind w:firstLine="435"/>
    </w:pPr>
    <w:rPr>
      <w:rFonts w:ascii="宋体" w:cs="宋体"/>
      <w:szCs w:val="20"/>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M5">
    <w:name w:val="CM5"/>
    <w:basedOn w:val="Default"/>
    <w:next w:val="Default"/>
    <w:uiPriority w:val="99"/>
    <w:pPr>
      <w:spacing w:line="180" w:lineRule="atLeast"/>
    </w:pPr>
    <w:rPr>
      <w:color w:val="auto"/>
    </w:rPr>
  </w:style>
  <w:style w:type="paragraph" w:customStyle="1" w:styleId="Afffffa">
    <w:name w:val="附表A"/>
    <w:basedOn w:val="a"/>
    <w:pPr>
      <w:ind w:left="2830" w:hanging="420"/>
    </w:pPr>
  </w:style>
  <w:style w:type="paragraph" w:customStyle="1" w:styleId="72">
    <w:name w:val="样式7"/>
    <w:basedOn w:val="a"/>
    <w:pPr>
      <w:spacing w:line="500" w:lineRule="exact"/>
      <w:jc w:val="center"/>
    </w:pPr>
    <w:rPr>
      <w:rFonts w:ascii="宋体"/>
      <w:b/>
      <w:sz w:val="32"/>
      <w:szCs w:val="20"/>
    </w:rPr>
  </w:style>
  <w:style w:type="paragraph" w:customStyle="1" w:styleId="font12">
    <w:name w:val="font12"/>
    <w:basedOn w:val="a"/>
    <w:pPr>
      <w:widowControl/>
      <w:spacing w:before="100" w:beforeAutospacing="1" w:after="100" w:afterAutospacing="1" w:line="360" w:lineRule="auto"/>
      <w:ind w:firstLine="425"/>
      <w:jc w:val="left"/>
    </w:pPr>
    <w:rPr>
      <w:rFonts w:eastAsia="Arial Unicode MS"/>
      <w:color w:val="000000"/>
      <w:kern w:val="0"/>
      <w:sz w:val="24"/>
    </w:rPr>
  </w:style>
  <w:style w:type="paragraph" w:customStyle="1" w:styleId="xl57">
    <w:name w:val="xl57"/>
    <w:basedOn w:val="a"/>
    <w:pPr>
      <w:widowControl/>
      <w:pBdr>
        <w:top w:val="single" w:sz="4" w:space="0" w:color="auto"/>
      </w:pBdr>
      <w:spacing w:before="100" w:beforeAutospacing="1" w:after="100" w:afterAutospacing="1"/>
      <w:jc w:val="center"/>
      <w:textAlignment w:val="top"/>
    </w:pPr>
    <w:rPr>
      <w:rFonts w:ascii="楷体_GB2312" w:eastAsia="楷体_GB2312" w:hAnsi="宋体" w:hint="eastAsia"/>
      <w:b/>
      <w:bCs/>
      <w:kern w:val="0"/>
      <w:sz w:val="22"/>
      <w:szCs w:val="22"/>
    </w:rPr>
  </w:style>
  <w:style w:type="paragraph" w:customStyle="1" w:styleId="afffffb">
    <w:name w:val="目录文字"/>
    <w:basedOn w:val="a"/>
    <w:pPr>
      <w:widowControl/>
      <w:spacing w:line="480" w:lineRule="auto"/>
      <w:ind w:firstLine="425"/>
      <w:jc w:val="left"/>
    </w:pPr>
    <w:rPr>
      <w:rFonts w:ascii="宋体" w:hAnsi="宋体"/>
      <w:kern w:val="0"/>
      <w:sz w:val="24"/>
      <w:szCs w:val="20"/>
    </w:rPr>
  </w:style>
  <w:style w:type="paragraph" w:customStyle="1" w:styleId="xl58">
    <w:name w:val="xl58"/>
    <w:basedOn w:val="a"/>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20">
    <w:name w:val="样式 (西文) 宋体 小四 黑色 行距: 2 倍行距 首行缩进:  2 字符"/>
    <w:basedOn w:val="a"/>
    <w:pPr>
      <w:spacing w:line="480" w:lineRule="auto"/>
      <w:ind w:firstLineChars="200" w:firstLine="480"/>
    </w:pPr>
    <w:rPr>
      <w:rFonts w:ascii="宋体" w:hAnsi="宋体" w:cs="宋体"/>
      <w:color w:val="000000"/>
      <w:szCs w:val="20"/>
    </w:rPr>
  </w:style>
  <w:style w:type="paragraph" w:customStyle="1" w:styleId="afffffc">
    <w:name w:val="节"/>
    <w:basedOn w:val="a"/>
    <w:pPr>
      <w:ind w:left="425" w:hanging="425"/>
    </w:pPr>
  </w:style>
  <w:style w:type="paragraph" w:customStyle="1" w:styleId="73">
    <w:name w:val="列表 7"/>
    <w:basedOn w:val="a"/>
    <w:pPr>
      <w:tabs>
        <w:tab w:val="left" w:pos="4776"/>
      </w:tabs>
      <w:ind w:left="4394" w:hanging="1418"/>
    </w:pPr>
  </w:style>
  <w:style w:type="paragraph" w:customStyle="1" w:styleId="afffffd">
    <w:name w:val="！正文内容"/>
    <w:basedOn w:val="a"/>
    <w:pPr>
      <w:spacing w:line="420" w:lineRule="atLeast"/>
      <w:ind w:firstLineChars="200" w:firstLine="200"/>
    </w:pPr>
    <w:rPr>
      <w:sz w:val="24"/>
    </w:rPr>
  </w:style>
  <w:style w:type="paragraph" w:customStyle="1" w:styleId="xl23">
    <w:name w:val="xl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fffffe">
    <w:name w:val="表格标题"/>
    <w:basedOn w:val="a"/>
    <w:pPr>
      <w:spacing w:line="360" w:lineRule="auto"/>
      <w:ind w:firstLine="425"/>
      <w:jc w:val="center"/>
    </w:pPr>
    <w:rPr>
      <w:rFonts w:ascii="Arial Narrow" w:eastAsia="楷体_GB2312" w:hAnsi="Arial Narrow"/>
      <w:snapToGrid w:val="0"/>
      <w:kern w:val="0"/>
      <w:szCs w:val="20"/>
    </w:rPr>
  </w:style>
  <w:style w:type="paragraph" w:customStyle="1" w:styleId="xl54">
    <w:name w:val="xl5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50">
    <w:name w:val="正文文本5"/>
    <w:basedOn w:val="a"/>
    <w:link w:val="af6"/>
    <w:pPr>
      <w:shd w:val="clear" w:color="auto" w:fill="FFFFFF"/>
      <w:spacing w:after="600" w:line="0" w:lineRule="atLeast"/>
      <w:ind w:hanging="860"/>
      <w:jc w:val="center"/>
    </w:pPr>
    <w:rPr>
      <w:rFonts w:ascii="MingLiU" w:eastAsia="MingLiU" w:hAnsi="MingLiU"/>
      <w:spacing w:val="10"/>
      <w:kern w:val="0"/>
      <w:sz w:val="25"/>
      <w:szCs w:val="25"/>
    </w:rPr>
  </w:style>
  <w:style w:type="paragraph" w:customStyle="1" w:styleId="afffff">
    <w:name w:val="第二层标题"/>
    <w:basedOn w:val="2c"/>
    <w:next w:val="affff1"/>
    <w:pPr>
      <w:tabs>
        <w:tab w:val="left" w:pos="420"/>
      </w:tabs>
      <w:spacing w:before="360"/>
      <w:ind w:left="840" w:hanging="420"/>
    </w:pPr>
    <w:rPr>
      <w:b/>
    </w:rPr>
  </w:style>
  <w:style w:type="paragraph" w:customStyle="1" w:styleId="xl62">
    <w:name w:val="xl62"/>
    <w:basedOn w:val="a"/>
    <w:pPr>
      <w:widowControl/>
      <w:pBdr>
        <w:top w:val="single" w:sz="8" w:space="0" w:color="auto"/>
        <w:bottom w:val="single" w:sz="4" w:space="0" w:color="auto"/>
        <w:right w:val="single" w:sz="8" w:space="0" w:color="auto"/>
      </w:pBdr>
      <w:spacing w:before="100" w:beforeAutospacing="1" w:after="100" w:afterAutospacing="1"/>
      <w:jc w:val="right"/>
      <w:textAlignment w:val="center"/>
    </w:pPr>
    <w:rPr>
      <w:rFonts w:ascii="楷体_GB2312" w:eastAsia="楷体_GB2312" w:hAnsi="宋体" w:hint="eastAsia"/>
      <w:b/>
      <w:bCs/>
      <w:kern w:val="0"/>
      <w:sz w:val="20"/>
      <w:szCs w:val="20"/>
    </w:rPr>
  </w:style>
  <w:style w:type="paragraph" w:customStyle="1" w:styleId="2c">
    <w:name w:val="正文2"/>
    <w:basedOn w:val="a"/>
    <w:pPr>
      <w:widowControl/>
      <w:spacing w:before="120" w:line="300" w:lineRule="auto"/>
      <w:ind w:left="198" w:firstLine="499"/>
    </w:pPr>
    <w:rPr>
      <w:color w:val="000000"/>
      <w:kern w:val="0"/>
      <w:sz w:val="24"/>
      <w:szCs w:val="20"/>
    </w:rPr>
  </w:style>
  <w:style w:type="paragraph" w:customStyle="1" w:styleId="3e">
    <w:name w:val="修订3"/>
    <w:rPr>
      <w:kern w:val="2"/>
      <w:sz w:val="21"/>
      <w:szCs w:val="24"/>
    </w:rPr>
  </w:style>
  <w:style w:type="paragraph" w:customStyle="1" w:styleId="TOC2">
    <w:name w:val="TOC 标题2"/>
    <w:basedOn w:val="1"/>
    <w:next w:val="a"/>
    <w:uiPriority w:val="39"/>
    <w:qFormat/>
    <w:pPr>
      <w:spacing w:before="340" w:after="330" w:line="576" w:lineRule="auto"/>
      <w:ind w:firstLineChars="0" w:firstLine="0"/>
      <w:outlineLvl w:val="9"/>
    </w:pPr>
    <w:rPr>
      <w:rFonts w:ascii="Calibri" w:hAnsi="Calibri"/>
      <w:sz w:val="44"/>
    </w:rPr>
  </w:style>
  <w:style w:type="paragraph" w:customStyle="1" w:styleId="xl32">
    <w:name w:val="xl32"/>
    <w:basedOn w:val="a"/>
    <w:pPr>
      <w:widowControl/>
      <w:spacing w:before="100" w:beforeAutospacing="1" w:after="100" w:afterAutospacing="1" w:line="360" w:lineRule="auto"/>
      <w:ind w:firstLine="425"/>
      <w:jc w:val="left"/>
    </w:pPr>
    <w:rPr>
      <w:rFonts w:eastAsia="Arial Unicode MS"/>
      <w:b/>
      <w:bCs/>
      <w:kern w:val="0"/>
      <w:sz w:val="24"/>
    </w:rPr>
  </w:style>
  <w:style w:type="paragraph" w:customStyle="1" w:styleId="221">
    <w:name w:val="样式 标题 2 + 左侧:  2 字符"/>
    <w:basedOn w:val="2"/>
    <w:pPr>
      <w:spacing w:before="380" w:after="380" w:line="415" w:lineRule="auto"/>
      <w:ind w:leftChars="200" w:left="420"/>
    </w:pPr>
    <w:rPr>
      <w:rFonts w:ascii="宋体" w:eastAsia="宋体" w:hAnsi="宋体"/>
      <w:bCs/>
      <w:sz w:val="30"/>
    </w:rPr>
  </w:style>
  <w:style w:type="paragraph" w:customStyle="1" w:styleId="CM56">
    <w:name w:val="CM56"/>
    <w:basedOn w:val="Default"/>
    <w:next w:val="Default"/>
    <w:uiPriority w:val="99"/>
    <w:rPr>
      <w:color w:val="auto"/>
    </w:rPr>
  </w:style>
  <w:style w:type="paragraph" w:customStyle="1" w:styleId="affffff">
    <w:name w:val="标书正文格式"/>
    <w:pPr>
      <w:spacing w:line="360" w:lineRule="auto"/>
      <w:ind w:firstLineChars="200" w:firstLine="200"/>
    </w:pPr>
    <w:rPr>
      <w:rFonts w:eastAsia="楷体_GB2312"/>
      <w:kern w:val="2"/>
      <w:sz w:val="24"/>
      <w:szCs w:val="24"/>
    </w:rPr>
  </w:style>
  <w:style w:type="paragraph" w:customStyle="1" w:styleId="xl43">
    <w:name w:val="xl43"/>
    <w:basedOn w:val="a"/>
    <w:pPr>
      <w:widowControl/>
      <w:spacing w:before="100" w:beforeAutospacing="1" w:after="100" w:afterAutospacing="1"/>
      <w:jc w:val="left"/>
    </w:pPr>
    <w:rPr>
      <w:rFonts w:ascii="宋体" w:hAnsi="宋体"/>
      <w:b/>
      <w:bCs/>
      <w:kern w:val="0"/>
      <w:sz w:val="18"/>
      <w:szCs w:val="18"/>
    </w:rPr>
  </w:style>
  <w:style w:type="paragraph" w:customStyle="1" w:styleId="affffff0">
    <w:name w:val="大标"/>
    <w:basedOn w:val="a"/>
    <w:pPr>
      <w:jc w:val="center"/>
    </w:pPr>
    <w:rPr>
      <w:sz w:val="72"/>
      <w:szCs w:val="20"/>
    </w:rPr>
  </w:style>
  <w:style w:type="paragraph" w:customStyle="1" w:styleId="CharChar1CharCharCharCharCharCharCharChar0">
    <w:name w:val="Char Char1 Char Char Char Char Char Char Char Char"/>
    <w:basedOn w:val="a"/>
    <w:pPr>
      <w:widowControl/>
      <w:spacing w:after="160" w:line="240" w:lineRule="exact"/>
      <w:jc w:val="left"/>
    </w:pPr>
    <w:rPr>
      <w:szCs w:val="20"/>
    </w:rPr>
  </w:style>
  <w:style w:type="paragraph" w:customStyle="1" w:styleId="xl25">
    <w:name w:val="xl25"/>
    <w:basedOn w:val="a"/>
    <w:pPr>
      <w:widowControl/>
      <w:spacing w:before="100" w:beforeAutospacing="1" w:after="100" w:afterAutospacing="1" w:line="360" w:lineRule="auto"/>
      <w:ind w:firstLine="425"/>
      <w:jc w:val="left"/>
    </w:pPr>
    <w:rPr>
      <w:rFonts w:ascii="Arial Unicode MS" w:eastAsia="Arial Unicode MS" w:hAnsi="Arial Unicode MS" w:cs="Arial Unicode MS"/>
      <w:kern w:val="0"/>
      <w:sz w:val="22"/>
      <w:szCs w:val="22"/>
    </w:rPr>
  </w:style>
  <w:style w:type="paragraph" w:styleId="affffff1">
    <w:name w:val="Revision"/>
    <w:rPr>
      <w:kern w:val="2"/>
      <w:sz w:val="21"/>
      <w:szCs w:val="24"/>
    </w:rPr>
  </w:style>
  <w:style w:type="paragraph" w:customStyle="1" w:styleId="xl52">
    <w:name w:val="xl52"/>
    <w:basedOn w:val="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xl22">
    <w:name w:val="xl22"/>
    <w:basedOn w:val="a"/>
    <w:pPr>
      <w:widowControl/>
      <w:spacing w:before="100" w:beforeAutospacing="1" w:after="100" w:afterAutospacing="1"/>
      <w:jc w:val="left"/>
      <w:textAlignment w:val="center"/>
    </w:pPr>
    <w:rPr>
      <w:rFonts w:ascii="宋体" w:hAnsi="宋体"/>
      <w:kern w:val="0"/>
      <w:sz w:val="24"/>
    </w:rPr>
  </w:style>
  <w:style w:type="paragraph" w:customStyle="1" w:styleId="font5">
    <w:name w:val="font5"/>
    <w:basedOn w:val="a"/>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2f3">
    <w:name w:val="样式 (西文) 黑体 (中文) 黑体 四号 加粗 首行缩进:  2 字符"/>
    <w:basedOn w:val="a"/>
    <w:next w:val="20"/>
    <w:pPr>
      <w:spacing w:line="360" w:lineRule="auto"/>
      <w:ind w:firstLineChars="200" w:firstLine="562"/>
    </w:pPr>
    <w:rPr>
      <w:rFonts w:ascii="黑体" w:eastAsia="黑体"/>
      <w:b/>
      <w:bCs/>
      <w:sz w:val="28"/>
      <w:szCs w:val="20"/>
    </w:rPr>
  </w:style>
  <w:style w:type="paragraph" w:customStyle="1" w:styleId="152">
    <w:name w:val="样式 (西文) 宋体 小四 黑色 行距: 1.5 倍行距 首行缩进:  2 字符"/>
    <w:basedOn w:val="a"/>
    <w:pPr>
      <w:spacing w:line="360" w:lineRule="auto"/>
      <w:ind w:firstLineChars="200" w:firstLine="480"/>
    </w:pPr>
    <w:rPr>
      <w:rFonts w:ascii="宋体" w:hAnsi="宋体" w:cs="宋体"/>
      <w:color w:val="000000"/>
      <w:szCs w:val="20"/>
    </w:rPr>
  </w:style>
  <w:style w:type="paragraph" w:customStyle="1" w:styleId="ParaCharCharCharChar">
    <w:name w:val="默认段落字体 Para Char Char Char Char"/>
    <w:basedOn w:val="a"/>
    <w:qFormat/>
    <w:rPr>
      <w:sz w:val="28"/>
    </w:rPr>
  </w:style>
  <w:style w:type="paragraph" w:customStyle="1" w:styleId="affffff2">
    <w:name w:val="表格"/>
    <w:basedOn w:val="a"/>
    <w:pPr>
      <w:jc w:val="center"/>
      <w:textAlignment w:val="center"/>
    </w:pPr>
    <w:rPr>
      <w:rFonts w:ascii="华文细黑" w:hAnsi="华文细黑"/>
      <w:kern w:val="0"/>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sz w:val="30"/>
    </w:rPr>
  </w:style>
  <w:style w:type="paragraph" w:customStyle="1" w:styleId="CharCharCharChar0">
    <w:name w:val="Char Char Char Char"/>
    <w:basedOn w:val="a"/>
    <w:pPr>
      <w:spacing w:line="360" w:lineRule="auto"/>
      <w:ind w:firstLine="425"/>
    </w:pPr>
    <w:rPr>
      <w:rFonts w:ascii="Tahoma" w:hAnsi="Tahoma"/>
      <w:sz w:val="24"/>
      <w:szCs w:val="20"/>
    </w:rPr>
  </w:style>
  <w:style w:type="paragraph" w:customStyle="1" w:styleId="1f9">
    <w:name w:val="正文缩进1"/>
    <w:basedOn w:val="a"/>
    <w:unhideWhenUsed/>
    <w:pPr>
      <w:ind w:firstLine="482"/>
    </w:pPr>
    <w:rPr>
      <w:rFonts w:hint="eastAsia"/>
      <w:sz w:val="24"/>
    </w:rPr>
  </w:style>
  <w:style w:type="paragraph" w:customStyle="1" w:styleId="Charff">
    <w:name w:val="Char"/>
    <w:basedOn w:val="a"/>
    <w:pPr>
      <w:adjustRightInd w:val="0"/>
      <w:spacing w:line="360" w:lineRule="auto"/>
    </w:pPr>
    <w:rPr>
      <w:kern w:val="0"/>
      <w:sz w:val="24"/>
      <w:szCs w:val="20"/>
    </w:rPr>
  </w:style>
  <w:style w:type="paragraph" w:customStyle="1" w:styleId="2f4">
    <w:name w:val="附件2"/>
    <w:basedOn w:val="a"/>
    <w:pPr>
      <w:tabs>
        <w:tab w:val="left" w:pos="1134"/>
      </w:tabs>
      <w:ind w:left="1134" w:hanging="1134"/>
    </w:pPr>
  </w:style>
  <w:style w:type="paragraph" w:customStyle="1" w:styleId="xl51">
    <w:name w:val="xl51"/>
    <w:basedOn w:val="a"/>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rPr>
  </w:style>
  <w:style w:type="paragraph" w:customStyle="1" w:styleId="31">
    <w:name w:val="标题3"/>
    <w:basedOn w:val="1"/>
    <w:link w:val="3Char"/>
    <w:qFormat/>
    <w:pPr>
      <w:spacing w:beforeLines="50" w:before="50" w:afterLines="50" w:after="50" w:line="400" w:lineRule="exact"/>
      <w:ind w:firstLineChars="0" w:firstLine="0"/>
    </w:pPr>
    <w:rPr>
      <w:rFonts w:ascii="宋体" w:hAnsi="宋体"/>
      <w:sz w:val="24"/>
      <w:szCs w:val="24"/>
    </w:rPr>
  </w:style>
  <w:style w:type="paragraph" w:customStyle="1" w:styleId="xl47">
    <w:name w:val="xl47"/>
    <w:basedOn w:val="a"/>
    <w:pPr>
      <w:widowControl/>
      <w:spacing w:before="100" w:beforeAutospacing="1" w:after="100" w:afterAutospacing="1"/>
      <w:jc w:val="center"/>
    </w:pPr>
    <w:rPr>
      <w:rFonts w:ascii="楷体_GB2312" w:eastAsia="楷体_GB2312" w:hAnsi="宋体" w:hint="eastAsia"/>
      <w:b/>
      <w:bCs/>
      <w:kern w:val="0"/>
      <w:sz w:val="22"/>
      <w:szCs w:val="22"/>
    </w:rPr>
  </w:style>
  <w:style w:type="paragraph" w:customStyle="1" w:styleId="CharCharCharCharCharCharCharCharCharChar0">
    <w:name w:val="Char Char Char Char Char Char Char Char Char Char"/>
    <w:basedOn w:val="a"/>
  </w:style>
  <w:style w:type="paragraph" w:customStyle="1" w:styleId="1fa">
    <w:name w:val="正文1"/>
    <w:pPr>
      <w:widowControl w:val="0"/>
      <w:adjustRightInd w:val="0"/>
      <w:spacing w:line="312" w:lineRule="atLeast"/>
      <w:ind w:firstLine="425"/>
      <w:jc w:val="both"/>
      <w:textAlignment w:val="baseline"/>
    </w:pPr>
    <w:rPr>
      <w:rFonts w:ascii="宋体"/>
      <w:sz w:val="34"/>
    </w:rPr>
  </w:style>
  <w:style w:type="paragraph" w:customStyle="1" w:styleId="2f5">
    <w:name w:val="副标题 2"/>
    <w:basedOn w:val="a"/>
    <w:pPr>
      <w:ind w:left="1789" w:hanging="709"/>
    </w:pPr>
  </w:style>
  <w:style w:type="paragraph" w:customStyle="1" w:styleId="1fb">
    <w:name w:val="华宇段落1"/>
    <w:basedOn w:val="a"/>
    <w:pPr>
      <w:spacing w:line="360" w:lineRule="auto"/>
      <w:ind w:firstLineChars="200" w:firstLine="200"/>
    </w:pPr>
    <w:rPr>
      <w:bCs/>
      <w:sz w:val="24"/>
    </w:rPr>
  </w:style>
  <w:style w:type="paragraph" w:customStyle="1" w:styleId="msolistparagraph0">
    <w:name w:val="msolistparagraph"/>
    <w:basedOn w:val="a"/>
    <w:pPr>
      <w:ind w:firstLineChars="200" w:firstLine="420"/>
    </w:pPr>
    <w:rPr>
      <w:rFonts w:ascii="Calibri" w:hAnsi="Calibri"/>
      <w:szCs w:val="22"/>
    </w:rPr>
  </w:style>
  <w:style w:type="paragraph" w:customStyle="1" w:styleId="-110">
    <w:name w:val="彩色列表 - 强调文字颜色 11"/>
    <w:basedOn w:val="a"/>
    <w:uiPriority w:val="34"/>
    <w:qFormat/>
    <w:pPr>
      <w:ind w:firstLineChars="200" w:firstLine="420"/>
    </w:pPr>
    <w:rPr>
      <w:szCs w:val="20"/>
    </w:rPr>
  </w:style>
  <w:style w:type="paragraph" w:customStyle="1" w:styleId="1fc">
    <w:name w:val="列出段落1"/>
    <w:basedOn w:val="a"/>
    <w:uiPriority w:val="34"/>
    <w:qFormat/>
    <w:pPr>
      <w:ind w:firstLineChars="200" w:firstLine="420"/>
    </w:pPr>
  </w:style>
  <w:style w:type="paragraph" w:customStyle="1" w:styleId="4c">
    <w:name w:val="正文4"/>
    <w:basedOn w:val="2c"/>
    <w:pPr>
      <w:tabs>
        <w:tab w:val="left" w:pos="1680"/>
        <w:tab w:val="left" w:pos="4095"/>
      </w:tabs>
      <w:ind w:left="1995" w:hanging="315"/>
    </w:pPr>
  </w:style>
  <w:style w:type="paragraph" w:customStyle="1" w:styleId="1fd">
    <w:name w:val="序号1"/>
    <w:basedOn w:val="a"/>
    <w:pPr>
      <w:ind w:left="992" w:hanging="567"/>
    </w:pPr>
    <w:rPr>
      <w:szCs w:val="20"/>
    </w:rPr>
  </w:style>
  <w:style w:type="paragraph" w:customStyle="1" w:styleId="Affffff3">
    <w:name w:val="样式A"/>
    <w:basedOn w:val="a"/>
    <w:next w:val="a"/>
    <w:pPr>
      <w:tabs>
        <w:tab w:val="left" w:pos="432"/>
      </w:tabs>
      <w:snapToGrid w:val="0"/>
      <w:spacing w:beforeLines="100" w:line="384" w:lineRule="auto"/>
      <w:ind w:left="425" w:hanging="425"/>
      <w:jc w:val="center"/>
    </w:pPr>
    <w:rPr>
      <w:rFonts w:eastAsia="黑体"/>
      <w:b/>
      <w:sz w:val="32"/>
      <w:szCs w:val="20"/>
    </w:rPr>
  </w:style>
  <w:style w:type="paragraph" w:customStyle="1" w:styleId="1fe">
    <w:name w:val="副标题1"/>
    <w:basedOn w:val="a"/>
    <w:pPr>
      <w:ind w:left="567" w:hanging="567"/>
    </w:pPr>
  </w:style>
  <w:style w:type="paragraph" w:customStyle="1" w:styleId="Charff0">
    <w:name w:val="Char"/>
    <w:basedOn w:val="a"/>
    <w:qFormat/>
    <w:pPr>
      <w:spacing w:line="360" w:lineRule="auto"/>
      <w:ind w:firstLine="425"/>
    </w:pPr>
    <w:rPr>
      <w:rFonts w:ascii="Arial" w:hAnsi="Arial" w:cs="Arial"/>
      <w:sz w:val="20"/>
      <w:szCs w:val="20"/>
    </w:rPr>
  </w:style>
  <w:style w:type="paragraph" w:customStyle="1" w:styleId="110">
    <w:name w:val="标题 11"/>
    <w:basedOn w:val="a"/>
    <w:next w:val="a"/>
    <w:unhideWhenUsed/>
    <w:pPr>
      <w:keepNext/>
      <w:keepLines/>
      <w:tabs>
        <w:tab w:val="left" w:pos="648"/>
      </w:tabs>
      <w:spacing w:before="200" w:after="180"/>
      <w:ind w:left="420" w:hanging="132"/>
      <w:outlineLvl w:val="0"/>
    </w:pPr>
    <w:rPr>
      <w:rFonts w:ascii="Arial" w:eastAsia="黑体" w:hint="eastAsia"/>
      <w:kern w:val="44"/>
      <w:sz w:val="24"/>
    </w:rPr>
  </w:style>
  <w:style w:type="paragraph" w:customStyle="1" w:styleId="CharChar1CharCharChar0">
    <w:name w:val="Char Char1 Char Char Char"/>
    <w:basedOn w:val="a"/>
    <w:rPr>
      <w:kern w:val="0"/>
      <w:sz w:val="20"/>
      <w:szCs w:val="20"/>
    </w:rPr>
  </w:style>
  <w:style w:type="paragraph" w:customStyle="1" w:styleId="affffff4">
    <w:name w:val="大标题"/>
    <w:basedOn w:val="a"/>
    <w:pPr>
      <w:widowControl/>
      <w:tabs>
        <w:tab w:val="left" w:pos="648"/>
      </w:tabs>
      <w:spacing w:beforeLines="100" w:afterLines="100"/>
      <w:ind w:left="420" w:hanging="132"/>
      <w:jc w:val="center"/>
    </w:pPr>
    <w:rPr>
      <w:rFonts w:ascii="黑体" w:eastAsia="黑体"/>
      <w:b/>
      <w:bCs/>
      <w:sz w:val="32"/>
    </w:rPr>
  </w:style>
  <w:style w:type="paragraph" w:customStyle="1" w:styleId="font7">
    <w:name w:val="font7"/>
    <w:basedOn w:val="a"/>
    <w:pPr>
      <w:widowControl/>
      <w:spacing w:before="100" w:beforeAutospacing="1" w:after="100" w:afterAutospacing="1" w:line="360" w:lineRule="auto"/>
      <w:ind w:firstLine="425"/>
      <w:jc w:val="left"/>
    </w:pPr>
    <w:rPr>
      <w:rFonts w:eastAsia="Arial Unicode MS"/>
      <w:kern w:val="0"/>
      <w:sz w:val="22"/>
      <w:szCs w:val="22"/>
    </w:rPr>
  </w:style>
  <w:style w:type="paragraph" w:customStyle="1" w:styleId="62">
    <w:name w:val="样式6"/>
    <w:basedOn w:val="a"/>
    <w:pPr>
      <w:spacing w:line="500" w:lineRule="exact"/>
      <w:jc w:val="center"/>
    </w:pPr>
    <w:rPr>
      <w:rFonts w:ascii="宋体"/>
      <w:b/>
      <w:sz w:val="32"/>
      <w:szCs w:val="20"/>
    </w:rPr>
  </w:style>
  <w:style w:type="paragraph" w:customStyle="1" w:styleId="51">
    <w:name w:val="标题5"/>
    <w:basedOn w:val="3"/>
    <w:link w:val="5CharChar"/>
    <w:qFormat/>
    <w:pPr>
      <w:adjustRightInd/>
      <w:spacing w:line="413" w:lineRule="auto"/>
      <w:jc w:val="both"/>
      <w:textAlignment w:val="auto"/>
    </w:pPr>
    <w:rPr>
      <w:rFonts w:ascii="Arial" w:hAnsi="Arial"/>
      <w:bCs/>
      <w:sz w:val="24"/>
      <w:szCs w:val="32"/>
    </w:rPr>
  </w:style>
  <w:style w:type="paragraph" w:customStyle="1" w:styleId="affffff5">
    <w:name w:val="并列样式"/>
    <w:basedOn w:val="a"/>
    <w:pPr>
      <w:tabs>
        <w:tab w:val="left" w:pos="839"/>
      </w:tabs>
      <w:spacing w:before="60" w:after="60"/>
      <w:ind w:left="425" w:hanging="425"/>
    </w:pPr>
    <w:rPr>
      <w:sz w:val="24"/>
      <w:szCs w:val="20"/>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ind w:firstLine="425"/>
      <w:jc w:val="left"/>
    </w:pPr>
    <w:rPr>
      <w:rFonts w:ascii="Courier New" w:hAnsi="Courier New"/>
      <w:kern w:val="0"/>
      <w:sz w:val="20"/>
      <w:szCs w:val="20"/>
    </w:rPr>
  </w:style>
  <w:style w:type="paragraph" w:customStyle="1" w:styleId="63">
    <w:name w:val="6'"/>
    <w:basedOn w:val="a"/>
    <w:pPr>
      <w:autoSpaceDE w:val="0"/>
      <w:autoSpaceDN w:val="0"/>
      <w:adjustRightInd w:val="0"/>
      <w:snapToGrid w:val="0"/>
      <w:spacing w:line="320" w:lineRule="exact"/>
      <w:jc w:val="center"/>
      <w:textAlignment w:val="baseline"/>
    </w:pPr>
    <w:rPr>
      <w:spacing w:val="20"/>
      <w:kern w:val="28"/>
      <w:szCs w:val="20"/>
    </w:rPr>
  </w:style>
  <w:style w:type="paragraph" w:customStyle="1" w:styleId="212">
    <w:name w:val="正文文本 21"/>
    <w:basedOn w:val="a"/>
    <w:pPr>
      <w:adjustRightInd w:val="0"/>
      <w:ind w:firstLine="630"/>
      <w:textAlignment w:val="baseline"/>
    </w:pPr>
    <w:rPr>
      <w:sz w:val="30"/>
      <w:szCs w:val="20"/>
    </w:rPr>
  </w:style>
  <w:style w:type="paragraph" w:customStyle="1" w:styleId="New">
    <w:name w:val="正文 New"/>
    <w:pPr>
      <w:widowControl w:val="0"/>
      <w:jc w:val="both"/>
    </w:pPr>
    <w:rPr>
      <w:rFonts w:ascii="Arial Unicode MS" w:eastAsia="Arial Unicode MS" w:hAnsi="Arial Unicode MS" w:cs="Arial Unicode MS" w:hint="eastAsia"/>
      <w:color w:val="000000"/>
      <w:kern w:val="2"/>
      <w:sz w:val="21"/>
      <w:szCs w:val="21"/>
      <w:u w:color="000000"/>
    </w:rPr>
  </w:style>
  <w:style w:type="paragraph" w:customStyle="1" w:styleId="xl26">
    <w:name w:val="xl26"/>
    <w:basedOn w:val="a"/>
    <w:pPr>
      <w:widowControl/>
      <w:spacing w:before="100" w:beforeAutospacing="1" w:after="100" w:afterAutospacing="1" w:line="360" w:lineRule="auto"/>
      <w:ind w:firstLine="425"/>
      <w:jc w:val="center"/>
    </w:pPr>
    <w:rPr>
      <w:rFonts w:ascii="Arial Unicode MS" w:eastAsia="Arial Unicode MS" w:hAnsi="Arial Unicode MS" w:cs="Arial Unicode MS"/>
      <w:kern w:val="0"/>
      <w:sz w:val="24"/>
    </w:rPr>
  </w:style>
  <w:style w:type="paragraph" w:customStyle="1" w:styleId="xl46">
    <w:name w:val="xl46"/>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head-title">
    <w:name w:val="head-title"/>
    <w:basedOn w:val="a"/>
    <w:pPr>
      <w:widowControl/>
      <w:spacing w:before="100" w:beforeAutospacing="1" w:after="100" w:afterAutospacing="1"/>
      <w:jc w:val="left"/>
    </w:pPr>
    <w:rPr>
      <w:rFonts w:ascii="宋体" w:hAnsi="宋体" w:cs="宋体"/>
      <w:kern w:val="0"/>
      <w:sz w:val="24"/>
    </w:rPr>
  </w:style>
  <w:style w:type="paragraph" w:customStyle="1" w:styleId="312">
    <w:name w:val="目录 31"/>
    <w:rPr>
      <w:rFonts w:ascii="Calibri" w:eastAsia="Calibri" w:hAnsi="Calibri" w:cs="Calibri"/>
      <w:color w:val="000000"/>
    </w:rPr>
  </w:style>
  <w:style w:type="paragraph" w:customStyle="1" w:styleId="1ff">
    <w:name w:val="纯文本1"/>
    <w:basedOn w:val="a"/>
    <w:pPr>
      <w:adjustRightInd w:val="0"/>
      <w:textAlignment w:val="baseline"/>
    </w:pPr>
    <w:rPr>
      <w:rFonts w:ascii="宋体" w:hAnsi="Courier New"/>
      <w:szCs w:val="20"/>
    </w:rPr>
  </w:style>
  <w:style w:type="paragraph" w:customStyle="1" w:styleId="affffff6">
    <w:name w:val="第四层标题"/>
    <w:basedOn w:val="2c"/>
    <w:next w:val="2c"/>
    <w:pPr>
      <w:tabs>
        <w:tab w:val="left" w:pos="2360"/>
      </w:tabs>
      <w:ind w:left="1680" w:hanging="420"/>
    </w:pPr>
  </w:style>
  <w:style w:type="paragraph" w:customStyle="1" w:styleId="xl48">
    <w:name w:val="xl48"/>
    <w:basedOn w:val="a"/>
    <w:pPr>
      <w:widowControl/>
      <w:spacing w:before="100" w:beforeAutospacing="1" w:after="100" w:afterAutospacing="1"/>
      <w:jc w:val="center"/>
      <w:textAlignment w:val="center"/>
    </w:pPr>
    <w:rPr>
      <w:rFonts w:ascii="楷体_GB2312" w:eastAsia="楷体_GB2312" w:hAnsi="宋体" w:hint="eastAsia"/>
      <w:b/>
      <w:bCs/>
      <w:kern w:val="0"/>
      <w:sz w:val="44"/>
      <w:szCs w:val="44"/>
      <w:u w:val="double"/>
    </w:rPr>
  </w:style>
  <w:style w:type="paragraph" w:customStyle="1" w:styleId="xl35">
    <w:name w:val="xl35"/>
    <w:basedOn w:val="a"/>
    <w:pPr>
      <w:widowControl/>
      <w:spacing w:before="100" w:beforeAutospacing="1" w:after="100" w:afterAutospacing="1" w:line="360" w:lineRule="auto"/>
      <w:ind w:firstLine="425"/>
      <w:jc w:val="center"/>
    </w:pPr>
    <w:rPr>
      <w:rFonts w:ascii="Arial Unicode MS" w:eastAsia="Arial Unicode MS" w:hAnsi="Arial Unicode MS" w:cs="Arial Unicode MS"/>
      <w:b/>
      <w:bCs/>
      <w:kern w:val="0"/>
      <w:sz w:val="22"/>
      <w:szCs w:val="22"/>
    </w:rPr>
  </w:style>
  <w:style w:type="paragraph" w:customStyle="1" w:styleId="64">
    <w:name w:val="列表 6"/>
    <w:basedOn w:val="a"/>
    <w:pPr>
      <w:ind w:left="2127" w:hanging="1276"/>
    </w:pPr>
  </w:style>
  <w:style w:type="paragraph" w:customStyle="1" w:styleId="TableParagraph">
    <w:name w:val="Table Paragraph"/>
    <w:basedOn w:val="a"/>
    <w:qFormat/>
    <w:pPr>
      <w:autoSpaceDE w:val="0"/>
      <w:autoSpaceDN w:val="0"/>
      <w:adjustRightInd w:val="0"/>
      <w:jc w:val="left"/>
    </w:pPr>
    <w:rPr>
      <w:kern w:val="0"/>
      <w:sz w:val="24"/>
    </w:rPr>
  </w:style>
  <w:style w:type="paragraph" w:customStyle="1" w:styleId="reader-word-layerreader-word-s1-3">
    <w:name w:val="reader-word-layer reader-word-s1-3"/>
    <w:basedOn w:val="a"/>
    <w:pPr>
      <w:widowControl/>
      <w:spacing w:before="100" w:beforeAutospacing="1" w:after="100" w:afterAutospacing="1"/>
      <w:jc w:val="left"/>
    </w:pPr>
    <w:rPr>
      <w:rFonts w:ascii="宋体" w:hAnsi="宋体" w:cs="宋体"/>
      <w:kern w:val="0"/>
      <w:sz w:val="24"/>
    </w:rPr>
  </w:style>
  <w:style w:type="paragraph" w:customStyle="1" w:styleId="2f6">
    <w:name w:val="2"/>
    <w:basedOn w:val="a"/>
    <w:next w:val="aff1"/>
    <w:rPr>
      <w:sz w:val="28"/>
    </w:rPr>
  </w:style>
  <w:style w:type="paragraph" w:customStyle="1" w:styleId="xl65">
    <w:name w:val="xl65"/>
    <w:basedOn w:val="a"/>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af3">
    <w:name w:val="中文正文"/>
    <w:basedOn w:val="a"/>
    <w:link w:val="858D7CFB-ED40-4347-BF05-701D383B685F"/>
    <w:pPr>
      <w:adjustRightInd w:val="0"/>
      <w:snapToGrid w:val="0"/>
      <w:spacing w:before="120" w:line="360" w:lineRule="auto"/>
      <w:ind w:left="1134"/>
      <w:jc w:val="left"/>
    </w:pPr>
    <w:rPr>
      <w:kern w:val="0"/>
      <w:sz w:val="24"/>
      <w:szCs w:val="20"/>
    </w:rPr>
  </w:style>
  <w:style w:type="paragraph" w:customStyle="1" w:styleId="3h3Level3HeadH3level3PIM315">
    <w:name w:val="样式 样式 样式 标题 3h3Level 3 HeadH3level_3PIM 3 + 行距: 1.5 倍行距 + + 小三"/>
    <w:basedOn w:val="a"/>
    <w:pPr>
      <w:keepLines/>
      <w:widowControl/>
      <w:spacing w:before="360" w:afterLines="100" w:after="312" w:line="360" w:lineRule="auto"/>
      <w:outlineLvl w:val="2"/>
    </w:pPr>
    <w:rPr>
      <w:rFonts w:eastAsia="黑体" w:cs="宋体"/>
      <w:b/>
      <w:bCs/>
      <w:sz w:val="30"/>
      <w:szCs w:val="36"/>
    </w:rPr>
  </w:style>
  <w:style w:type="paragraph" w:customStyle="1" w:styleId="xl59">
    <w:name w:val="xl59"/>
    <w:basedOn w:val="a"/>
    <w:pPr>
      <w:widowControl/>
      <w:pBdr>
        <w:top w:val="single" w:sz="8" w:space="0" w:color="auto"/>
        <w:bottom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Style26">
    <w:name w:val="_Style 26"/>
    <w:basedOn w:val="a"/>
    <w:next w:val="afff9"/>
    <w:qFormat/>
    <w:rPr>
      <w:rFonts w:ascii="宋体" w:hAnsi="Courier New"/>
      <w:szCs w:val="20"/>
    </w:rPr>
  </w:style>
  <w:style w:type="paragraph" w:customStyle="1" w:styleId="1ff0">
    <w:name w:val="列表 1"/>
    <w:basedOn w:val="a"/>
    <w:pPr>
      <w:ind w:left="992" w:hanging="567"/>
    </w:pPr>
  </w:style>
  <w:style w:type="paragraph" w:customStyle="1" w:styleId="xl44">
    <w:name w:val="xl44"/>
    <w:basedOn w:val="a"/>
    <w:pPr>
      <w:widowControl/>
      <w:pBdr>
        <w:left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1c">
    <w:name w:val="明显引用1"/>
    <w:basedOn w:val="a"/>
    <w:next w:val="a"/>
    <w:link w:val="IntenseQuoteChar1"/>
    <w:uiPriority w:val="30"/>
    <w:qFormat/>
    <w:pPr>
      <w:pBdr>
        <w:bottom w:val="single" w:sz="4" w:space="4" w:color="4F81BD"/>
      </w:pBdr>
      <w:spacing w:before="200" w:after="280"/>
      <w:ind w:left="936" w:right="936"/>
    </w:pPr>
    <w:rPr>
      <w:b/>
      <w:bCs/>
      <w:i/>
      <w:iCs/>
      <w:color w:val="4F81BD"/>
    </w:rPr>
  </w:style>
  <w:style w:type="paragraph" w:customStyle="1" w:styleId="affffff7">
    <w:name w:val="插入对象"/>
    <w:basedOn w:val="a"/>
    <w:pPr>
      <w:keepLines/>
      <w:adjustRightInd w:val="0"/>
      <w:spacing w:line="353" w:lineRule="auto"/>
      <w:ind w:firstLine="425"/>
      <w:jc w:val="center"/>
      <w:textAlignment w:val="baseline"/>
    </w:pPr>
    <w:rPr>
      <w:kern w:val="0"/>
      <w:sz w:val="24"/>
      <w:szCs w:val="20"/>
    </w:rPr>
  </w:style>
  <w:style w:type="paragraph" w:customStyle="1" w:styleId="xl33">
    <w:name w:val="xl33"/>
    <w:basedOn w:val="a"/>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Char2a">
    <w:name w:val="Char2"/>
    <w:basedOn w:val="a"/>
    <w:qFormat/>
    <w:rPr>
      <w:rFonts w:ascii="Tahoma" w:hAnsi="Tahoma"/>
      <w:sz w:val="24"/>
      <w:szCs w:val="20"/>
    </w:rPr>
  </w:style>
  <w:style w:type="paragraph" w:customStyle="1" w:styleId="CM3">
    <w:name w:val="CM3"/>
    <w:basedOn w:val="Default"/>
    <w:next w:val="Default"/>
    <w:uiPriority w:val="99"/>
    <w:rPr>
      <w:color w:val="auto"/>
    </w:rPr>
  </w:style>
  <w:style w:type="paragraph" w:customStyle="1" w:styleId="xl50">
    <w:name w:val="xl50"/>
    <w:basedOn w:val="a"/>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font10">
    <w:name w:val="font10"/>
    <w:basedOn w:val="a"/>
    <w:pPr>
      <w:widowControl/>
      <w:spacing w:before="100" w:beforeAutospacing="1" w:after="100" w:afterAutospacing="1" w:line="360" w:lineRule="auto"/>
      <w:ind w:firstLine="425"/>
      <w:jc w:val="left"/>
    </w:pPr>
    <w:rPr>
      <w:rFonts w:ascii="宋体" w:hAnsi="宋体" w:cs="Arial Unicode MS" w:hint="eastAsia"/>
      <w:color w:val="FF0000"/>
      <w:kern w:val="0"/>
      <w:sz w:val="24"/>
    </w:rPr>
  </w:style>
  <w:style w:type="paragraph" w:customStyle="1" w:styleId="2f7">
    <w:name w:val="样式 标题 2 + 小四"/>
    <w:basedOn w:val="2"/>
    <w:pPr>
      <w:keepNext w:val="0"/>
      <w:tabs>
        <w:tab w:val="left" w:pos="360"/>
      </w:tabs>
      <w:spacing w:beforeLines="100" w:before="312" w:afterLines="50" w:after="156" w:line="480" w:lineRule="exact"/>
    </w:pPr>
    <w:rPr>
      <w:rFonts w:ascii="宋体" w:eastAsia="宋体" w:hAnsi="宋体"/>
      <w:bCs/>
      <w:kern w:val="0"/>
      <w:szCs w:val="32"/>
    </w:rPr>
  </w:style>
  <w:style w:type="paragraph" w:customStyle="1" w:styleId="1ff1">
    <w:name w:val="附件1"/>
    <w:basedOn w:val="a"/>
    <w:pPr>
      <w:ind w:left="851"/>
    </w:pPr>
  </w:style>
  <w:style w:type="paragraph" w:customStyle="1" w:styleId="style1">
    <w:name w:val="style1"/>
    <w:basedOn w:val="a"/>
    <w:pPr>
      <w:widowControl/>
      <w:spacing w:before="100" w:beforeAutospacing="1" w:after="100" w:afterAutospacing="1" w:line="360" w:lineRule="auto"/>
      <w:ind w:firstLine="425"/>
      <w:jc w:val="left"/>
    </w:pPr>
    <w:rPr>
      <w:rFonts w:ascii="Arial Unicode MS" w:eastAsia="Arial Unicode MS" w:hAnsi="Arial Unicode MS"/>
      <w:kern w:val="0"/>
      <w:sz w:val="24"/>
      <w:szCs w:val="20"/>
    </w:rPr>
  </w:style>
  <w:style w:type="paragraph" w:customStyle="1" w:styleId="affffff8">
    <w:name w:val="默认"/>
    <w:rPr>
      <w:rFonts w:ascii="Helvetica" w:eastAsia="Helvetica" w:hAnsi="Helvetica" w:cs="Helvetica"/>
      <w:color w:val="000000"/>
      <w:sz w:val="22"/>
      <w:szCs w:val="22"/>
    </w:rPr>
  </w:style>
  <w:style w:type="paragraph" w:customStyle="1" w:styleId="C0">
    <w:name w:val="式样C"/>
    <w:basedOn w:val="a"/>
    <w:pPr>
      <w:tabs>
        <w:tab w:val="left" w:pos="720"/>
      </w:tabs>
      <w:ind w:left="425" w:hanging="425"/>
    </w:pPr>
    <w:rPr>
      <w:szCs w:val="20"/>
    </w:rPr>
  </w:style>
  <w:style w:type="paragraph" w:customStyle="1" w:styleId="affffff9">
    <w:name w:val="编号"/>
    <w:basedOn w:val="a"/>
    <w:next w:val="12"/>
    <w:uiPriority w:val="34"/>
    <w:qFormat/>
    <w:pPr>
      <w:ind w:firstLineChars="200" w:firstLine="420"/>
    </w:pPr>
  </w:style>
  <w:style w:type="paragraph" w:customStyle="1" w:styleId="p16">
    <w:name w:val="p16"/>
    <w:basedOn w:val="a"/>
    <w:pPr>
      <w:widowControl/>
      <w:snapToGrid w:val="0"/>
      <w:spacing w:line="360" w:lineRule="atLeast"/>
      <w:ind w:firstLine="425"/>
      <w:jc w:val="left"/>
      <w:textAlignment w:val="baseline"/>
    </w:pPr>
    <w:rPr>
      <w:rFonts w:ascii="宋体" w:hAnsi="宋体" w:cs="宋体"/>
      <w:kern w:val="0"/>
      <w:sz w:val="24"/>
    </w:rPr>
  </w:style>
  <w:style w:type="paragraph" w:customStyle="1" w:styleId="p0">
    <w:name w:val="p0"/>
    <w:basedOn w:val="a"/>
    <w:qFormat/>
    <w:pPr>
      <w:widowControl/>
    </w:pPr>
    <w:rPr>
      <w:kern w:val="0"/>
      <w:szCs w:val="21"/>
    </w:rPr>
  </w:style>
  <w:style w:type="paragraph" w:customStyle="1" w:styleId="affffffa">
    <w:name w:val="表头"/>
    <w:basedOn w:val="a"/>
    <w:pPr>
      <w:spacing w:line="360" w:lineRule="auto"/>
      <w:ind w:firstLine="425"/>
      <w:jc w:val="center"/>
    </w:pPr>
    <w:rPr>
      <w:rFonts w:ascii="黑体" w:eastAsia="黑体"/>
      <w:kern w:val="0"/>
      <w:sz w:val="24"/>
      <w:szCs w:val="20"/>
    </w:rPr>
  </w:style>
  <w:style w:type="paragraph" w:customStyle="1" w:styleId="font11">
    <w:name w:val="font11"/>
    <w:basedOn w:val="a"/>
    <w:pPr>
      <w:widowControl/>
      <w:spacing w:before="100" w:beforeAutospacing="1" w:after="100" w:afterAutospacing="1" w:line="360" w:lineRule="auto"/>
      <w:ind w:firstLine="425"/>
      <w:jc w:val="left"/>
    </w:pPr>
    <w:rPr>
      <w:rFonts w:eastAsia="Arial Unicode MS"/>
      <w:color w:val="FF0000"/>
      <w:kern w:val="0"/>
      <w:sz w:val="24"/>
    </w:rPr>
  </w:style>
  <w:style w:type="paragraph" w:customStyle="1" w:styleId="213">
    <w:name w:val="样式 标题 2 + 三号 居中1"/>
    <w:basedOn w:val="2"/>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paragraph" w:customStyle="1" w:styleId="xl45">
    <w:name w:val="xl4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1ff2">
    <w:name w:val="纯文本1"/>
    <w:basedOn w:val="a"/>
    <w:pPr>
      <w:adjustRightInd w:val="0"/>
      <w:spacing w:line="360" w:lineRule="auto"/>
      <w:ind w:firstLine="425"/>
      <w:textAlignment w:val="baseline"/>
    </w:pPr>
    <w:rPr>
      <w:rFonts w:ascii="宋体" w:hAnsi="Courier New"/>
      <w:szCs w:val="20"/>
    </w:rPr>
  </w:style>
  <w:style w:type="paragraph" w:customStyle="1" w:styleId="ae">
    <w:name w:val="*正文"/>
    <w:basedOn w:val="a"/>
    <w:link w:val="Char"/>
    <w:qFormat/>
    <w:pPr>
      <w:spacing w:line="360" w:lineRule="auto"/>
      <w:ind w:firstLineChars="200" w:firstLine="200"/>
    </w:pPr>
    <w:rPr>
      <w:rFonts w:ascii="宋体" w:hAnsi="宋体"/>
      <w:sz w:val="24"/>
    </w:rPr>
  </w:style>
  <w:style w:type="paragraph" w:customStyle="1" w:styleId="afffe">
    <w:name w:val="标准正文"/>
    <w:basedOn w:val="a"/>
    <w:link w:val="Charfd"/>
    <w:qFormat/>
    <w:pPr>
      <w:widowControl/>
      <w:spacing w:line="360" w:lineRule="auto"/>
      <w:ind w:firstLineChars="200" w:firstLine="200"/>
      <w:jc w:val="left"/>
    </w:pPr>
    <w:rPr>
      <w:sz w:val="24"/>
      <w:szCs w:val="20"/>
    </w:rPr>
  </w:style>
  <w:style w:type="paragraph" w:customStyle="1" w:styleId="-111">
    <w:name w:val="彩色底纹 - 强调文字颜色 11"/>
    <w:rPr>
      <w:kern w:val="2"/>
      <w:sz w:val="21"/>
      <w:szCs w:val="24"/>
    </w:rPr>
  </w:style>
  <w:style w:type="paragraph" w:customStyle="1" w:styleId="1ff3">
    <w:name w:val="内容1"/>
    <w:basedOn w:val="a"/>
    <w:pPr>
      <w:spacing w:line="360" w:lineRule="auto"/>
      <w:ind w:firstLine="380"/>
    </w:pPr>
    <w:rPr>
      <w:rFonts w:ascii="仿宋_GB2312" w:eastAsia="仿宋_GB2312"/>
      <w:sz w:val="24"/>
    </w:rPr>
  </w:style>
  <w:style w:type="paragraph" w:customStyle="1" w:styleId="font0">
    <w:name w:val="font0"/>
    <w:basedOn w:val="a"/>
    <w:pPr>
      <w:widowControl/>
      <w:spacing w:before="100" w:beforeAutospacing="1" w:after="100" w:afterAutospacing="1" w:line="360" w:lineRule="auto"/>
      <w:ind w:firstLine="425"/>
      <w:jc w:val="left"/>
    </w:pPr>
    <w:rPr>
      <w:rFonts w:ascii="宋体" w:hAnsi="宋体" w:cs="Arial Unicode MS" w:hint="eastAsia"/>
      <w:kern w:val="0"/>
      <w:sz w:val="24"/>
    </w:rPr>
  </w:style>
  <w:style w:type="paragraph" w:customStyle="1" w:styleId="112">
    <w:name w:val="目录 11"/>
    <w:pPr>
      <w:widowControl w:val="0"/>
      <w:tabs>
        <w:tab w:val="right" w:leader="dot" w:pos="9710"/>
      </w:tabs>
      <w:spacing w:line="360" w:lineRule="auto"/>
    </w:pPr>
    <w:rPr>
      <w:rFonts w:ascii="Arial Bold" w:eastAsia="Arial Bold" w:hAnsi="Arial Bold" w:cs="Arial Bold"/>
      <w:caps/>
      <w:color w:val="000000"/>
      <w:kern w:val="2"/>
      <w:sz w:val="24"/>
      <w:szCs w:val="24"/>
      <w:u w:color="000000"/>
    </w:rPr>
  </w:style>
  <w:style w:type="paragraph" w:customStyle="1" w:styleId="41">
    <w:name w:val="标题4"/>
    <w:basedOn w:val="2"/>
    <w:next w:val="44"/>
    <w:link w:val="4CharChar"/>
    <w:pPr>
      <w:spacing w:line="413" w:lineRule="auto"/>
    </w:pPr>
    <w:rPr>
      <w:rFonts w:eastAsia="宋体"/>
      <w:bCs/>
      <w:kern w:val="0"/>
      <w:sz w:val="24"/>
      <w:szCs w:val="32"/>
    </w:rPr>
  </w:style>
  <w:style w:type="paragraph" w:customStyle="1" w:styleId="xl27">
    <w:name w:val="xl27"/>
    <w:basedOn w:val="a"/>
    <w:pPr>
      <w:widowControl/>
      <w:spacing w:before="100" w:beforeAutospacing="1" w:after="100" w:afterAutospacing="1" w:line="360" w:lineRule="auto"/>
      <w:ind w:firstLine="425"/>
      <w:jc w:val="center"/>
    </w:pPr>
    <w:rPr>
      <w:rFonts w:ascii="Arial Unicode MS" w:eastAsia="Arial Unicode MS" w:hAnsi="Arial Unicode MS" w:cs="Arial Unicode MS"/>
      <w:kern w:val="0"/>
      <w:sz w:val="22"/>
      <w:szCs w:val="22"/>
    </w:rPr>
  </w:style>
  <w:style w:type="paragraph" w:customStyle="1" w:styleId="55">
    <w:name w:val="副标题5"/>
    <w:basedOn w:val="a"/>
    <w:pPr>
      <w:ind w:left="2551" w:hanging="850"/>
    </w:pPr>
    <w:rPr>
      <w:szCs w:val="20"/>
    </w:rPr>
  </w:style>
  <w:style w:type="paragraph" w:customStyle="1" w:styleId="Y">
    <w:name w:val="样式Y"/>
    <w:basedOn w:val="X"/>
    <w:next w:val="X"/>
    <w:pPr>
      <w:tabs>
        <w:tab w:val="clear" w:pos="420"/>
      </w:tabs>
      <w:spacing w:after="460" w:line="360" w:lineRule="auto"/>
      <w:ind w:left="1134" w:hanging="1134"/>
      <w:jc w:val="both"/>
    </w:pPr>
    <w:rPr>
      <w:b/>
      <w:sz w:val="21"/>
    </w:rPr>
  </w:style>
  <w:style w:type="paragraph" w:customStyle="1" w:styleId="xl24">
    <w:name w:val="xl24"/>
    <w:basedOn w:val="a"/>
    <w:pPr>
      <w:widowControl/>
      <w:pBdr>
        <w:left w:val="single" w:sz="4" w:space="0" w:color="auto"/>
        <w:bottom w:val="single" w:sz="4" w:space="0" w:color="auto"/>
        <w:right w:val="single" w:sz="4" w:space="0" w:color="auto"/>
      </w:pBdr>
      <w:spacing w:before="100" w:beforeAutospacing="1" w:after="100" w:afterAutospacing="1" w:line="360" w:lineRule="auto"/>
      <w:ind w:firstLine="425"/>
      <w:jc w:val="center"/>
      <w:textAlignment w:val="center"/>
    </w:pPr>
    <w:rPr>
      <w:kern w:val="0"/>
      <w:szCs w:val="21"/>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pPr>
      <w:widowControl w:val="0"/>
      <w:jc w:val="both"/>
    </w:pPr>
    <w:rPr>
      <w:rFonts w:ascii="宋体" w:hAnsi="宋体"/>
      <w:color w:val="000000"/>
      <w:kern w:val="2"/>
      <w:sz w:val="21"/>
      <w:szCs w:val="21"/>
    </w:rPr>
  </w:style>
  <w:style w:type="paragraph" w:customStyle="1" w:styleId="affffffb">
    <w:name w:val="简单回函地址"/>
    <w:basedOn w:val="a"/>
    <w:pPr>
      <w:spacing w:line="360" w:lineRule="auto"/>
      <w:ind w:firstLine="425"/>
    </w:pPr>
  </w:style>
  <w:style w:type="paragraph" w:customStyle="1" w:styleId="p15">
    <w:name w:val="p15"/>
    <w:basedOn w:val="a"/>
    <w:pPr>
      <w:widowControl/>
      <w:jc w:val="left"/>
    </w:pPr>
    <w:rPr>
      <w:kern w:val="0"/>
      <w:szCs w:val="21"/>
    </w:rPr>
  </w:style>
  <w:style w:type="paragraph" w:customStyle="1" w:styleId="2f8">
    <w:name w:val="样式 标题 2 + 三号 居中"/>
    <w:basedOn w:val="2"/>
    <w:pPr>
      <w:keepLines w:val="0"/>
      <w:widowControl/>
      <w:tabs>
        <w:tab w:val="num" w:pos="420"/>
      </w:tabs>
      <w:adjustRightInd w:val="0"/>
      <w:snapToGrid w:val="0"/>
      <w:spacing w:before="240" w:after="240" w:line="360" w:lineRule="auto"/>
      <w:ind w:left="420" w:hanging="420"/>
      <w:textAlignment w:val="baseline"/>
    </w:pPr>
    <w:rPr>
      <w:rFonts w:cs="宋体"/>
      <w:bCs/>
      <w:color w:val="000000"/>
      <w:kern w:val="0"/>
      <w:sz w:val="30"/>
    </w:rPr>
  </w:style>
  <w:style w:type="paragraph" w:customStyle="1" w:styleId="GP">
    <w:name w:val="GP正文(首行缩进)"/>
    <w:basedOn w:val="a"/>
    <w:qFormat/>
    <w:pPr>
      <w:spacing w:line="360" w:lineRule="auto"/>
      <w:ind w:firstLineChars="200" w:firstLine="200"/>
      <w:jc w:val="left"/>
    </w:pPr>
    <w:rPr>
      <w:szCs w:val="21"/>
    </w:rPr>
  </w:style>
  <w:style w:type="paragraph" w:customStyle="1" w:styleId="TOC1">
    <w:name w:val="TOC 标题1"/>
    <w:basedOn w:val="1"/>
    <w:next w:val="a"/>
    <w:uiPriority w:val="39"/>
    <w:qFormat/>
    <w:pPr>
      <w:spacing w:before="340" w:after="330" w:line="576" w:lineRule="auto"/>
      <w:ind w:firstLineChars="0" w:firstLine="0"/>
      <w:outlineLvl w:val="9"/>
    </w:pPr>
    <w:rPr>
      <w:rFonts w:ascii="Calibri" w:hAnsi="Calibri"/>
      <w:sz w:val="44"/>
    </w:rPr>
  </w:style>
  <w:style w:type="paragraph" w:customStyle="1" w:styleId="1ff4">
    <w:name w:val="正文文字1"/>
    <w:basedOn w:val="aff1"/>
    <w:unhideWhenUsed/>
    <w:rPr>
      <w:rFonts w:ascii="Times New Roman" w:eastAsia="宋体" w:hint="eastAsia"/>
      <w:sz w:val="21"/>
      <w:szCs w:val="24"/>
    </w:rPr>
  </w:style>
  <w:style w:type="paragraph" w:customStyle="1" w:styleId="CM60">
    <w:name w:val="CM60"/>
    <w:basedOn w:val="Default"/>
    <w:next w:val="Default"/>
    <w:uiPriority w:val="99"/>
    <w:rPr>
      <w:color w:val="auto"/>
    </w:rPr>
  </w:style>
  <w:style w:type="paragraph" w:customStyle="1" w:styleId="xl38">
    <w:name w:val="xl38"/>
    <w:basedOn w:val="a"/>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360" w:lineRule="auto"/>
      <w:ind w:firstLine="425"/>
      <w:jc w:val="center"/>
      <w:textAlignment w:val="center"/>
    </w:pPr>
    <w:rPr>
      <w:rFonts w:ascii="Arial Unicode MS" w:eastAsia="Arial Unicode MS" w:hAnsi="Arial Unicode MS" w:cs="Arial Unicode MS"/>
      <w:kern w:val="0"/>
      <w:sz w:val="22"/>
      <w:szCs w:val="22"/>
    </w:rPr>
  </w:style>
  <w:style w:type="paragraph" w:customStyle="1" w:styleId="56">
    <w:name w:val="样式5"/>
    <w:basedOn w:val="a"/>
    <w:next w:val="a"/>
    <w:pPr>
      <w:tabs>
        <w:tab w:val="left" w:pos="420"/>
        <w:tab w:val="left" w:pos="840"/>
      </w:tabs>
      <w:adjustRightInd w:val="0"/>
      <w:spacing w:line="360" w:lineRule="auto"/>
      <w:ind w:left="420" w:hanging="420"/>
      <w:jc w:val="left"/>
      <w:textAlignment w:val="baseline"/>
    </w:pPr>
    <w:rPr>
      <w:kern w:val="0"/>
      <w:sz w:val="30"/>
      <w:szCs w:val="20"/>
    </w:rPr>
  </w:style>
  <w:style w:type="paragraph" w:customStyle="1" w:styleId="xl36">
    <w:name w:val="xl36"/>
    <w:basedOn w:val="a"/>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4"/>
    </w:rPr>
  </w:style>
  <w:style w:type="paragraph" w:customStyle="1" w:styleId="xl67">
    <w:name w:val="xl67"/>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paragraph" w:customStyle="1" w:styleId="2f9">
    <w:name w:val="正文文字2"/>
    <w:basedOn w:val="aff1"/>
    <w:unhideWhenUsed/>
    <w:pPr>
      <w:spacing w:after="120"/>
    </w:pPr>
    <w:rPr>
      <w:rFonts w:ascii="Arial" w:eastAsia="黑体" w:hint="eastAsia"/>
      <w:sz w:val="21"/>
      <w:szCs w:val="24"/>
    </w:rPr>
  </w:style>
  <w:style w:type="paragraph" w:customStyle="1" w:styleId="affffffc">
    <w:name w:val="卷"/>
    <w:basedOn w:val="a"/>
    <w:pPr>
      <w:ind w:left="425" w:hanging="425"/>
    </w:pPr>
  </w:style>
  <w:style w:type="paragraph" w:customStyle="1" w:styleId="2fa">
    <w:name w:val="列出段落2"/>
    <w:basedOn w:val="a"/>
    <w:uiPriority w:val="34"/>
    <w:qFormat/>
    <w:pPr>
      <w:ind w:firstLineChars="200" w:firstLine="420"/>
    </w:pPr>
    <w:rPr>
      <w:rFonts w:ascii="Calibri" w:hAnsi="Calibri"/>
      <w:szCs w:val="22"/>
    </w:rPr>
  </w:style>
  <w:style w:type="paragraph" w:customStyle="1" w:styleId="affffffd">
    <w:name w:val="第五层标题"/>
    <w:basedOn w:val="a"/>
    <w:pPr>
      <w:tabs>
        <w:tab w:val="left" w:pos="720"/>
        <w:tab w:val="left" w:pos="1260"/>
      </w:tabs>
      <w:spacing w:before="120" w:line="300" w:lineRule="auto"/>
      <w:ind w:left="2100" w:hanging="420"/>
    </w:pPr>
    <w:rPr>
      <w:sz w:val="24"/>
      <w:szCs w:val="20"/>
    </w:rPr>
  </w:style>
  <w:style w:type="paragraph" w:customStyle="1" w:styleId="CharCharCharCharCharCharChar">
    <w:name w:val="Char Char Char Char Char Char Char"/>
    <w:basedOn w:val="a"/>
    <w:rPr>
      <w:kern w:val="0"/>
      <w:szCs w:val="20"/>
    </w:rPr>
  </w:style>
  <w:style w:type="paragraph" w:customStyle="1" w:styleId="afff7">
    <w:name w:val="表格文字"/>
    <w:basedOn w:val="a"/>
    <w:link w:val="Charfa"/>
    <w:pPr>
      <w:adjustRightInd w:val="0"/>
      <w:snapToGrid w:val="0"/>
      <w:spacing w:beforeLines="20" w:line="360" w:lineRule="auto"/>
      <w:ind w:leftChars="-51" w:left="-51" w:hangingChars="51" w:hanging="107"/>
      <w:jc w:val="center"/>
    </w:pPr>
    <w:rPr>
      <w:color w:val="000000"/>
    </w:rPr>
  </w:style>
  <w:style w:type="paragraph" w:styleId="afa">
    <w:name w:val="Quote"/>
    <w:basedOn w:val="a"/>
    <w:next w:val="a"/>
    <w:link w:val="Char8"/>
    <w:qFormat/>
    <w:rPr>
      <w:i/>
      <w:iCs/>
      <w:color w:val="000000"/>
      <w:szCs w:val="22"/>
    </w:rPr>
  </w:style>
  <w:style w:type="paragraph" w:customStyle="1" w:styleId="1481215">
    <w:name w:val="样式 标题 1 + 宋体 居中 段前: 48 磅 段后: 12 磅 行距: 1.5 倍行距"/>
    <w:basedOn w:val="1"/>
    <w:pPr>
      <w:adjustRightInd w:val="0"/>
      <w:spacing w:before="1560" w:after="240" w:line="360" w:lineRule="auto"/>
      <w:ind w:firstLineChars="0" w:firstLine="0"/>
      <w:jc w:val="center"/>
      <w:textAlignment w:val="baseline"/>
    </w:pPr>
    <w:rPr>
      <w:rFonts w:ascii="宋体" w:hAnsi="宋体" w:cs="宋体"/>
      <w:snapToGrid w:val="0"/>
      <w:kern w:val="2"/>
      <w:sz w:val="44"/>
    </w:rPr>
  </w:style>
  <w:style w:type="paragraph" w:customStyle="1" w:styleId="xl34">
    <w:name w:val="xl34"/>
    <w:basedOn w:val="a"/>
    <w:pPr>
      <w:widowControl/>
      <w:spacing w:before="100" w:beforeAutospacing="1" w:after="100" w:afterAutospacing="1" w:line="360" w:lineRule="auto"/>
      <w:ind w:firstLine="425"/>
      <w:jc w:val="left"/>
    </w:pPr>
    <w:rPr>
      <w:rFonts w:ascii="Arial Unicode MS" w:eastAsia="Arial Unicode MS" w:hAnsi="Arial Unicode MS" w:cs="Arial Unicode MS"/>
      <w:b/>
      <w:bCs/>
      <w:kern w:val="0"/>
      <w:sz w:val="22"/>
      <w:szCs w:val="22"/>
    </w:rPr>
  </w:style>
  <w:style w:type="paragraph" w:customStyle="1" w:styleId="313">
    <w:name w:val="标题 31"/>
    <w:basedOn w:val="a"/>
    <w:next w:val="a"/>
    <w:unhideWhenUsed/>
    <w:pPr>
      <w:keepNext/>
      <w:keepLines/>
      <w:tabs>
        <w:tab w:val="num" w:pos="420"/>
      </w:tabs>
      <w:ind w:left="420" w:hanging="420"/>
      <w:outlineLvl w:val="2"/>
    </w:pPr>
    <w:rPr>
      <w:rFonts w:hint="eastAsia"/>
      <w:sz w:val="24"/>
    </w:rPr>
  </w:style>
  <w:style w:type="paragraph" w:customStyle="1" w:styleId="CM57">
    <w:name w:val="CM57"/>
    <w:basedOn w:val="Default"/>
    <w:next w:val="Default"/>
    <w:uiPriority w:val="99"/>
    <w:rPr>
      <w:color w:val="auto"/>
    </w:rPr>
  </w:style>
  <w:style w:type="paragraph" w:customStyle="1" w:styleId="xl29">
    <w:name w:val="xl29"/>
    <w:basedOn w:val="a"/>
    <w:pPr>
      <w:widowControl/>
      <w:spacing w:before="100" w:beforeAutospacing="1" w:after="100" w:afterAutospacing="1" w:line="360" w:lineRule="auto"/>
      <w:ind w:firstLine="425"/>
      <w:jc w:val="center"/>
    </w:pPr>
    <w:rPr>
      <w:rFonts w:ascii="Arial Unicode MS" w:eastAsia="Arial Unicode MS" w:hAnsi="Arial Unicode MS" w:cs="Arial Unicode MS"/>
      <w:kern w:val="0"/>
      <w:szCs w:val="21"/>
    </w:rPr>
  </w:style>
  <w:style w:type="paragraph" w:customStyle="1" w:styleId="affffffe">
    <w:name w:val="框图文字"/>
    <w:basedOn w:val="a"/>
    <w:pPr>
      <w:spacing w:line="360" w:lineRule="auto"/>
      <w:ind w:firstLine="425"/>
      <w:jc w:val="center"/>
    </w:pPr>
    <w:rPr>
      <w:spacing w:val="-4"/>
      <w:szCs w:val="21"/>
    </w:rPr>
  </w:style>
  <w:style w:type="paragraph" w:customStyle="1" w:styleId="ListParagraph1">
    <w:name w:val="List Paragraph1"/>
    <w:basedOn w:val="a"/>
    <w:pPr>
      <w:ind w:firstLineChars="200" w:firstLine="420"/>
    </w:pPr>
  </w:style>
  <w:style w:type="paragraph" w:customStyle="1" w:styleId="1ff5">
    <w:name w:val="样式 标题 1 + 居中"/>
    <w:basedOn w:val="1"/>
    <w:pPr>
      <w:spacing w:before="340" w:after="120" w:line="360" w:lineRule="auto"/>
      <w:ind w:firstLineChars="0" w:firstLine="0"/>
      <w:jc w:val="center"/>
    </w:pPr>
    <w:rPr>
      <w:rFonts w:cs="宋体"/>
      <w:sz w:val="44"/>
      <w:szCs w:val="20"/>
    </w:rPr>
  </w:style>
  <w:style w:type="paragraph" w:customStyle="1" w:styleId="font8">
    <w:name w:val="font8"/>
    <w:basedOn w:val="a"/>
    <w:pPr>
      <w:widowControl/>
      <w:spacing w:before="100" w:beforeAutospacing="1" w:after="100" w:afterAutospacing="1" w:line="360" w:lineRule="auto"/>
      <w:ind w:firstLine="425"/>
      <w:jc w:val="left"/>
    </w:pPr>
    <w:rPr>
      <w:rFonts w:ascii="宋体" w:hAnsi="宋体" w:cs="Arial Unicode MS" w:hint="eastAsia"/>
      <w:kern w:val="0"/>
      <w:sz w:val="22"/>
      <w:szCs w:val="22"/>
    </w:rPr>
  </w:style>
  <w:style w:type="paragraph" w:customStyle="1" w:styleId="afffffff">
    <w:name w:val="图表文字"/>
    <w:basedOn w:val="a"/>
    <w:pPr>
      <w:widowControl/>
      <w:adjustRightInd w:val="0"/>
      <w:spacing w:before="120" w:after="120" w:line="360" w:lineRule="auto"/>
      <w:ind w:firstLine="425"/>
      <w:jc w:val="center"/>
    </w:pPr>
    <w:rPr>
      <w:rFonts w:ascii="黑体" w:eastAsia="黑体"/>
      <w:kern w:val="0"/>
      <w:sz w:val="28"/>
      <w:szCs w:val="20"/>
    </w:rPr>
  </w:style>
  <w:style w:type="paragraph" w:customStyle="1" w:styleId="214">
    <w:name w:val="标题 21"/>
    <w:basedOn w:val="a"/>
    <w:next w:val="a"/>
    <w:unhideWhenUsed/>
    <w:pPr>
      <w:tabs>
        <w:tab w:val="left" w:pos="840"/>
      </w:tabs>
      <w:ind w:left="840" w:hanging="420"/>
      <w:outlineLvl w:val="1"/>
    </w:pPr>
    <w:rPr>
      <w:rFonts w:hint="eastAsia"/>
      <w:sz w:val="24"/>
    </w:rPr>
  </w:style>
  <w:style w:type="paragraph" w:customStyle="1" w:styleId="ParaChar">
    <w:name w:val="默认段落字体 Para Char"/>
    <w:basedOn w:val="a"/>
  </w:style>
  <w:style w:type="paragraph" w:customStyle="1" w:styleId="CM2">
    <w:name w:val="CM2"/>
    <w:basedOn w:val="Default"/>
    <w:next w:val="Default"/>
    <w:uiPriority w:val="99"/>
    <w:pPr>
      <w:spacing w:line="188" w:lineRule="atLeast"/>
    </w:pPr>
    <w:rPr>
      <w:color w:val="auto"/>
    </w:rPr>
  </w:style>
  <w:style w:type="paragraph" w:customStyle="1" w:styleId="afffffff0">
    <w:name w:val="附件"/>
    <w:basedOn w:val="a"/>
    <w:pPr>
      <w:tabs>
        <w:tab w:val="left" w:pos="1134"/>
      </w:tabs>
      <w:ind w:left="1134" w:hanging="1134"/>
    </w:pPr>
  </w:style>
  <w:style w:type="paragraph" w:customStyle="1" w:styleId="3f">
    <w:name w:val="副标题 3"/>
    <w:basedOn w:val="a"/>
    <w:pPr>
      <w:ind w:left="851" w:hanging="851"/>
    </w:pPr>
  </w:style>
  <w:style w:type="paragraph" w:customStyle="1" w:styleId="3f0">
    <w:name w:val="列出段落3"/>
    <w:basedOn w:val="a"/>
    <w:pPr>
      <w:adjustRightInd w:val="0"/>
      <w:spacing w:line="360" w:lineRule="atLeast"/>
      <w:ind w:firstLineChars="200" w:firstLine="420"/>
    </w:pPr>
    <w:rPr>
      <w:kern w:val="0"/>
      <w:sz w:val="24"/>
      <w:szCs w:val="20"/>
    </w:rPr>
  </w:style>
  <w:style w:type="paragraph" w:customStyle="1" w:styleId="font6">
    <w:name w:val="font6"/>
    <w:basedOn w:val="a"/>
    <w:pPr>
      <w:widowControl/>
      <w:spacing w:before="100" w:beforeAutospacing="1" w:after="100" w:afterAutospacing="1" w:line="360" w:lineRule="auto"/>
      <w:ind w:firstLine="425"/>
      <w:jc w:val="left"/>
    </w:pPr>
    <w:rPr>
      <w:rFonts w:ascii="宋体" w:hAnsi="宋体" w:cs="Arial Unicode MS" w:hint="eastAsia"/>
      <w:kern w:val="0"/>
      <w:sz w:val="18"/>
      <w:szCs w:val="18"/>
    </w:rPr>
  </w:style>
  <w:style w:type="paragraph" w:customStyle="1" w:styleId="CharChar1CharCharCharCharCharCharCharCharCharCharCharCharCharCharCharCharCharCharChar">
    <w:name w:val="Char Char1 Char Char Char Char Char Char Char Char Char Char Char Char Char Char Char Char Char 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0">
    <w:name w:val="Char Char Char Char Char Char Char"/>
    <w:basedOn w:val="a"/>
    <w:qFormat/>
    <w:pPr>
      <w:spacing w:line="360" w:lineRule="auto"/>
      <w:ind w:firstLine="425"/>
    </w:pPr>
    <w:rPr>
      <w:rFonts w:ascii="仿宋_GB2312" w:eastAsia="仿宋_GB2312"/>
      <w:b/>
      <w:sz w:val="32"/>
      <w:szCs w:val="32"/>
    </w:rPr>
  </w:style>
  <w:style w:type="paragraph" w:customStyle="1" w:styleId="DefaultText">
    <w:name w:val="Default Text"/>
    <w:basedOn w:val="a"/>
    <w:pPr>
      <w:widowControl/>
      <w:overflowPunct w:val="0"/>
      <w:autoSpaceDE w:val="0"/>
      <w:autoSpaceDN w:val="0"/>
      <w:adjustRightInd w:val="0"/>
      <w:jc w:val="left"/>
      <w:textAlignment w:val="baseline"/>
    </w:pPr>
    <w:rPr>
      <w:kern w:val="0"/>
      <w:sz w:val="24"/>
      <w:szCs w:val="20"/>
    </w:rPr>
  </w:style>
  <w:style w:type="paragraph" w:customStyle="1" w:styleId="afffffff1">
    <w:name w:val="序号"/>
    <w:basedOn w:val="a"/>
    <w:pPr>
      <w:ind w:left="425" w:hanging="425"/>
    </w:pPr>
    <w:rPr>
      <w:szCs w:val="20"/>
    </w:rPr>
  </w:style>
  <w:style w:type="paragraph" w:customStyle="1" w:styleId="xl53">
    <w:name w:val="xl53"/>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b/>
      <w:bCs/>
      <w:kern w:val="0"/>
      <w:sz w:val="22"/>
      <w:szCs w:val="22"/>
    </w:rPr>
  </w:style>
  <w:style w:type="table" w:styleId="afffffff2">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3">
    <w:name w:val="Table Theme"/>
    <w:basedOn w:val="a2"/>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6">
    <w:name w:val="网格型1"/>
    <w:basedOn w:val="a2"/>
    <w:uiPriority w:val="39"/>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shjjw.gov.cn" TargetMode="External"/><Relationship Id="rId26" Type="http://schemas.openxmlformats.org/officeDocument/2006/relationships/header" Target="header4.xml"/><Relationship Id="rId39" Type="http://schemas.openxmlformats.org/officeDocument/2006/relationships/header" Target="header9.xml"/><Relationship Id="rId21" Type="http://schemas.openxmlformats.org/officeDocument/2006/relationships/footer" Target="footer4.xml"/><Relationship Id="rId34" Type="http://schemas.openxmlformats.org/officeDocument/2006/relationships/header" Target="header8.xm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www.shjjw.gov.cn" TargetMode="External"/><Relationship Id="rId29"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3.xml"/><Relationship Id="rId32" Type="http://schemas.openxmlformats.org/officeDocument/2006/relationships/header" Target="header7.xml"/><Relationship Id="rId37" Type="http://schemas.openxmlformats.org/officeDocument/2006/relationships/footer" Target="footer14.xml"/><Relationship Id="rId40" Type="http://schemas.openxmlformats.org/officeDocument/2006/relationships/footer" Target="footer16.xml"/><Relationship Id="rId45"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shjjw.gov.cn" TargetMode="External"/><Relationship Id="rId23" Type="http://schemas.openxmlformats.org/officeDocument/2006/relationships/footer" Target="footer6.xml"/><Relationship Id="rId28" Type="http://schemas.openxmlformats.org/officeDocument/2006/relationships/header" Target="header5.xml"/><Relationship Id="rId36" Type="http://schemas.openxmlformats.org/officeDocument/2006/relationships/footer" Target="footer13.xml"/><Relationship Id="rId10" Type="http://schemas.openxmlformats.org/officeDocument/2006/relationships/header" Target="header1.xml"/><Relationship Id="rId19" Type="http://schemas.openxmlformats.org/officeDocument/2006/relationships/hyperlink" Target="http://www.shjjw.gov.cn" TargetMode="External"/><Relationship Id="rId31" Type="http://schemas.openxmlformats.org/officeDocument/2006/relationships/footer" Target="footer10.xml"/><Relationship Id="rId44"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hyperlink" Target="http://www.ciac.sh.cn" TargetMode="External"/><Relationship Id="rId14" Type="http://schemas.openxmlformats.org/officeDocument/2006/relationships/hyperlink" Target="http://www.shjjw.gov.cn" TargetMode="Externa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footer" Target="footer12.xml"/><Relationship Id="rId43" Type="http://schemas.microsoft.com/office/2016/09/relationships/commentsIds" Target="commentsIds.xml"/><Relationship Id="rId8" Type="http://schemas.openxmlformats.org/officeDocument/2006/relationships/hyperlink" Target="http://fudan.zcjb.com.cn/ebidding/proj/PurchaseRequest.htm?_QUERY_STRING=V3ZeMygMgnpzq3%2F%2FlQfUvrpkM3xllMgqtiOGF3wZmVYg%2BkEv2rbXerto8m1JNDVH91T6%2BjaPwVEiA034UoijK4oXm%2FyAHpx9EqHpHhM3HtonFi3mCXgpSVsbF%2FhiIGWIMHeWp6GkMddEDfa1Gej56l6od82sV0LYa9o2KRZwHzpCsfQ05KEdsQJQmKc8AECr%2FyBXfUDZx5aBZu80MoQwMvq%2BrK5Y%2FmxHYnCtZiKgwaxvoOGAnaH%2FxduNZR6mqUW1SxLSQn4Twhjo1ttTHVrvpdyOnhfEkgrIauEOcxAcjHSHbcAMcBcGHcgxCCtgau7cs3yCIUfO0iTeNXsZTxeWDA%3D%3D" TargetMode="External"/><Relationship Id="rId3" Type="http://schemas.microsoft.com/office/2007/relationships/stylesWithEffects" Target="stylesWithEffects.xml"/><Relationship Id="rId12" Type="http://schemas.openxmlformats.org/officeDocument/2006/relationships/footer" Target="footer2.xml"/><Relationship Id="rId17" Type="http://schemas.openxmlformats.org/officeDocument/2006/relationships/hyperlink" Target="http://www.shjjw.gov.cn" TargetMode="External"/><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footer" Target="footer15.xml"/><Relationship Id="rId20" Type="http://schemas.openxmlformats.org/officeDocument/2006/relationships/header" Target="header2.xml"/><Relationship Id="rId4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212</Pages>
  <Words>23042</Words>
  <Characters>131343</Characters>
  <Application>Microsoft Office Word</Application>
  <DocSecurity>0</DocSecurity>
  <Lines>1094</Lines>
  <Paragraphs>308</Paragraphs>
  <ScaleCrop>false</ScaleCrop>
  <Company>P R C</Company>
  <LinksUpToDate>false</LinksUpToDate>
  <CharactersWithSpaces>154077</CharactersWithSpaces>
  <SharedDoc>false</SharedDoc>
  <HLinks>
    <vt:vector size="42" baseType="variant">
      <vt:variant>
        <vt:i4>1572947</vt:i4>
      </vt:variant>
      <vt:variant>
        <vt:i4>18</vt:i4>
      </vt:variant>
      <vt:variant>
        <vt:i4>0</vt:i4>
      </vt:variant>
      <vt:variant>
        <vt:i4>5</vt:i4>
      </vt:variant>
      <vt:variant>
        <vt:lpwstr>http://www.shjjw.gov.cn/</vt:lpwstr>
      </vt:variant>
      <vt:variant>
        <vt:lpwstr/>
      </vt:variant>
      <vt:variant>
        <vt:i4>1572947</vt:i4>
      </vt:variant>
      <vt:variant>
        <vt:i4>15</vt:i4>
      </vt:variant>
      <vt:variant>
        <vt:i4>0</vt:i4>
      </vt:variant>
      <vt:variant>
        <vt:i4>5</vt:i4>
      </vt:variant>
      <vt:variant>
        <vt:lpwstr>http://www.shjjw.gov.cn/</vt:lpwstr>
      </vt:variant>
      <vt:variant>
        <vt:lpwstr/>
      </vt:variant>
      <vt:variant>
        <vt:i4>1572947</vt:i4>
      </vt:variant>
      <vt:variant>
        <vt:i4>12</vt:i4>
      </vt:variant>
      <vt:variant>
        <vt:i4>0</vt:i4>
      </vt:variant>
      <vt:variant>
        <vt:i4>5</vt:i4>
      </vt:variant>
      <vt:variant>
        <vt:lpwstr>http://www.shjjw.gov.cn/</vt:lpwstr>
      </vt:variant>
      <vt:variant>
        <vt:lpwstr/>
      </vt:variant>
      <vt:variant>
        <vt:i4>1572947</vt:i4>
      </vt:variant>
      <vt:variant>
        <vt:i4>9</vt:i4>
      </vt:variant>
      <vt:variant>
        <vt:i4>0</vt:i4>
      </vt:variant>
      <vt:variant>
        <vt:i4>5</vt:i4>
      </vt:variant>
      <vt:variant>
        <vt:lpwstr>http://www.shjjw.gov.cn/</vt:lpwstr>
      </vt:variant>
      <vt:variant>
        <vt:lpwstr/>
      </vt:variant>
      <vt:variant>
        <vt:i4>1572947</vt:i4>
      </vt:variant>
      <vt:variant>
        <vt:i4>6</vt:i4>
      </vt:variant>
      <vt:variant>
        <vt:i4>0</vt:i4>
      </vt:variant>
      <vt:variant>
        <vt:i4>5</vt:i4>
      </vt:variant>
      <vt:variant>
        <vt:lpwstr>http://www.shjjw.gov.cn/</vt:lpwstr>
      </vt:variant>
      <vt:variant>
        <vt:lpwstr/>
      </vt:variant>
      <vt:variant>
        <vt:i4>1572947</vt:i4>
      </vt:variant>
      <vt:variant>
        <vt:i4>3</vt:i4>
      </vt:variant>
      <vt:variant>
        <vt:i4>0</vt:i4>
      </vt:variant>
      <vt:variant>
        <vt:i4>5</vt:i4>
      </vt:variant>
      <vt:variant>
        <vt:lpwstr>http://www.shjjw.gov.cn/</vt:lpwstr>
      </vt:variant>
      <vt:variant>
        <vt:lpwstr/>
      </vt:variant>
      <vt:variant>
        <vt:i4>2293865</vt:i4>
      </vt:variant>
      <vt:variant>
        <vt:i4>0</vt:i4>
      </vt:variant>
      <vt:variant>
        <vt:i4>0</vt:i4>
      </vt:variant>
      <vt:variant>
        <vt:i4>5</vt:i4>
      </vt:variant>
      <vt:variant>
        <vt:lpwstr>http://www.ciac.sh.cn/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   xx工程项目施工</dc:title>
  <dc:creator>geez</dc:creator>
  <cp:lastModifiedBy>lch</cp:lastModifiedBy>
  <cp:revision>5</cp:revision>
  <cp:lastPrinted>2020-04-15T03:18:00Z</cp:lastPrinted>
  <dcterms:created xsi:type="dcterms:W3CDTF">2021-09-10T07:37:00Z</dcterms:created>
  <dcterms:modified xsi:type="dcterms:W3CDTF">2021-09-10T08:05:00Z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